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38E" w:rsidRPr="00A136BC" w:rsidRDefault="004478C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3673475</wp:posOffset>
                </wp:positionH>
                <wp:positionV relativeFrom="paragraph">
                  <wp:posOffset>45085</wp:posOffset>
                </wp:positionV>
                <wp:extent cx="1570355" cy="1009015"/>
                <wp:effectExtent l="6350" t="635" r="4445" b="0"/>
                <wp:wrapNone/>
                <wp:docPr id="4267" name="Group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1009015"/>
                          <a:chOff x="0" y="0"/>
                          <a:chExt cx="2371" cy="1588"/>
                        </a:xfrm>
                      </wpg:grpSpPr>
                      <wpg:grpSp>
                        <wpg:cNvPr id="4268" name="Group 3217"/>
                        <wpg:cNvGrpSpPr>
                          <a:grpSpLocks/>
                        </wpg:cNvGrpSpPr>
                        <wpg:grpSpPr bwMode="auto">
                          <a:xfrm>
                            <a:off x="170" y="112"/>
                            <a:ext cx="2091" cy="1"/>
                            <a:chOff x="0" y="0"/>
                            <a:chExt cx="2091" cy="1"/>
                          </a:xfrm>
                        </wpg:grpSpPr>
                        <wps:wsp>
                          <wps:cNvPr id="4269" name="FreeForm 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91" cy="1"/>
                            </a:xfrm>
                            <a:custGeom>
                              <a:avLst/>
                              <a:gdLst>
                                <a:gd name="T0" fmla="*/ 0 w 2091"/>
                                <a:gd name="T1" fmla="*/ 0 h 1"/>
                                <a:gd name="T2" fmla="*/ 2090 w 2091"/>
                                <a:gd name="T3" fmla="*/ 0 h 1"/>
                                <a:gd name="T4" fmla="*/ 0 w 2091"/>
                                <a:gd name="T5" fmla="*/ 0 h 1"/>
                                <a:gd name="T6" fmla="*/ 1327680 w 2091"/>
                                <a:gd name="T7" fmla="*/ 72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091" h="1">
                                  <a:moveTo>
                                    <a:pt x="0" y="0"/>
                                  </a:moveTo>
                                  <a:lnTo>
                                    <a:pt x="2090" y="0"/>
                                  </a:lnTo>
                                </a:path>
                              </a:pathLst>
                            </a:custGeom>
                            <a:noFill/>
                            <a:ln w="6984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5"/>
                        <wpg:cNvGrpSpPr>
                          <a:grpSpLocks/>
                        </wpg:cNvGrpSpPr>
                        <wpg:grpSpPr bwMode="auto">
                          <a:xfrm>
                            <a:off x="113" y="57"/>
                            <a:ext cx="1" cy="1115"/>
                            <a:chOff x="0" y="0"/>
                            <a:chExt cx="1" cy="1115"/>
                          </a:xfrm>
                        </wpg:grpSpPr>
                        <wps:wsp>
                          <wps:cNvPr id="4271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" cy="111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115 h 1116"/>
                                <a:gd name="T2" fmla="*/ 0 w 1"/>
                                <a:gd name="T3" fmla="*/ 0 h 1116"/>
                                <a:gd name="T4" fmla="*/ 0 w 1"/>
                                <a:gd name="T5" fmla="*/ 0 h 1116"/>
                                <a:gd name="T6" fmla="*/ 720 w 1"/>
                                <a:gd name="T7" fmla="*/ 708120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116">
                                  <a:moveTo>
                                    <a:pt x="0" y="11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08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7"/>
                        <wpg:cNvGrpSpPr>
                          <a:grpSpLocks/>
                        </wpg:cNvGrpSpPr>
                        <wpg:grpSpPr bwMode="auto">
                          <a:xfrm>
                            <a:off x="2316" y="57"/>
                            <a:ext cx="1" cy="1225"/>
                            <a:chOff x="0" y="0"/>
                            <a:chExt cx="1" cy="1225"/>
                          </a:xfrm>
                        </wpg:grpSpPr>
                        <wps:wsp>
                          <wps:cNvPr id="4273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" cy="12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225 h 1226"/>
                                <a:gd name="T2" fmla="*/ 0 w 1"/>
                                <a:gd name="T3" fmla="*/ 0 h 1226"/>
                                <a:gd name="T4" fmla="*/ 0 w 1"/>
                                <a:gd name="T5" fmla="*/ 0 h 1226"/>
                                <a:gd name="T6" fmla="*/ 720 w 1"/>
                                <a:gd name="T7" fmla="*/ 777960 h 12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226">
                                  <a:moveTo>
                                    <a:pt x="0" y="1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984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71" cy="1588"/>
                            <a:chOff x="0" y="0"/>
                            <a:chExt cx="2371" cy="1588"/>
                          </a:xfrm>
                        </wpg:grpSpPr>
                        <wps:wsp>
                          <wps:cNvPr id="4275" name="FreeForm 10"/>
                          <wps:cNvSpPr>
                            <a:spLocks/>
                          </wps:cNvSpPr>
                          <wps:spPr bwMode="auto">
                            <a:xfrm>
                              <a:off x="55" y="1228"/>
                              <a:ext cx="1818" cy="1"/>
                            </a:xfrm>
                            <a:custGeom>
                              <a:avLst/>
                              <a:gdLst>
                                <a:gd name="T0" fmla="*/ 0 w 1819"/>
                                <a:gd name="T1" fmla="*/ 0 h 1"/>
                                <a:gd name="T2" fmla="*/ 1818 w 1819"/>
                                <a:gd name="T3" fmla="*/ 0 h 1"/>
                                <a:gd name="T4" fmla="*/ 0 w 1819"/>
                                <a:gd name="T5" fmla="*/ 0 h 1"/>
                                <a:gd name="T6" fmla="*/ 1154520 w 1819"/>
                                <a:gd name="T7" fmla="*/ 72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819" h="1">
                                  <a:moveTo>
                                    <a:pt x="0" y="0"/>
                                  </a:moveTo>
                                  <a:lnTo>
                                    <a:pt x="1818" y="0"/>
                                  </a:lnTo>
                                </a:path>
                              </a:pathLst>
                            </a:custGeom>
                            <a:noFill/>
                            <a:ln w="6984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1" cy="1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357DD4" w:rsidRDefault="00D54872" w:rsidP="0062531D">
                                <w:pPr>
                                  <w:spacing w:before="321"/>
                                </w:pPr>
                                <w:r w:rsidRPr="00357DD4"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363434"/>
                                    <w:sz w:val="56"/>
                                    <w:szCs w:val="56"/>
                                  </w:rPr>
                                  <w:t xml:space="preserve"> ENTR™</w:t>
                                </w:r>
                              </w:p>
                              <w:p w:rsidR="00D54872" w:rsidRPr="00357DD4" w:rsidRDefault="00D54872" w:rsidP="0062531D">
                                <w:pPr>
                                  <w:spacing w:before="374" w:line="248" w:lineRule="atLeast"/>
                                </w:pPr>
                                <w:r w:rsidRPr="00357DD4">
                                  <w:rPr>
                                    <w:rFonts w:ascii="Times New Roman" w:eastAsia="Arial" w:hAnsi="Times New Roman" w:cs="Arial"/>
                                    <w:color w:val="363434"/>
                                  </w:rPr>
                                  <w:t>KEY FR EE. BE FR 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0" o:spid="_x0000_s1026" style="position:absolute;margin-left:289.25pt;margin-top:3.55pt;width:123.65pt;height:79.45pt;z-index:251594752;mso-position-horizontal-relative:page" coordsize="2371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">
                <v:group id="Group 3217" o:spid="_x0000_s1027" style="position:absolute;left:170;top:112;width:2091;height:1" coordsize="20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4" o:spid="_x0000_s1028" style="position:absolute;width:2091;height:1;visibility:visible;mso-wrap-style:square;v-text-anchor:top" coordsize="209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" path="m,l2090,e" filled="f" strokecolor="#343434" strokeweight="1.94mm">
                    <v:path arrowok="t" o:connecttype="custom" o:connectlocs="0,0;2090,0" o:connectangles="0,0" textboxrect="0,0,1327680,720"/>
                  </v:shape>
                </v:group>
                <v:group id="Group 5" o:spid="_x0000_s1029" style="position:absolute;left:113;top:57;width:1;height:1115" coordsize="1,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6" o:spid="_x0000_s1030" style="position:absolute;width:1;height:1115;visibility:visible;mso-wrap-style:square;v-text-anchor:top" coordsize="1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" path="m,1115l,e" filled="f" strokecolor="#343434" strokeweight="2.03mm">
                    <v:path arrowok="t" o:connecttype="custom" o:connectlocs="0,1114;0,0" o:connectangles="0,0" textboxrect="0,0,720,708120"/>
                  </v:shape>
                </v:group>
                <v:group id="Group 7" o:spid="_x0000_s1031" style="position:absolute;left:2316;top:57;width:1;height:1225" coordsize="1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8" o:spid="_x0000_s1032" style="position:absolute;width:1;height:1225;visibility:visible;mso-wrap-style:square;v-text-anchor:top" coordsize="1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" path="m,1225l,e" filled="f" strokecolor="#343434" strokeweight="1.94mm">
                    <v:path arrowok="t" o:connecttype="custom" o:connectlocs="0,1224;0,0" o:connectangles="0,0" textboxrect="0,0,720,777960"/>
                  </v:shape>
                </v:group>
                <v:group id="Group 9" o:spid="_x0000_s1033" style="position:absolute;width:2371;height:1588" coordsize="2371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10" o:spid="_x0000_s1034" style="position:absolute;left:55;top:1228;width:1818;height:1;visibility:visible;mso-wrap-style:square;v-text-anchor:top" coordsize="181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" path="m,l1818,e" filled="f" strokecolor="#343434" strokeweight="1.94mm">
                    <v:path arrowok="t" o:connecttype="custom" o:connectlocs="0,0;1817,0" o:connectangles="0,0" textboxrect="0,0,1154520,720"/>
                  </v:shape>
                  <v:rect id="Rectangle 11" o:spid="_x0000_s1035" style="position:absolute;width:237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3J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YDeH1JjwBOX8CAAD//wMAUEsBAi0AFAAGAAgAAAAhANvh9svuAAAAhQEAABMAAAAAAAAA&#10;AAAAAAAAAAAAAFtDb250ZW50X1R5cGVzXS54bWxQSwECLQAUAAYACAAAACEAWvQsW78AAAAVAQAA&#10;CwAAAAAAAAAAAAAAAAAfAQAAX3JlbHMvLnJlbHNQSwECLQAUAAYACAAAACEAN3INycYAAADdAAAA&#10;DwAAAAAAAAAAAAAAAAAHAgAAZHJzL2Rvd25yZXYueG1sUEsFBgAAAAADAAMAtwAAAPoCAAAAAA==&#10;" filled="f" stroked="f">
                    <v:textbox inset="0,0,0,0">
                      <w:txbxContent>
                        <w:p w:rsidR="00D54872" w:rsidRPr="00357DD4" w:rsidRDefault="00D54872" w:rsidP="0062531D">
                          <w:pPr>
                            <w:spacing w:before="321"/>
                          </w:pPr>
                          <w:r w:rsidRPr="00357DD4">
                            <w:rPr>
                              <w:rFonts w:ascii="Arial" w:eastAsia="Arial" w:hAnsi="Arial" w:cs="Arial"/>
                              <w:b/>
                              <w:bCs/>
                              <w:color w:val="363434"/>
                              <w:sz w:val="56"/>
                              <w:szCs w:val="56"/>
                            </w:rPr>
                            <w:t xml:space="preserve"> ENTR™</w:t>
                          </w:r>
                        </w:p>
                        <w:p w:rsidR="00D54872" w:rsidRPr="00357DD4" w:rsidRDefault="00D54872" w:rsidP="0062531D">
                          <w:pPr>
                            <w:spacing w:before="374" w:line="248" w:lineRule="atLeast"/>
                          </w:pPr>
                          <w:r w:rsidRPr="00357DD4">
                            <w:rPr>
                              <w:rFonts w:ascii="Times New Roman" w:eastAsia="Arial" w:hAnsi="Times New Roman" w:cs="Arial"/>
                              <w:color w:val="363434"/>
                            </w:rPr>
                            <w:t>KEY FR EE. BE FR EE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438E" w:rsidRPr="00A136BC" w:rsidRDefault="00FF43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438E" w:rsidRPr="00A136BC" w:rsidRDefault="00FF438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62531D" w:rsidRPr="00A136BC" w:rsidRDefault="0062531D" w:rsidP="0062531D">
      <w:pPr>
        <w:spacing w:before="60"/>
        <w:ind w:left="140"/>
        <w:rPr>
          <w:b/>
          <w:bCs/>
          <w:sz w:val="26"/>
          <w:szCs w:val="26"/>
        </w:rPr>
      </w:pPr>
      <w:r w:rsidRPr="00A136BC">
        <w:rPr>
          <w:b/>
          <w:bCs/>
          <w:sz w:val="26"/>
          <w:szCs w:val="26"/>
        </w:rPr>
        <w:t>УПРАВЛЕНИЕ УМНЫМ ЗАМКОМ</w:t>
      </w:r>
    </w:p>
    <w:p w:rsidR="0062531D" w:rsidRPr="00A136BC" w:rsidRDefault="0062531D" w:rsidP="0062531D">
      <w:pPr>
        <w:spacing w:before="60"/>
        <w:ind w:left="140"/>
        <w:rPr>
          <w:b/>
          <w:bCs/>
        </w:rPr>
      </w:pPr>
      <w:r w:rsidRPr="00A136BC">
        <w:rPr>
          <w:b/>
          <w:bCs/>
        </w:rPr>
        <w:t>ИНСТРУКЦИЯ ПОЛЬЗОВАТЕЛЯ</w:t>
      </w:r>
    </w:p>
    <w:p w:rsidR="00FF438E" w:rsidRPr="00A136BC" w:rsidRDefault="00FF438E">
      <w:pPr>
        <w:spacing w:before="2"/>
        <w:rPr>
          <w:rFonts w:ascii="Arial" w:eastAsia="Arial" w:hAnsi="Arial" w:cs="Arial"/>
          <w:sz w:val="25"/>
          <w:szCs w:val="25"/>
        </w:rPr>
      </w:pPr>
    </w:p>
    <w:p w:rsidR="00FF438E" w:rsidRPr="00A136BC" w:rsidRDefault="004478CD">
      <w:pPr>
        <w:tabs>
          <w:tab w:val="left" w:pos="5081"/>
        </w:tabs>
        <w:spacing w:line="20" w:lineRule="atLeast"/>
        <w:ind w:left="1369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464820" cy="18415"/>
                <wp:effectExtent l="8890" t="9525" r="2540" b="635"/>
                <wp:docPr id="4264" name="Group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18415"/>
                          <a:chOff x="0" y="0"/>
                          <a:chExt cx="732" cy="29"/>
                        </a:xfrm>
                      </wpg:grpSpPr>
                      <wpg:grpSp>
                        <wpg:cNvPr id="4265" name="Group 368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704" cy="2"/>
                            <a:chOff x="14" y="14"/>
                            <a:chExt cx="704" cy="2"/>
                          </a:xfrm>
                        </wpg:grpSpPr>
                        <wps:wsp>
                          <wps:cNvPr id="4266" name="Freeform 368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704" cy="2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0 h 2"/>
                                <a:gd name="T2" fmla="*/ 704 w 70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04" h="2">
                                  <a:moveTo>
                                    <a:pt x="0" y="0"/>
                                  </a:moveTo>
                                  <a:lnTo>
                                    <a:pt x="704" y="0"/>
                                  </a:lnTo>
                                </a:path>
                              </a:pathLst>
                            </a:custGeom>
                            <a:noFill/>
                            <a:ln w="18225">
                              <a:solidFill>
                                <a:srgbClr val="A0B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AF00B7" id="Group 3687" o:spid="_x0000_s1026" style="width:36.6pt;height:1.45pt;mso-position-horizontal-relative:char;mso-position-vertical-relative:line" coordsize="7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">
                <v:group id="Group 3688" o:spid="_x0000_s1027" style="position:absolute;left:14;top:14;width:704;height:2" coordorigin="14,14" coordsize="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aJ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pOxvB8E56AXDwAAAD//wMAUEsBAi0AFAAGAAgAAAAhANvh9svuAAAAhQEAABMAAAAAAAAA&#10;AAAAAAAAAAAAAFtDb250ZW50X1R5cGVzXS54bWxQSwECLQAUAAYACAAAACEAWvQsW78AAAAVAQAA&#10;CwAAAAAAAAAAAAAAAAAfAQAAX3JlbHMvLnJlbHNQSwECLQAUAAYACAAAACEAhEjGicYAAADdAAAA&#10;DwAAAAAAAAAAAAAAAAAHAgAAZHJzL2Rvd25yZXYueG1sUEsFBgAAAAADAAMAtwAAAPoCAAAAAA==&#10;">
                  <v:shape id="Freeform 3689" o:spid="_x0000_s1028" style="position:absolute;left:14;top:14;width:704;height:2;visibility:visible;mso-wrap-style:square;v-text-anchor:top" coordsize="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" path="m,l704,e" filled="f" strokecolor="#a0b8a8" strokeweight=".50625mm">
                    <v:path arrowok="t" o:connecttype="custom" o:connectlocs="0,0;704,0" o:connectangles="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480060" cy="18415"/>
                <wp:effectExtent l="3810" t="9525" r="1905" b="635"/>
                <wp:docPr id="4261" name="Group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" cy="18415"/>
                          <a:chOff x="0" y="0"/>
                          <a:chExt cx="756" cy="29"/>
                        </a:xfrm>
                      </wpg:grpSpPr>
                      <wpg:grpSp>
                        <wpg:cNvPr id="4262" name="Group 3685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728" cy="2"/>
                            <a:chOff x="14" y="14"/>
                            <a:chExt cx="728" cy="2"/>
                          </a:xfrm>
                        </wpg:grpSpPr>
                        <wps:wsp>
                          <wps:cNvPr id="4263" name="Freeform 3686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728" cy="2"/>
                            </a:xfrm>
                            <a:custGeom>
                              <a:avLst/>
                              <a:gdLst>
                                <a:gd name="T0" fmla="*/ 0 w 728"/>
                                <a:gd name="T1" fmla="*/ 0 h 2"/>
                                <a:gd name="T2" fmla="*/ 727 w 72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8" h="2">
                                  <a:moveTo>
                                    <a:pt x="0" y="0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18225">
                              <a:solidFill>
                                <a:srgbClr val="DFB8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778EC0" id="Group 3684" o:spid="_x0000_s1026" style="width:37.8pt;height:1.45pt;mso-position-horizontal-relative:char;mso-position-vertical-relative:line" coordsize="75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">
                <v:group id="Group 3685" o:spid="_x0000_s1027" style="position:absolute;left:14;top:14;width:728;height:2" coordorigin="14,14" coordsize="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3686" o:spid="_x0000_s1028" style="position:absolute;left:14;top:14;width:728;height:2;visibility:visible;mso-wrap-style:square;v-text-anchor:top" coordsize="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" path="m,l727,e" filled="f" strokecolor="#dfb8a0" strokeweight=".50625mm">
                    <v:path arrowok="t" o:connecttype="custom" o:connectlocs="0,0;727,0" o:connectangles="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4"/>
        <w:rPr>
          <w:rFonts w:ascii="Arial" w:eastAsia="Arial" w:hAnsi="Arial" w:cs="Arial"/>
          <w:sz w:val="28"/>
          <w:szCs w:val="28"/>
        </w:rPr>
      </w:pPr>
    </w:p>
    <w:p w:rsidR="00FF438E" w:rsidRPr="00A136BC" w:rsidRDefault="004478CD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435475" cy="4532630"/>
                <wp:effectExtent l="4445" t="0" r="0" b="3810"/>
                <wp:docPr id="4256" name="Group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5475" cy="4532630"/>
                          <a:chOff x="0" y="0"/>
                          <a:chExt cx="6985" cy="7138"/>
                        </a:xfrm>
                      </wpg:grpSpPr>
                      <pic:pic xmlns:pic="http://schemas.openxmlformats.org/drawingml/2006/picture">
                        <pic:nvPicPr>
                          <pic:cNvPr id="4257" name="Picture 3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" cy="7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58" name="Group 3680"/>
                        <wpg:cNvGrpSpPr>
                          <a:grpSpLocks/>
                        </wpg:cNvGrpSpPr>
                        <wpg:grpSpPr bwMode="auto">
                          <a:xfrm>
                            <a:off x="19" y="6476"/>
                            <a:ext cx="938" cy="2"/>
                            <a:chOff x="19" y="6476"/>
                            <a:chExt cx="938" cy="2"/>
                          </a:xfrm>
                        </wpg:grpSpPr>
                        <wps:wsp>
                          <wps:cNvPr id="4259" name="Freeform 3682"/>
                          <wps:cNvSpPr>
                            <a:spLocks/>
                          </wps:cNvSpPr>
                          <wps:spPr bwMode="auto">
                            <a:xfrm>
                              <a:off x="19" y="6476"/>
                              <a:ext cx="938" cy="2"/>
                            </a:xfrm>
                            <a:custGeom>
                              <a:avLst/>
                              <a:gdLst>
                                <a:gd name="T0" fmla="*/ 0 w 938"/>
                                <a:gd name="T1" fmla="*/ 0 h 2"/>
                                <a:gd name="T2" fmla="*/ 938 w 93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8" h="2">
                                  <a:moveTo>
                                    <a:pt x="0" y="0"/>
                                  </a:moveTo>
                                  <a:lnTo>
                                    <a:pt x="938" y="0"/>
                                  </a:lnTo>
                                </a:path>
                              </a:pathLst>
                            </a:custGeom>
                            <a:noFill/>
                            <a:ln w="15188">
                              <a:solidFill>
                                <a:srgbClr val="A3A3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Text Box 3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" y="6473"/>
                              <a:ext cx="729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40" w:lineRule="exact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63434"/>
                                    <w:w w:val="105"/>
                                    <w:sz w:val="13"/>
                                    <w:u w:val="single" w:color="000000"/>
                                  </w:rPr>
                                  <w:t>Pat Pending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79" o:spid="_x0000_s1036" style="width:349.25pt;height:356.9pt;mso-position-horizontal-relative:char;mso-position-vertical-relative:line" coordsize="6985,7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83" o:spid="_x0000_s1037" type="#_x0000_t75" style="position:absolute;width:6985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">
                  <v:imagedata r:id="rId9" o:title=""/>
                </v:shape>
                <v:group id="Group 3680" o:spid="_x0000_s1038" style="position:absolute;left:19;top:6476;width:938;height:2" coordorigin="19,6476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3682" o:spid="_x0000_s1039" style="position:absolute;left:19;top:6476;width:938;height:2;visibility:visible;mso-wrap-style:square;v-text-anchor:top" coordsize="9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" path="m,l938,e" filled="f" strokecolor="#a3a3a8" strokeweight=".42189mm">
                    <v:path arrowok="t" o:connecttype="custom" o:connectlocs="0,0;938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681" o:spid="_x0000_s1040" type="#_x0000_t202" style="position:absolute;left:139;top:6473;width:72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40" w:lineRule="exact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color w:val="363434"/>
                              <w:w w:val="105"/>
                              <w:sz w:val="13"/>
                              <w:u w:val="single" w:color="000000"/>
                            </w:rPr>
                            <w:t>Pat Pending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F438E" w:rsidRPr="00A136BC">
          <w:type w:val="continuous"/>
          <w:pgSz w:w="9560" w:h="13080"/>
          <w:pgMar w:top="1160" w:right="1180" w:bottom="280" w:left="1180" w:header="720" w:footer="720" w:gutter="0"/>
          <w:cols w:space="720"/>
        </w:sectPr>
      </w:pPr>
    </w:p>
    <w:p w:rsidR="00FF438E" w:rsidRPr="00A136BC" w:rsidRDefault="00FF438E">
      <w:pPr>
        <w:spacing w:before="9"/>
        <w:rPr>
          <w:rFonts w:ascii="Arial" w:eastAsia="Arial" w:hAnsi="Arial" w:cs="Arial"/>
          <w:sz w:val="54"/>
          <w:szCs w:val="54"/>
        </w:rPr>
      </w:pPr>
    </w:p>
    <w:p w:rsidR="0062531D" w:rsidRPr="00A136BC" w:rsidRDefault="00B73054">
      <w:pPr>
        <w:tabs>
          <w:tab w:val="left" w:pos="1120"/>
          <w:tab w:val="left" w:pos="1924"/>
          <w:tab w:val="left" w:pos="2828"/>
        </w:tabs>
        <w:spacing w:before="38"/>
        <w:ind w:left="121"/>
        <w:rPr>
          <w:rFonts w:ascii="Arial" w:eastAsia="Arial" w:hAnsi="Arial" w:cs="Arial"/>
          <w:sz w:val="11"/>
          <w:szCs w:val="11"/>
        </w:rPr>
      </w:pPr>
      <w:r w:rsidRPr="00A136BC">
        <w:rPr>
          <w:noProof/>
          <w:w w:val="90"/>
        </w:rPr>
        <w:drawing>
          <wp:inline distT="0" distB="0" distL="0" distR="0">
            <wp:extent cx="1544955" cy="611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-t-lock_transparen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rPr>
          <w:w w:val="90"/>
        </w:rPr>
        <w:br w:type="column"/>
      </w:r>
    </w:p>
    <w:tbl>
      <w:tblPr>
        <w:tblStyle w:val="a6"/>
        <w:tblW w:w="0" w:type="auto"/>
        <w:tblInd w:w="-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8"/>
        <w:gridCol w:w="936"/>
        <w:gridCol w:w="944"/>
        <w:gridCol w:w="928"/>
      </w:tblGrid>
      <w:tr w:rsidR="0062531D" w:rsidRPr="00A136BC" w:rsidTr="00436D97">
        <w:tc>
          <w:tcPr>
            <w:tcW w:w="968" w:type="dxa"/>
            <w:tcBorders>
              <w:tl2br w:val="nil"/>
              <w:tr2bl w:val="nil"/>
            </w:tcBorders>
          </w:tcPr>
          <w:p w:rsidR="0062531D" w:rsidRPr="00A136BC" w:rsidRDefault="0062531D" w:rsidP="0062531D">
            <w:pPr>
              <w:ind w:leftChars="-8" w:left="-18" w:firstLineChars="17" w:firstLine="1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 xml:space="preserve">Пульт управления  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Сенсорная панель</w:t>
            </w:r>
          </w:p>
        </w:tc>
        <w:tc>
          <w:tcPr>
            <w:tcW w:w="944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Датчик отпечатка пальца</w:t>
            </w:r>
          </w:p>
        </w:tc>
        <w:tc>
          <w:tcPr>
            <w:tcW w:w="928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Управление через смартфон</w:t>
            </w:r>
          </w:p>
        </w:tc>
      </w:tr>
    </w:tbl>
    <w:p w:rsidR="00FF438E" w:rsidRPr="00A136BC" w:rsidRDefault="00FF438E">
      <w:pPr>
        <w:tabs>
          <w:tab w:val="left" w:pos="1120"/>
          <w:tab w:val="left" w:pos="1924"/>
          <w:tab w:val="left" w:pos="2828"/>
        </w:tabs>
        <w:spacing w:before="38"/>
        <w:ind w:left="121"/>
        <w:rPr>
          <w:rFonts w:ascii="Arial" w:eastAsia="Arial" w:hAnsi="Arial" w:cs="Arial"/>
          <w:sz w:val="11"/>
          <w:szCs w:val="11"/>
        </w:rPr>
      </w:pPr>
    </w:p>
    <w:p w:rsidR="00FF438E" w:rsidRPr="00A136BC" w:rsidRDefault="00FF438E">
      <w:pPr>
        <w:rPr>
          <w:rFonts w:ascii="Arial" w:eastAsia="Arial" w:hAnsi="Arial" w:cs="Arial"/>
          <w:sz w:val="11"/>
          <w:szCs w:val="11"/>
        </w:rPr>
        <w:sectPr w:rsidR="00FF438E" w:rsidRPr="00A136BC">
          <w:type w:val="continuous"/>
          <w:pgSz w:w="9560" w:h="13080"/>
          <w:pgMar w:top="1160" w:right="1180" w:bottom="280" w:left="1180" w:header="720" w:footer="720" w:gutter="0"/>
          <w:cols w:num="2" w:space="720" w:equalWidth="0">
            <w:col w:w="2433" w:space="1207"/>
            <w:col w:w="3560"/>
          </w:cols>
        </w:sectPr>
      </w:pPr>
    </w:p>
    <w:p w:rsidR="00FF438E" w:rsidRPr="00A136BC" w:rsidRDefault="00FF438E">
      <w:pPr>
        <w:rPr>
          <w:rFonts w:ascii="Arial" w:eastAsia="Arial" w:hAnsi="Arial" w:cs="Arial"/>
          <w:sz w:val="11"/>
          <w:szCs w:val="11"/>
        </w:rPr>
      </w:pPr>
    </w:p>
    <w:p w:rsidR="0062531D" w:rsidRPr="00A136BC" w:rsidRDefault="0062531D" w:rsidP="0062531D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  <w:r w:rsidRPr="00A136BC">
        <w:rPr>
          <w:b/>
          <w:color w:val="231F20"/>
          <w:sz w:val="32"/>
        </w:rPr>
        <w:t>Содержание</w:t>
      </w:r>
    </w:p>
    <w:p w:rsidR="0062531D" w:rsidRPr="00A136BC" w:rsidRDefault="0062531D" w:rsidP="0062531D">
      <w:pPr>
        <w:widowControl/>
        <w:numPr>
          <w:ilvl w:val="0"/>
          <w:numId w:val="28"/>
        </w:numPr>
        <w:tabs>
          <w:tab w:val="left" w:pos="614"/>
          <w:tab w:val="right" w:pos="7246"/>
        </w:tabs>
        <w:suppressAutoHyphens/>
        <w:spacing w:before="55"/>
        <w:ind w:hanging="283"/>
        <w:rPr>
          <w:rFonts w:ascii="Calibri" w:eastAsia="Calibri" w:hAnsi="Calibri" w:cs="Calibri"/>
        </w:rPr>
      </w:pPr>
      <w:r w:rsidRPr="00A136BC">
        <w:rPr>
          <w:b/>
          <w:color w:val="2C292A"/>
        </w:rPr>
        <w:t>Установка цилиндра ENTR</w:t>
      </w:r>
      <w:r w:rsidRPr="00A136BC">
        <w:rPr>
          <w:rFonts w:eastAsia="Calibri" w:cs="Calibri"/>
          <w:b/>
          <w:bCs/>
          <w:color w:val="231F20"/>
        </w:rPr>
        <w:t>™</w:t>
      </w:r>
      <w:r w:rsidRPr="00A136BC">
        <w:rPr>
          <w:b/>
          <w:color w:val="231F20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8"/>
        </w:numPr>
        <w:tabs>
          <w:tab w:val="left" w:pos="784"/>
          <w:tab w:val="left" w:pos="7135"/>
        </w:tabs>
        <w:suppressAutoHyphens/>
        <w:spacing w:before="46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Комплект поставки</w:t>
      </w:r>
      <w:r w:rsidRPr="00A136BC">
        <w:rPr>
          <w:b/>
          <w:color w:val="231F20"/>
          <w:sz w:val="18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8"/>
        </w:numPr>
        <w:tabs>
          <w:tab w:val="left" w:pos="784"/>
          <w:tab w:val="left" w:pos="7135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Необходимые инструменты для установки</w:t>
      </w:r>
      <w:r w:rsidRPr="00A136BC">
        <w:rPr>
          <w:b/>
          <w:color w:val="231F20"/>
          <w:sz w:val="18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Подготовка перед установкой</w:t>
      </w:r>
      <w:r w:rsidRPr="00A136BC">
        <w:rPr>
          <w:b/>
          <w:color w:val="231F20"/>
          <w:sz w:val="18"/>
        </w:rPr>
        <w:tab/>
        <w:t>5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Установка цилиндра и блока управления</w:t>
      </w:r>
      <w:r w:rsidRPr="00A136BC">
        <w:rPr>
          <w:b/>
          <w:color w:val="231F20"/>
          <w:sz w:val="18"/>
        </w:rPr>
        <w:tab/>
        <w:t>5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Место расположения магнита</w:t>
      </w:r>
      <w:r w:rsidRPr="00A136BC">
        <w:rPr>
          <w:b/>
          <w:color w:val="231F20"/>
          <w:sz w:val="18"/>
        </w:rPr>
        <w:tab/>
        <w:t>6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Дополнительные действия (при желании)</w:t>
      </w:r>
      <w:r w:rsidRPr="00A136BC">
        <w:rPr>
          <w:b/>
          <w:color w:val="231F20"/>
          <w:sz w:val="18"/>
        </w:rPr>
        <w:tab/>
        <w:t>6</w:t>
      </w:r>
    </w:p>
    <w:p w:rsidR="0062531D" w:rsidRPr="00A136BC" w:rsidRDefault="004478CD" w:rsidP="0062531D">
      <w:pPr>
        <w:widowControl/>
        <w:numPr>
          <w:ilvl w:val="0"/>
          <w:numId w:val="28"/>
        </w:numPr>
        <w:tabs>
          <w:tab w:val="left" w:pos="614"/>
          <w:tab w:val="right" w:pos="7246"/>
        </w:tabs>
        <w:suppressAutoHyphens/>
        <w:spacing w:before="132"/>
        <w:ind w:hanging="283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229235</wp:posOffset>
                </wp:positionV>
                <wp:extent cx="1905" cy="1905"/>
                <wp:effectExtent l="6350" t="8255" r="10795" b="8890"/>
                <wp:wrapNone/>
                <wp:docPr id="4254" name="Group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55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9BB22" id="Group 3677" o:spid="_x0000_s1026" style="position:absolute;margin-left:142.25pt;margin-top:18.05pt;width:.15pt;height:.15pt;z-index:-25172070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">
                <v:shape id="FreeForm 2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" path="m,l,e" filled="f" strokecolor="#58595b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229235</wp:posOffset>
                </wp:positionV>
                <wp:extent cx="1905" cy="1905"/>
                <wp:effectExtent l="9525" t="8255" r="7620" b="8890"/>
                <wp:wrapNone/>
                <wp:docPr id="4252" name="Group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53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3542" id="Group 3675" o:spid="_x0000_s1026" style="position:absolute;margin-left:379.5pt;margin-top:18.05pt;width:.15pt;height:.15pt;z-index:-25171968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">
                <v:shape id="FreeForm 2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" path="m,l,e" filled="f" strokecolor="#58595b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rFonts w:cs="Calibri"/>
          <w:b/>
          <w:bCs/>
          <w:color w:val="231F20"/>
        </w:rPr>
        <w:t xml:space="preserve">Описание </w:t>
      </w:r>
      <w:r w:rsidR="0062531D" w:rsidRPr="00A136BC">
        <w:rPr>
          <w:rFonts w:eastAsia="Calibri" w:cs="Calibri"/>
          <w:b/>
          <w:bCs/>
          <w:color w:val="231F20"/>
        </w:rPr>
        <w:t xml:space="preserve">ENTR™ </w:t>
      </w:r>
      <w:r w:rsidR="0062531D" w:rsidRPr="00A136BC">
        <w:rPr>
          <w:rFonts w:eastAsia="Calibri" w:cs="Calibri"/>
          <w:b/>
          <w:bCs/>
          <w:color w:val="231F20"/>
        </w:rPr>
        <w:tab/>
        <w:t>8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84"/>
          <w:tab w:val="right" w:pos="7246"/>
        </w:tabs>
        <w:suppressAutoHyphens/>
        <w:spacing w:before="46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1710690</wp:posOffset>
                </wp:positionH>
                <wp:positionV relativeFrom="paragraph">
                  <wp:posOffset>150495</wp:posOffset>
                </wp:positionV>
                <wp:extent cx="1905" cy="1905"/>
                <wp:effectExtent l="5715" t="12700" r="11430" b="4445"/>
                <wp:wrapNone/>
                <wp:docPr id="4250" name="Group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51" name="FreeForm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6A52A" id="Group 3673" o:spid="_x0000_s1026" style="position:absolute;margin-left:134.7pt;margin-top:11.85pt;width:.15pt;height:.15pt;z-index:-25171865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">
                <v:shape id="FreeForm 2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150495</wp:posOffset>
                </wp:positionV>
                <wp:extent cx="1905" cy="1905"/>
                <wp:effectExtent l="12700" t="12700" r="4445" b="4445"/>
                <wp:wrapNone/>
                <wp:docPr id="4248" name="Group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49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D7471" id="Group 3671" o:spid="_x0000_s1026" style="position:absolute;margin-left:380.5pt;margin-top:11.85pt;width:.15pt;height:.15pt;z-index:-25171763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jNaAMAAFM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">
                <v:shape id="FreeForm 3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Описание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ENTR™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ab/>
        <w:t>8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157480</wp:posOffset>
                </wp:positionV>
                <wp:extent cx="1905" cy="1905"/>
                <wp:effectExtent l="13970" t="6985" r="3175" b="10160"/>
                <wp:wrapNone/>
                <wp:docPr id="4246" name="Group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47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58942" id="Group 3669" o:spid="_x0000_s1026" style="position:absolute;margin-left:105.35pt;margin-top:12.4pt;width:.15pt;height:.15pt;z-index:-25171660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">
                <v:shape id="FreeForm 3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6985" r="4445" b="10160"/>
                <wp:wrapNone/>
                <wp:docPr id="4244" name="Group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45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E2949" id="Group 3667" o:spid="_x0000_s1026" style="position:absolute;margin-left:380.5pt;margin-top:12.4pt;width:.15pt;height:.15pt;z-index:-25171558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">
                <v:shape id="FreeForm 3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Показания индикаторов</w:t>
      </w:r>
      <w:r w:rsidR="0062531D" w:rsidRPr="00A136BC">
        <w:rPr>
          <w:b/>
          <w:bCs/>
          <w:color w:val="231F20"/>
          <w:sz w:val="18"/>
          <w:szCs w:val="18"/>
        </w:rPr>
        <w:tab/>
        <w:t>8</w:t>
      </w:r>
    </w:p>
    <w:p w:rsidR="0062531D" w:rsidRPr="00A136BC" w:rsidRDefault="004478CD" w:rsidP="0062531D">
      <w:pPr>
        <w:widowControl/>
        <w:numPr>
          <w:ilvl w:val="1"/>
          <w:numId w:val="30"/>
        </w:numPr>
        <w:tabs>
          <w:tab w:val="left" w:pos="784"/>
          <w:tab w:val="left" w:pos="7135"/>
        </w:tabs>
        <w:suppressAutoHyphens/>
        <w:spacing w:before="57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157480</wp:posOffset>
                </wp:positionV>
                <wp:extent cx="1905" cy="1905"/>
                <wp:effectExtent l="10160" t="11430" r="6985" b="5715"/>
                <wp:wrapNone/>
                <wp:docPr id="4242" name="Group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43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BAEAD" id="Group 3665" o:spid="_x0000_s1026" style="position:absolute;margin-left:120.8pt;margin-top:12.4pt;width:.15pt;height:.15pt;z-index:-25171456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">
                <v:shape id="FreeForm 3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11430" r="4445" b="5715"/>
                <wp:wrapNone/>
                <wp:docPr id="4240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41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5203B" id="Group 3663" o:spid="_x0000_s1026" style="position:absolute;margin-left:380.5pt;margin-top:12.4pt;width:.15pt;height:.15pt;z-index:-25171353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">
                <v:shape id="FreeForm 3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color w:val="231F20"/>
          <w:sz w:val="18"/>
          <w:szCs w:val="18"/>
        </w:rPr>
        <w:t>Переключатель ON/OFF (вкл</w:t>
      </w:r>
      <w:r w:rsidR="00C506D2" w:rsidRPr="00A136BC">
        <w:rPr>
          <w:b/>
          <w:bCs/>
          <w:color w:val="231F20"/>
          <w:sz w:val="18"/>
          <w:szCs w:val="18"/>
        </w:rPr>
        <w:t>.</w:t>
      </w:r>
      <w:r w:rsidR="0062531D" w:rsidRPr="00A136BC">
        <w:rPr>
          <w:b/>
          <w:bCs/>
          <w:color w:val="231F20"/>
          <w:sz w:val="18"/>
          <w:szCs w:val="18"/>
        </w:rPr>
        <w:t>/выкл</w:t>
      </w:r>
      <w:r w:rsidR="00C506D2" w:rsidRPr="00A136BC">
        <w:rPr>
          <w:b/>
          <w:bCs/>
          <w:color w:val="231F20"/>
          <w:sz w:val="18"/>
          <w:szCs w:val="18"/>
        </w:rPr>
        <w:t>.</w:t>
      </w:r>
      <w:r w:rsidR="0062531D" w:rsidRPr="00A136BC">
        <w:rPr>
          <w:b/>
          <w:bCs/>
          <w:color w:val="231F20"/>
          <w:sz w:val="18"/>
          <w:szCs w:val="18"/>
        </w:rPr>
        <w:t>)</w:t>
      </w:r>
      <w:r w:rsidR="0062531D" w:rsidRPr="00A136BC">
        <w:rPr>
          <w:b/>
          <w:bCs/>
          <w:color w:val="231F20"/>
          <w:sz w:val="18"/>
          <w:szCs w:val="18"/>
        </w:rPr>
        <w:tab/>
        <w:t>9</w:t>
      </w:r>
    </w:p>
    <w:p w:rsidR="0062531D" w:rsidRPr="00A136BC" w:rsidRDefault="004478CD" w:rsidP="0062531D">
      <w:pPr>
        <w:widowControl/>
        <w:numPr>
          <w:ilvl w:val="2"/>
          <w:numId w:val="30"/>
        </w:numPr>
        <w:tabs>
          <w:tab w:val="left" w:pos="1031"/>
          <w:tab w:val="left" w:pos="7135"/>
        </w:tabs>
        <w:suppressAutoHyphens/>
        <w:spacing w:before="57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ragraph">
                  <wp:posOffset>157480</wp:posOffset>
                </wp:positionV>
                <wp:extent cx="1905" cy="1905"/>
                <wp:effectExtent l="12065" t="6350" r="5080" b="10795"/>
                <wp:wrapNone/>
                <wp:docPr id="4238" name="Group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39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65041" id="Group 3661" o:spid="_x0000_s1026" style="position:absolute;margin-left:169.7pt;margin-top:12.4pt;width:.15pt;height:.15pt;z-index:-25171251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DoaAMAAFM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">
                <v:shape id="FreeForm 4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6350" r="4445" b="10795"/>
                <wp:wrapNone/>
                <wp:docPr id="4236" name="Group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37" name="FreeForm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14E55" id="Group 3659" o:spid="_x0000_s1026" style="position:absolute;margin-left:380.5pt;margin-top:12.4pt;width:.15pt;height:.15pt;z-index:-25171148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">
                <v:shape id="FreeForm 4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 xml:space="preserve">Переключение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 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>устройства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 ENTR™ 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 в режим включения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ab/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9</w:t>
      </w:r>
    </w:p>
    <w:p w:rsidR="0062531D" w:rsidRPr="00A136BC" w:rsidRDefault="004478CD" w:rsidP="0062531D">
      <w:pPr>
        <w:widowControl/>
        <w:numPr>
          <w:ilvl w:val="2"/>
          <w:numId w:val="30"/>
        </w:numPr>
        <w:tabs>
          <w:tab w:val="left" w:pos="1031"/>
          <w:tab w:val="left" w:pos="7135"/>
        </w:tabs>
        <w:suppressAutoHyphens/>
        <w:spacing w:before="57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2185035</wp:posOffset>
                </wp:positionH>
                <wp:positionV relativeFrom="paragraph">
                  <wp:posOffset>157480</wp:posOffset>
                </wp:positionV>
                <wp:extent cx="1905" cy="1905"/>
                <wp:effectExtent l="13335" t="10795" r="3810" b="6350"/>
                <wp:wrapNone/>
                <wp:docPr id="4234" name="Group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35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3B4CC" id="Group 3657" o:spid="_x0000_s1026" style="position:absolute;margin-left:172.05pt;margin-top:12.4pt;width:.15pt;height:.15pt;z-index:-25171046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">
                <v:shape id="FreeForm 4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10795" r="4445" b="6350"/>
                <wp:wrapNone/>
                <wp:docPr id="4232" name="Group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33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5258D" id="Group 3655" o:spid="_x0000_s1026" style="position:absolute;margin-left:380.5pt;margin-top:12.4pt;width:.15pt;height:.15pt;z-index:-25170944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">
                <v:shape id="FreeForm 4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 xml:space="preserve">Переключение устройства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 в режим выключения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ab/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9</w:t>
      </w:r>
    </w:p>
    <w:p w:rsidR="0062531D" w:rsidRPr="00A136BC" w:rsidRDefault="00AD6669" w:rsidP="0062531D">
      <w:pPr>
        <w:pStyle w:val="31"/>
        <w:tabs>
          <w:tab w:val="right" w:pos="7246"/>
        </w:tabs>
      </w:pPr>
      <w:hyperlink w:anchor="_TOC_250011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08064" behindDoc="1" locked="0" layoutInCell="1" allowOverlap="1">
                  <wp:simplePos x="0" y="0"/>
                  <wp:positionH relativeFrom="page">
                    <wp:posOffset>2035810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6985" t="5080" r="10160" b="12065"/>
                  <wp:wrapNone/>
                  <wp:docPr id="4230" name="Group 3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31" name="FreeForm 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6C3A7A" id="Group 3653" o:spid="_x0000_s1026" style="position:absolute;margin-left:160.3pt;margin-top:12.4pt;width:.15pt;height:.15pt;z-index:-25170841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">
                  <v:shape id="FreeForm 4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09088" behindDoc="1" locked="0" layoutInCell="1" allowOverlap="1">
                  <wp:simplePos x="0" y="0"/>
                  <wp:positionH relativeFrom="page">
                    <wp:posOffset>4832350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700" t="5080" r="4445" b="12065"/>
                  <wp:wrapNone/>
                  <wp:docPr id="4228" name="Group 3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29" name="FreeForm 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452E2B" id="Group 3651" o:spid="_x0000_s1026" style="position:absolute;margin-left:380.5pt;margin-top:12.4pt;width:.15pt;height:.15pt;z-index:-25170739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">
                  <v:shape id="FreeForm 5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rPr>
            <w:rStyle w:val="-"/>
            <w:color w:val="231F20"/>
            <w:u w:val="none"/>
          </w:rPr>
          <w:t xml:space="preserve">2.3.3  </w:t>
        </w:r>
        <w:r w:rsidR="0062531D" w:rsidRPr="00A136BC">
          <w:rPr>
            <w:rStyle w:val="-"/>
            <w:color w:val="231F20"/>
            <w:spacing w:val="37"/>
            <w:u w:val="none"/>
          </w:rPr>
          <w:t xml:space="preserve"> </w:t>
        </w:r>
        <w:r w:rsidR="0062531D" w:rsidRPr="00A136BC">
          <w:rPr>
            <w:rStyle w:val="-"/>
            <w:color w:val="231F20"/>
            <w:u w:val="none"/>
          </w:rPr>
          <w:t>Индикатор низкого заряда батареи</w:t>
        </w:r>
        <w:r w:rsidR="0062531D" w:rsidRPr="00A136BC">
          <w:rPr>
            <w:rStyle w:val="-"/>
            <w:color w:val="231F20"/>
            <w:u w:val="none"/>
          </w:rPr>
          <w:tab/>
          <w:t>9</w:t>
        </w:r>
      </w:hyperlink>
    </w:p>
    <w:p w:rsidR="0062531D" w:rsidRPr="00A136BC" w:rsidRDefault="00AD6669" w:rsidP="0062531D">
      <w:pPr>
        <w:pStyle w:val="21"/>
        <w:tabs>
          <w:tab w:val="left" w:pos="783"/>
          <w:tab w:val="right" w:pos="7246"/>
        </w:tabs>
      </w:pPr>
      <w:hyperlink w:anchor="_TOC_250010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0112" behindDoc="1" locked="0" layoutInCell="1" allowOverlap="1">
                  <wp:simplePos x="0" y="0"/>
                  <wp:positionH relativeFrom="page">
                    <wp:posOffset>1645920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7620" t="9525" r="9525" b="7620"/>
                  <wp:wrapNone/>
                  <wp:docPr id="4226" name="Group 3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27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CFF97F" id="Group 3649" o:spid="_x0000_s1026" style="position:absolute;margin-left:129.6pt;margin-top:12.4pt;width:.15pt;height:.15pt;z-index:-25170636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">
                  <v:shape id="FreeForm 5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1136" behindDoc="1" locked="0" layoutInCell="1" allowOverlap="1">
                  <wp:simplePos x="0" y="0"/>
                  <wp:positionH relativeFrom="page">
                    <wp:posOffset>4832350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700" t="9525" r="4445" b="7620"/>
                  <wp:wrapNone/>
                  <wp:docPr id="4224" name="Group 3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25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B67B08A" id="Group 3647" o:spid="_x0000_s1026" style="position:absolute;margin-left:380.5pt;margin-top:12.4pt;width:.15pt;height:.15pt;z-index:-25170534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">
                  <v:shape id="FreeForm 5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rPr>
            <w:rStyle w:val="-"/>
            <w:color w:val="231F20"/>
            <w:u w:val="none"/>
          </w:rPr>
          <w:t>2.4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Инициализация замка</w:t>
        </w:r>
        <w:r w:rsidR="0062531D" w:rsidRPr="00A136BC">
          <w:rPr>
            <w:rStyle w:val="-"/>
            <w:color w:val="231F20"/>
            <w:u w:val="none"/>
          </w:rPr>
          <w:t xml:space="preserve">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9</w:t>
        </w:r>
      </w:hyperlink>
    </w:p>
    <w:p w:rsidR="0062531D" w:rsidRPr="00A136BC" w:rsidRDefault="004478CD" w:rsidP="0062531D">
      <w:pPr>
        <w:pStyle w:val="21"/>
        <w:tabs>
          <w:tab w:val="left" w:pos="783"/>
          <w:tab w:val="left" w:pos="7155"/>
        </w:tabs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1612900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13970" r="4445" b="3175"/>
                <wp:wrapNone/>
                <wp:docPr id="4222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23" name="FreeForm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80DD9" id="Group 3645" o:spid="_x0000_s1026" style="position:absolute;margin-left:127pt;margin-top:12.4pt;width:.15pt;height:.15pt;z-index:-25170432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">
                <v:shape id="FreeForm 5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4890770</wp:posOffset>
                </wp:positionH>
                <wp:positionV relativeFrom="paragraph">
                  <wp:posOffset>157480</wp:posOffset>
                </wp:positionV>
                <wp:extent cx="1905" cy="1905"/>
                <wp:effectExtent l="13970" t="13970" r="3175" b="3175"/>
                <wp:wrapNone/>
                <wp:docPr id="4220" name="Group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21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4D77" id="Group 3643" o:spid="_x0000_s1026" style="position:absolute;margin-left:385.1pt;margin-top:12.4pt;width:.15pt;height:.15pt;z-index:-25170329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">
                <v:shape id="FreeForm 5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color w:val="231F20"/>
          <w:w w:val="95"/>
        </w:rPr>
        <w:t>2.5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PIN код по умолчанию</w:t>
      </w:r>
      <w:r w:rsidR="0062531D" w:rsidRPr="00A136BC">
        <w:rPr>
          <w:color w:val="231F20"/>
        </w:rPr>
        <w:tab/>
        <w:t>9</w:t>
      </w:r>
    </w:p>
    <w:p w:rsidR="0062531D" w:rsidRPr="00A136BC" w:rsidRDefault="00AD6669" w:rsidP="0062531D">
      <w:pPr>
        <w:pStyle w:val="11"/>
        <w:numPr>
          <w:ilvl w:val="0"/>
          <w:numId w:val="28"/>
        </w:numPr>
        <w:tabs>
          <w:tab w:val="left" w:pos="614"/>
          <w:tab w:val="right" w:pos="7246"/>
        </w:tabs>
        <w:ind w:hanging="283"/>
      </w:pPr>
      <w:hyperlink w:anchor="_TOC_250009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4208" behindDoc="1" locked="0" layoutInCell="1" allowOverlap="1">
                  <wp:simplePos x="0" y="0"/>
                  <wp:positionH relativeFrom="page">
                    <wp:posOffset>1302385</wp:posOffset>
                  </wp:positionH>
                  <wp:positionV relativeFrom="paragraph">
                    <wp:posOffset>229235</wp:posOffset>
                  </wp:positionV>
                  <wp:extent cx="1905" cy="1905"/>
                  <wp:effectExtent l="6985" t="13335" r="10160" b="3810"/>
                  <wp:wrapNone/>
                  <wp:docPr id="4218" name="Group 3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19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17093D" id="Group 3641" o:spid="_x0000_s1026" style="position:absolute;margin-left:102.55pt;margin-top:18.05pt;width:.15pt;height:.15pt;z-index:-25170227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JIaAMAAFM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">
                  <v:shape id="FreeForm 6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5232" behindDoc="1" locked="0" layoutInCell="1" allowOverlap="1">
                  <wp:simplePos x="0" y="0"/>
                  <wp:positionH relativeFrom="page">
                    <wp:posOffset>4749165</wp:posOffset>
                  </wp:positionH>
                  <wp:positionV relativeFrom="paragraph">
                    <wp:posOffset>229235</wp:posOffset>
                  </wp:positionV>
                  <wp:extent cx="1905" cy="1905"/>
                  <wp:effectExtent l="5715" t="13335" r="11430" b="3810"/>
                  <wp:wrapNone/>
                  <wp:docPr id="4216" name="Group 3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17" name="FreeForm 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9E7E59B" id="Group 3639" o:spid="_x0000_s1026" style="position:absolute;margin-left:373.95pt;margin-top:18.05pt;width:.15pt;height:.15pt;z-index:-25170124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">
                  <v:shape id="FreeForm 6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 xml:space="preserve">Операции </w:t>
        </w:r>
        <w:r w:rsidR="0062531D" w:rsidRPr="00A136BC">
          <w:rPr>
            <w:rStyle w:val="-"/>
            <w:color w:val="231F20"/>
            <w:u w:val="none"/>
          </w:rPr>
          <w:tab/>
          <w:t>10</w:t>
        </w:r>
      </w:hyperlink>
    </w:p>
    <w:p w:rsidR="0062531D" w:rsidRPr="00A136BC" w:rsidRDefault="004478CD" w:rsidP="0062531D">
      <w:pPr>
        <w:pStyle w:val="21"/>
        <w:numPr>
          <w:ilvl w:val="1"/>
          <w:numId w:val="28"/>
        </w:numPr>
        <w:tabs>
          <w:tab w:val="left" w:pos="784"/>
          <w:tab w:val="left" w:pos="7044"/>
        </w:tabs>
        <w:spacing w:before="46"/>
        <w:ind w:left="330" w:firstLineChars="50" w:firstLine="9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150495</wp:posOffset>
                </wp:positionV>
                <wp:extent cx="1905" cy="1905"/>
                <wp:effectExtent l="6350" t="8255" r="10795" b="8890"/>
                <wp:wrapNone/>
                <wp:docPr id="4214" name="Group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15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1CC61" id="Group 3637" o:spid="_x0000_s1026" style="position:absolute;margin-left:134pt;margin-top:11.85pt;width:.15pt;height:.15pt;z-index:-25170022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">
                <v:shape id="FreeForm 6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150495</wp:posOffset>
                </wp:positionV>
                <wp:extent cx="1905" cy="1905"/>
                <wp:effectExtent l="12065" t="8255" r="5080" b="8890"/>
                <wp:wrapNone/>
                <wp:docPr id="4212" name="Group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13" name="FreeForm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C963" id="Group 3635" o:spid="_x0000_s1026" style="position:absolute;margin-left:375.95pt;margin-top:11.85pt;width:.15pt;height:.15pt;z-index:-25169920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">
                <v:shape id="FreeForm 6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t xml:space="preserve">Изменение </w:t>
      </w:r>
      <w:r w:rsidR="0062531D" w:rsidRPr="00A136BC">
        <w:rPr>
          <w:color w:val="231F20"/>
        </w:rPr>
        <w:t>PIN кода</w:t>
      </w:r>
      <w:r w:rsidR="0062531D" w:rsidRPr="00A136BC">
        <w:rPr>
          <w:color w:val="231F20"/>
        </w:rPr>
        <w:tab/>
        <w:t>10</w:t>
      </w:r>
    </w:p>
    <w:p w:rsidR="0062531D" w:rsidRPr="00A136BC" w:rsidRDefault="00AD6669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8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8304" behindDoc="1" locked="0" layoutInCell="1" allowOverlap="1">
                  <wp:simplePos x="0" y="0"/>
                  <wp:positionH relativeFrom="page">
                    <wp:posOffset>1711325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6350" t="12700" r="10795" b="4445"/>
                  <wp:wrapNone/>
                  <wp:docPr id="4210" name="Group 36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11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230D28B" id="Group 3633" o:spid="_x0000_s1026" style="position:absolute;margin-left:134.75pt;margin-top:12.4pt;width:.15pt;height:.15pt;z-index:-25169817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">
                  <v:shape id="FreeForm 6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19328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12700" r="5080" b="4445"/>
                  <wp:wrapNone/>
                  <wp:docPr id="4208" name="Group 36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09" name="FreeForm 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A2BF262" id="Group 3631" o:spid="_x0000_s1026" style="position:absolute;margin-left:375.95pt;margin-top:12.4pt;width:.15pt;height:.15pt;z-index:-25169715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xXaAMAAFM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">
                  <v:shape id="FreeForm 7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rPr>
            <w:rStyle w:val="-"/>
            <w:color w:val="231F20"/>
            <w:u w:val="none"/>
          </w:rPr>
          <w:t>3.2</w:t>
        </w:r>
        <w:r w:rsidR="0062531D" w:rsidRPr="00A136BC">
          <w:rPr>
            <w:rStyle w:val="-"/>
            <w:color w:val="231F20"/>
            <w:u w:val="none"/>
          </w:rPr>
          <w:tab/>
          <w:t xml:space="preserve">Конфигурация двери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11</w:t>
        </w:r>
      </w:hyperlink>
    </w:p>
    <w:p w:rsidR="0062531D" w:rsidRPr="00A136BC" w:rsidRDefault="004478CD" w:rsidP="0062531D">
      <w:pPr>
        <w:pStyle w:val="21"/>
        <w:tabs>
          <w:tab w:val="left" w:pos="783"/>
          <w:tab w:val="left" w:pos="7044"/>
        </w:tabs>
        <w:ind w:firstLineChars="50" w:firstLine="9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ragraph">
                  <wp:posOffset>157480</wp:posOffset>
                </wp:positionV>
                <wp:extent cx="1905" cy="1905"/>
                <wp:effectExtent l="5715" t="6985" r="11430" b="10160"/>
                <wp:wrapNone/>
                <wp:docPr id="4206" name="Group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07" name="FreeForm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AAA95" id="Group 3629" o:spid="_x0000_s1026" style="position:absolute;margin-left:148.2pt;margin-top:12.4pt;width:.15pt;height:.15pt;z-index:-25169612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">
                <v:shape id="FreeForm 7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157480</wp:posOffset>
                </wp:positionV>
                <wp:extent cx="1905" cy="1905"/>
                <wp:effectExtent l="12065" t="6985" r="5080" b="10160"/>
                <wp:wrapNone/>
                <wp:docPr id="4204" name="Group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205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C681A" id="Group 3627" o:spid="_x0000_s1026" style="position:absolute;margin-left:375.95pt;margin-top:12.4pt;width:.15pt;height:.15pt;z-index:-25169510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">
                <v:shape id="FreeForm 7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color w:val="231F20"/>
          <w:w w:val="95"/>
        </w:rPr>
        <w:t>3.3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Сопряжение пульта дистанционного управления</w:t>
      </w:r>
      <w:r w:rsidR="0062531D" w:rsidRPr="00A136BC">
        <w:rPr>
          <w:color w:val="231F20"/>
        </w:rPr>
        <w:tab/>
        <w:t>12</w:t>
      </w:r>
    </w:p>
    <w:p w:rsidR="0062531D" w:rsidRPr="00A136BC" w:rsidRDefault="00AD6669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7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2400" behindDoc="1" locked="0" layoutInCell="1" allowOverlap="1">
                  <wp:simplePos x="0" y="0"/>
                  <wp:positionH relativeFrom="page">
                    <wp:posOffset>1951990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8890" t="11430" r="8255" b="5715"/>
                  <wp:wrapNone/>
                  <wp:docPr id="4202" name="Group 3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03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F966803" id="Group 3625" o:spid="_x0000_s1026" style="position:absolute;margin-left:153.7pt;margin-top:12.4pt;width:.15pt;height:.15pt;z-index:-25169408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">
                  <v:shape id="FreeForm 7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3424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11430" r="5080" b="5715"/>
                  <wp:wrapNone/>
                  <wp:docPr id="4200" name="Group 36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201" name="FreeForm 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48C18D" id="Group 3623" o:spid="_x0000_s1026" style="position:absolute;margin-left:375.95pt;margin-top:12.4pt;width:.15pt;height:.15pt;z-index:-25169305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">
                  <v:shape id="FreeForm 7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>Удаление удаленного доступа</w:t>
        </w:r>
        <w:r w:rsidR="0062531D" w:rsidRPr="00A136BC">
          <w:rPr>
            <w:rStyle w:val="-"/>
            <w:color w:val="231F20"/>
            <w:u w:val="none"/>
          </w:rPr>
          <w:tab/>
          <w:t>13</w:t>
        </w:r>
      </w:hyperlink>
    </w:p>
    <w:p w:rsidR="0062531D" w:rsidRPr="00A136BC" w:rsidRDefault="00AD6669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6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page">
                    <wp:posOffset>1948180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5080" t="6350" r="12065" b="10795"/>
                  <wp:wrapNone/>
                  <wp:docPr id="4198" name="Group 3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99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57EA08" id="Group 3621" o:spid="_x0000_s1026" style="position:absolute;margin-left:153.4pt;margin-top:12.4pt;width:.15pt;height:.15pt;z-index:-25169203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">
                  <v:shape id="FreeForm 8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5472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6350" r="5080" b="10795"/>
                  <wp:wrapNone/>
                  <wp:docPr id="4196" name="Group 3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97" name="FreeForm 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D24FDD5" id="Group 3619" o:spid="_x0000_s1026" style="position:absolute;margin-left:375.95pt;margin-top:12.4pt;width:.15pt;height:.15pt;z-index:-25169100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">
                  <v:shape id="FreeForm 8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>Настройки звукового сигнала</w:t>
        </w:r>
        <w:r w:rsidR="0062531D" w:rsidRPr="00A136BC">
          <w:rPr>
            <w:rStyle w:val="-"/>
            <w:color w:val="231F20"/>
            <w:u w:val="none"/>
          </w:rPr>
          <w:tab/>
          <w:t>14</w:t>
        </w:r>
      </w:hyperlink>
    </w:p>
    <w:p w:rsidR="0062531D" w:rsidRPr="00A136BC" w:rsidRDefault="00AD6669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5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page">
                    <wp:posOffset>1807845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7620" t="10795" r="9525" b="6350"/>
                  <wp:wrapNone/>
                  <wp:docPr id="4194" name="Group 3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95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43E33C9" id="Group 3617" o:spid="_x0000_s1026" style="position:absolute;margin-left:142.35pt;margin-top:12.4pt;width:.15pt;height:.15pt;z-index:-25168998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">
                  <v:shape id="FreeForm 8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27520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10795" r="5080" b="6350"/>
                  <wp:wrapNone/>
                  <wp:docPr id="4192" name="Group 3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93" name="FreeForm 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097756D" id="Group 3615" o:spid="_x0000_s1026" style="position:absolute;margin-left:375.95pt;margin-top:12.4pt;width:.15pt;height:.15pt;z-index:-25168896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">
                  <v:shape id="FreeForm 8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>Режим настройки замка</w:t>
        </w:r>
        <w:r w:rsidR="0062531D" w:rsidRPr="00A136BC">
          <w:rPr>
            <w:rStyle w:val="-"/>
            <w:color w:val="231F20"/>
            <w:u w:val="none"/>
          </w:rPr>
          <w:tab/>
          <w:t>14</w:t>
        </w:r>
      </w:hyperlink>
    </w:p>
    <w:p w:rsidR="0062531D" w:rsidRPr="00A136BC" w:rsidRDefault="004478CD" w:rsidP="0062531D">
      <w:pPr>
        <w:pStyle w:val="21"/>
        <w:tabs>
          <w:tab w:val="left" w:pos="783"/>
          <w:tab w:val="left" w:pos="7044"/>
        </w:tabs>
        <w:ind w:firstLineChars="50" w:firstLine="9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1670685</wp:posOffset>
                </wp:positionH>
                <wp:positionV relativeFrom="paragraph">
                  <wp:posOffset>157480</wp:posOffset>
                </wp:positionV>
                <wp:extent cx="1905" cy="1905"/>
                <wp:effectExtent l="13335" t="5080" r="3810" b="12065"/>
                <wp:wrapNone/>
                <wp:docPr id="4190" name="Group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91" name="FreeForm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FCE1A" id="Group 3613" o:spid="_x0000_s1026" style="position:absolute;margin-left:131.55pt;margin-top:12.4pt;width:.15pt;height:.15pt;z-index:-25168793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">
                <v:shape id="FreeForm 8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157480</wp:posOffset>
                </wp:positionV>
                <wp:extent cx="1905" cy="1905"/>
                <wp:effectExtent l="12065" t="5080" r="5080" b="12065"/>
                <wp:wrapNone/>
                <wp:docPr id="4188" name="Group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89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7451B" id="Group 3611" o:spid="_x0000_s1026" style="position:absolute;margin-left:375.95pt;margin-top:12.4pt;width:.15pt;height:.15pt;z-index:-25168691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JvaAMAAFM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">
                <v:shape id="FreeForm 9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color w:val="231F20"/>
          <w:w w:val="95"/>
        </w:rPr>
        <w:t>3.7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Управление рукояткой</w:t>
      </w:r>
      <w:r w:rsidR="0062531D" w:rsidRPr="00A136BC">
        <w:rPr>
          <w:color w:val="231F20"/>
        </w:rPr>
        <w:tab/>
        <w:t>15</w:t>
      </w:r>
    </w:p>
    <w:p w:rsidR="0062531D" w:rsidRPr="00A136BC" w:rsidRDefault="00AD6669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4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page">
                    <wp:posOffset>2043430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5080" t="9525" r="12065" b="7620"/>
                  <wp:wrapNone/>
                  <wp:docPr id="4186" name="Group 3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87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49DE57B" id="Group 3609" o:spid="_x0000_s1026" style="position:absolute;margin-left:160.9pt;margin-top:12.4pt;width:.15pt;height:.15pt;z-index:-25168588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">
                  <v:shape id="FreeForm 9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1616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9525" r="5080" b="7620"/>
                  <wp:wrapNone/>
                  <wp:docPr id="4184" name="Group 3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85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CD0E1C" id="Group 3607" o:spid="_x0000_s1026" style="position:absolute;margin-left:375.95pt;margin-top:12.4pt;width:.15pt;height:.15pt;z-index:-25168486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">
                  <v:shape id="FreeForm 9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rPr>
            <w:rStyle w:val="-"/>
            <w:color w:val="231F20"/>
            <w:u w:val="none"/>
          </w:rPr>
          <w:t>3.8</w:t>
        </w:r>
        <w:r w:rsidR="0062531D" w:rsidRPr="00A136BC">
          <w:rPr>
            <w:rStyle w:val="-"/>
            <w:color w:val="231F20"/>
            <w:u w:val="none"/>
          </w:rPr>
          <w:tab/>
          <w:t xml:space="preserve">Управление слайд-кнопками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15</w:t>
        </w:r>
      </w:hyperlink>
    </w:p>
    <w:p w:rsidR="0062531D" w:rsidRPr="00A136BC" w:rsidRDefault="004478CD" w:rsidP="0062531D">
      <w:pPr>
        <w:pStyle w:val="11"/>
        <w:numPr>
          <w:ilvl w:val="0"/>
          <w:numId w:val="28"/>
        </w:numPr>
        <w:tabs>
          <w:tab w:val="left" w:pos="614"/>
          <w:tab w:val="left" w:pos="7003"/>
        </w:tabs>
        <w:ind w:hanging="283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1718310</wp:posOffset>
                </wp:positionH>
                <wp:positionV relativeFrom="paragraph">
                  <wp:posOffset>229235</wp:posOffset>
                </wp:positionV>
                <wp:extent cx="1905" cy="1905"/>
                <wp:effectExtent l="13335" t="9525" r="3810" b="7620"/>
                <wp:wrapNone/>
                <wp:docPr id="4182" name="Group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83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06415" id="Group 3605" o:spid="_x0000_s1026" style="position:absolute;margin-left:135.3pt;margin-top:18.05pt;width:.15pt;height:.15pt;z-index:-25168384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">
                <v:shape id="FreeForm 9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4749165</wp:posOffset>
                </wp:positionH>
                <wp:positionV relativeFrom="paragraph">
                  <wp:posOffset>229235</wp:posOffset>
                </wp:positionV>
                <wp:extent cx="1905" cy="1905"/>
                <wp:effectExtent l="5715" t="9525" r="11430" b="7620"/>
                <wp:wrapNone/>
                <wp:docPr id="4180" name="Group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81" name="FreeForm 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AECCB" id="Group 3603" o:spid="_x0000_s1026" style="position:absolute;margin-left:373.95pt;margin-top:18.05pt;width:.15pt;height:.15pt;z-index:-25168281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">
                <v:shape id="FreeForm 9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t>Сенсорная панель. Считыватель</w:t>
      </w:r>
      <w:r w:rsidR="0062531D" w:rsidRPr="00A136BC">
        <w:rPr>
          <w:color w:val="231F20"/>
        </w:rPr>
        <w:tab/>
        <w:t>16</w:t>
      </w:r>
    </w:p>
    <w:p w:rsidR="0062531D" w:rsidRPr="00A136BC" w:rsidRDefault="004478CD" w:rsidP="0062531D">
      <w:pPr>
        <w:pStyle w:val="21"/>
        <w:numPr>
          <w:ilvl w:val="1"/>
          <w:numId w:val="28"/>
        </w:numPr>
        <w:tabs>
          <w:tab w:val="left" w:pos="784"/>
          <w:tab w:val="left" w:pos="7044"/>
        </w:tabs>
        <w:spacing w:before="46"/>
        <w:ind w:left="330" w:firstLineChars="50" w:firstLine="90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150495</wp:posOffset>
                </wp:positionV>
                <wp:extent cx="1905" cy="1905"/>
                <wp:effectExtent l="6350" t="13335" r="10795" b="3810"/>
                <wp:wrapNone/>
                <wp:docPr id="4178" name="Group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79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66DB3" id="Group 3601" o:spid="_x0000_s1026" style="position:absolute;margin-left:134pt;margin-top:11.85pt;width:.15pt;height:.15pt;z-index:-25168179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">
                <v:shape id="FreeForm 10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150495</wp:posOffset>
                </wp:positionV>
                <wp:extent cx="1905" cy="1905"/>
                <wp:effectExtent l="12065" t="13335" r="5080" b="3810"/>
                <wp:wrapNone/>
                <wp:docPr id="4176" name="Group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77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3CBAE" id="Group 3599" o:spid="_x0000_s1026" style="position:absolute;margin-left:375.95pt;margin-top:11.85pt;width:.15pt;height:.15pt;z-index:-25168076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">
                <v:shape id="FreeForm 10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12398E" w:rsidRPr="00A136BC">
        <w:t>Монтаж считывателя</w:t>
      </w:r>
      <w:r w:rsidR="0062531D" w:rsidRPr="00A136BC">
        <w:rPr>
          <w:color w:val="231F20"/>
        </w:rPr>
        <w:tab/>
        <w:t>16</w:t>
      </w:r>
    </w:p>
    <w:p w:rsidR="0062531D" w:rsidRPr="00A136BC" w:rsidRDefault="00AD6669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3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page">
                    <wp:posOffset>1788795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7620" t="8255" r="9525" b="8890"/>
                  <wp:wrapNone/>
                  <wp:docPr id="4174" name="Group 3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75" name="FreeForm 1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1F01A" id="Group 3597" o:spid="_x0000_s1026" style="position:absolute;margin-left:140.85pt;margin-top:12.4pt;width:.15pt;height:.15pt;z-index:-25167974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">
                  <v:shape id="FreeForm 10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8255" r="5080" b="8890"/>
                  <wp:wrapNone/>
                  <wp:docPr id="4172" name="Group 35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73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7AC9BB" id="Group 3595" o:spid="_x0000_s1026" style="position:absolute;margin-left:375.95pt;margin-top:12.4pt;width:.15pt;height:.15pt;z-index:-25167872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">
                  <v:shape id="FreeForm 10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rPr>
            <w:rStyle w:val="-"/>
            <w:color w:val="231F20"/>
            <w:u w:val="none"/>
          </w:rPr>
          <w:t>4.2</w:t>
        </w:r>
        <w:r w:rsidR="0062531D" w:rsidRPr="00A136BC">
          <w:rPr>
            <w:rStyle w:val="-"/>
            <w:color w:val="231F20"/>
            <w:u w:val="none"/>
          </w:rPr>
          <w:tab/>
          <w:t xml:space="preserve">Замена Батареи  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16</w:t>
        </w:r>
      </w:hyperlink>
    </w:p>
    <w:p w:rsidR="0062531D" w:rsidRPr="00A136BC" w:rsidRDefault="00AD6669" w:rsidP="0062531D">
      <w:pPr>
        <w:pStyle w:val="31"/>
        <w:tabs>
          <w:tab w:val="right" w:pos="7246"/>
        </w:tabs>
      </w:pPr>
      <w:hyperlink w:anchor="_TOC_250002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page">
                    <wp:posOffset>2048510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0160" t="12700" r="6985" b="4445"/>
                  <wp:wrapNone/>
                  <wp:docPr id="4170" name="Group 3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71" name="FreeForm 1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80D11B8" id="Group 3593" o:spid="_x0000_s1026" style="position:absolute;margin-left:161.3pt;margin-top:12.4pt;width:.15pt;height:.15pt;z-index:-25167769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">
                  <v:shape id="FreeForm 10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157480</wp:posOffset>
                  </wp:positionV>
                  <wp:extent cx="1905" cy="1905"/>
                  <wp:effectExtent l="12065" t="12700" r="5080" b="4445"/>
                  <wp:wrapNone/>
                  <wp:docPr id="4168" name="Group 3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69" name="FreeForm 1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DE69792" id="Group 3591" o:spid="_x0000_s1026" style="position:absolute;margin-left:375.95pt;margin-top:12.4pt;width:.15pt;height:.15pt;z-index:-25167667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">
                  <v:shape id="FreeForm 11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07A27" w:rsidRPr="00A136BC">
          <w:rPr>
            <w:rStyle w:val="-"/>
            <w:color w:val="231F20"/>
            <w:u w:val="none"/>
          </w:rPr>
          <w:t xml:space="preserve">4.2.1 </w:t>
        </w:r>
        <w:r w:rsidR="0062531D" w:rsidRPr="00A136BC">
          <w:rPr>
            <w:rStyle w:val="-"/>
            <w:color w:val="231F20"/>
            <w:u w:val="none"/>
          </w:rPr>
          <w:t>Индикатор низкого заряда батареи</w:t>
        </w:r>
        <w:r w:rsidR="0062531D" w:rsidRPr="00A136BC">
          <w:rPr>
            <w:rStyle w:val="-"/>
            <w:color w:val="231F20"/>
            <w:u w:val="none"/>
          </w:rPr>
          <w:tab/>
          <w:t>16</w:t>
        </w:r>
      </w:hyperlink>
    </w:p>
    <w:p w:rsidR="0062531D" w:rsidRPr="00A136BC" w:rsidRDefault="00AD6669" w:rsidP="0062531D">
      <w:pPr>
        <w:pStyle w:val="11"/>
        <w:numPr>
          <w:ilvl w:val="0"/>
          <w:numId w:val="28"/>
        </w:numPr>
        <w:tabs>
          <w:tab w:val="left" w:pos="614"/>
          <w:tab w:val="right" w:pos="7246"/>
        </w:tabs>
        <w:ind w:hanging="283"/>
      </w:pPr>
      <w:hyperlink w:anchor="_TOC_250001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page">
                    <wp:posOffset>2316480</wp:posOffset>
                  </wp:positionH>
                  <wp:positionV relativeFrom="paragraph">
                    <wp:posOffset>229235</wp:posOffset>
                  </wp:positionV>
                  <wp:extent cx="1905" cy="1905"/>
                  <wp:effectExtent l="11430" t="12700" r="5715" b="4445"/>
                  <wp:wrapNone/>
                  <wp:docPr id="4166" name="Group 3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67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BA22E20" id="Group 3589" o:spid="_x0000_s1026" style="position:absolute;margin-left:182.4pt;margin-top:18.05pt;width:.15pt;height:.15pt;z-index:-25167564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">
                  <v:shape id="FreeForm 11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" path="m,l,e" filled="f" strokecolor="#58595b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page">
                    <wp:posOffset>4749165</wp:posOffset>
                  </wp:positionH>
                  <wp:positionV relativeFrom="paragraph">
                    <wp:posOffset>229235</wp:posOffset>
                  </wp:positionV>
                  <wp:extent cx="1905" cy="1905"/>
                  <wp:effectExtent l="5715" t="12700" r="11430" b="4445"/>
                  <wp:wrapNone/>
                  <wp:docPr id="4164" name="Group 35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65" name="FreeForm 1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B51CE7" id="Group 3587" o:spid="_x0000_s1026" style="position:absolute;margin-left:373.95pt;margin-top:18.05pt;width:.15pt;height:.15pt;z-index:-25167462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">
                  <v:shape id="FreeForm 114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" path="m,l,e" filled="f" strokecolor="#58595b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>Операции сенсорной панели считывателя</w:t>
        </w:r>
        <w:r w:rsidR="0062531D" w:rsidRPr="00A136BC">
          <w:rPr>
            <w:rStyle w:val="-"/>
            <w:color w:val="231F20"/>
            <w:u w:val="none"/>
          </w:rPr>
          <w:tab/>
          <w:t>17</w:t>
        </w:r>
      </w:hyperlink>
    </w:p>
    <w:p w:rsidR="0062531D" w:rsidRPr="00A136BC" w:rsidRDefault="00AD6669" w:rsidP="0062531D">
      <w:pPr>
        <w:pStyle w:val="21"/>
        <w:numPr>
          <w:ilvl w:val="1"/>
          <w:numId w:val="28"/>
        </w:numPr>
        <w:tabs>
          <w:tab w:val="left" w:pos="784"/>
          <w:tab w:val="right" w:pos="7246"/>
        </w:tabs>
        <w:spacing w:before="46"/>
        <w:ind w:left="330" w:firstLine="90"/>
      </w:pPr>
      <w:hyperlink w:anchor="_TOC_250000" w:history="1"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page">
                    <wp:posOffset>1297940</wp:posOffset>
                  </wp:positionH>
                  <wp:positionV relativeFrom="paragraph">
                    <wp:posOffset>150495</wp:posOffset>
                  </wp:positionV>
                  <wp:extent cx="1905" cy="1905"/>
                  <wp:effectExtent l="12065" t="6985" r="5080" b="10160"/>
                  <wp:wrapNone/>
                  <wp:docPr id="4162" name="Group 3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63" name="FreeForm 1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D0062F" id="Group 3585" o:spid="_x0000_s1026" style="position:absolute;margin-left:102.2pt;margin-top:11.85pt;width:.15pt;height:.15pt;z-index:-25167360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">
                  <v:shape id="FreeForm 116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4478CD">
          <w:rPr>
            <w:noProof/>
          </w:rPr>
          <mc:AlternateContent>
            <mc:Choice Requires="wpg"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page">
                    <wp:posOffset>4774565</wp:posOffset>
                  </wp:positionH>
                  <wp:positionV relativeFrom="paragraph">
                    <wp:posOffset>150495</wp:posOffset>
                  </wp:positionV>
                  <wp:extent cx="1905" cy="1905"/>
                  <wp:effectExtent l="12065" t="6985" r="5080" b="10160"/>
                  <wp:wrapNone/>
                  <wp:docPr id="4160" name="Group 3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905" cy="1905"/>
                            <a:chOff x="0" y="0"/>
                            <a:chExt cx="2" cy="2"/>
                          </a:xfrm>
                        </wpg:grpSpPr>
                        <wps:wsp>
                          <wps:cNvPr id="4161" name="FreeForm 1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0 h 1"/>
                                <a:gd name="T4" fmla="*/ 0 w 1"/>
                                <a:gd name="T5" fmla="*/ 0 h 1"/>
                                <a:gd name="T6" fmla="*/ 1440 w 1"/>
                                <a:gd name="T7" fmla="*/ 144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B661A8C" id="Group 3583" o:spid="_x0000_s1026" style="position:absolute;margin-left:375.95pt;margin-top:11.85pt;width:.15pt;height:.15pt;z-index:-25167257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">
                  <v:shape id="FreeForm 118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" path="m,l,e" filled="f" strokecolor="#231f20" strokeweight=".18mm">
                    <v:path arrowok="t" o:connecttype="custom" o:connectlocs="0,0;0,0" o:connectangles="0,0" textboxrect="0,0,1440,1440"/>
                  </v:shape>
                  <w10:wrap anchorx="page"/>
                </v:group>
              </w:pict>
            </mc:Fallback>
          </mc:AlternateContent>
        </w:r>
        <w:r w:rsidR="0062531D" w:rsidRPr="00A136BC">
          <w:t>Операции</w:t>
        </w:r>
        <w:r w:rsidR="0062531D" w:rsidRPr="00A136BC">
          <w:rPr>
            <w:rStyle w:val="-"/>
            <w:color w:val="231F20"/>
            <w:u w:val="none"/>
          </w:rPr>
          <w:tab/>
          <w:t>17</w:t>
        </w:r>
      </w:hyperlink>
    </w:p>
    <w:p w:rsidR="0062531D" w:rsidRPr="00A136BC" w:rsidRDefault="004478CD" w:rsidP="0062531D">
      <w:pPr>
        <w:widowControl/>
        <w:numPr>
          <w:ilvl w:val="1"/>
          <w:numId w:val="32"/>
        </w:numPr>
        <w:tabs>
          <w:tab w:val="left" w:pos="784"/>
          <w:tab w:val="left" w:pos="7044"/>
        </w:tabs>
        <w:suppressAutoHyphens/>
        <w:spacing w:before="57"/>
        <w:ind w:hanging="36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1991360</wp:posOffset>
                </wp:positionH>
                <wp:positionV relativeFrom="paragraph">
                  <wp:posOffset>157480</wp:posOffset>
                </wp:positionV>
                <wp:extent cx="1905" cy="1905"/>
                <wp:effectExtent l="10160" t="11430" r="6985" b="5715"/>
                <wp:wrapNone/>
                <wp:docPr id="4158" name="Group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59" name="FreeForm 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36A9A" id="Group 3581" o:spid="_x0000_s1026" style="position:absolute;margin-left:156.8pt;margin-top:12.4pt;width:.15pt;height:.15pt;z-index:-25167155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">
                <v:shape id="FreeForm 120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4774565</wp:posOffset>
                </wp:positionH>
                <wp:positionV relativeFrom="paragraph">
                  <wp:posOffset>157480</wp:posOffset>
                </wp:positionV>
                <wp:extent cx="1905" cy="1905"/>
                <wp:effectExtent l="12065" t="11430" r="5080" b="5715"/>
                <wp:wrapNone/>
                <wp:docPr id="4156" name="Group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57" name="FreeForm 1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6445C" id="Group 3579" o:spid="_x0000_s1026" style="position:absolute;margin-left:375.95pt;margin-top:12.4pt;width:.15pt;height:.15pt;z-index:-25167052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">
                <v:shape id="FreeForm 122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Соединение сенсорной панели считывателя</w:t>
      </w:r>
      <w:r w:rsidR="0062531D" w:rsidRPr="00A136BC">
        <w:rPr>
          <w:b/>
          <w:color w:val="231F20"/>
          <w:sz w:val="18"/>
        </w:rPr>
        <w:tab/>
        <w:t>17</w:t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FF438E" w:rsidRPr="00A136BC" w:rsidRDefault="004478CD">
      <w:pPr>
        <w:spacing w:line="20" w:lineRule="atLeast"/>
        <w:ind w:left="1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14545" cy="6350"/>
                <wp:effectExtent l="3810" t="10160" r="10795" b="2540"/>
                <wp:docPr id="4153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6350"/>
                          <a:chOff x="0" y="0"/>
                          <a:chExt cx="7267" cy="10"/>
                        </a:xfrm>
                      </wpg:grpSpPr>
                      <wpg:grpSp>
                        <wpg:cNvPr id="4154" name="Group 3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57" cy="2"/>
                            <a:chOff x="5" y="5"/>
                            <a:chExt cx="7257" cy="2"/>
                          </a:xfrm>
                        </wpg:grpSpPr>
                        <wps:wsp>
                          <wps:cNvPr id="4155" name="Freeform 3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57" cy="2"/>
                            </a:xfrm>
                            <a:custGeom>
                              <a:avLst/>
                              <a:gdLst>
                                <a:gd name="T0" fmla="*/ 0 w 7257"/>
                                <a:gd name="T1" fmla="*/ 0 h 2"/>
                                <a:gd name="T2" fmla="*/ 7257 w 725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57" h="2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416D8C" id="Group 3576" o:spid="_x0000_s1026" style="width:363.35pt;height:.5pt;mso-position-horizontal-relative:char;mso-position-vertical-relative:line" coordsize="72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">
                <v:group id="Group 3577" o:spid="_x0000_s1027" style="position:absolute;left:5;top:5;width:7257;height:2" coordorigin="5,5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jT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">
                  <v:shape id="Freeform 3578" o:spid="_x0000_s1028" style="position:absolute;left:5;top: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" path="m,l7257,e" filled="f" strokecolor="#231f20" strokeweight=".5pt">
                    <v:path arrowok="t" o:connecttype="custom" o:connectlocs="0,0;7257,0" o:connectangles="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F438E" w:rsidRPr="00A136BC">
          <w:headerReference w:type="even" r:id="rId11"/>
          <w:headerReference w:type="default" r:id="rId12"/>
          <w:footerReference w:type="even" r:id="rId13"/>
          <w:footerReference w:type="default" r:id="rId14"/>
          <w:pgSz w:w="8400" w:h="11910"/>
          <w:pgMar w:top="620" w:right="460" w:bottom="600" w:left="460" w:header="185" w:footer="400" w:gutter="0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63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Мастер PIN код сенсорной панели считывателя</w:t>
      </w:r>
      <w:r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Режим управления меню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Добавление </w:t>
      </w:r>
      <w:r w:rsidR="00C506D2" w:rsidRPr="00A136BC">
        <w:rPr>
          <w:b/>
          <w:color w:val="231F20"/>
          <w:sz w:val="18"/>
        </w:rPr>
        <w:t>персонального</w:t>
      </w:r>
      <w:r w:rsidRPr="00A136BC">
        <w:rPr>
          <w:b/>
          <w:color w:val="231F20"/>
          <w:sz w:val="18"/>
        </w:rPr>
        <w:t xml:space="preserve"> кода пользователя</w:t>
      </w:r>
      <w:r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Открытая дверь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Закрытая дверь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Удаление </w:t>
      </w:r>
      <w:r w:rsidR="00C506D2" w:rsidRPr="00A136BC">
        <w:rPr>
          <w:b/>
          <w:color w:val="231F20"/>
          <w:sz w:val="18"/>
        </w:rPr>
        <w:t>персонального</w:t>
      </w:r>
      <w:r w:rsidRPr="00A136BC">
        <w:rPr>
          <w:b/>
          <w:color w:val="231F20"/>
          <w:sz w:val="18"/>
        </w:rPr>
        <w:t xml:space="preserve"> кода пользователя</w:t>
      </w:r>
      <w:r w:rsidRPr="00A136BC">
        <w:rPr>
          <w:b/>
          <w:color w:val="231F20"/>
          <w:sz w:val="18"/>
        </w:rPr>
        <w:tab/>
        <w:t>19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Удаление всех </w:t>
      </w:r>
      <w:r w:rsidR="00C506D2" w:rsidRPr="00A136BC">
        <w:rPr>
          <w:b/>
          <w:color w:val="231F20"/>
          <w:sz w:val="18"/>
        </w:rPr>
        <w:t>персональных</w:t>
      </w:r>
      <w:r w:rsidRPr="00A136BC">
        <w:rPr>
          <w:b/>
          <w:color w:val="231F20"/>
          <w:sz w:val="18"/>
        </w:rPr>
        <w:t xml:space="preserve"> кодов пользователей</w:t>
      </w:r>
      <w:r w:rsidRPr="00A136BC">
        <w:rPr>
          <w:b/>
          <w:color w:val="231F20"/>
          <w:sz w:val="18"/>
        </w:rPr>
        <w:tab/>
        <w:t>19</w:t>
      </w:r>
    </w:p>
    <w:p w:rsidR="0062531D" w:rsidRPr="00A136BC" w:rsidRDefault="004478CD" w:rsidP="00407A27">
      <w:pPr>
        <w:widowControl/>
        <w:numPr>
          <w:ilvl w:val="1"/>
          <w:numId w:val="32"/>
        </w:numPr>
        <w:tabs>
          <w:tab w:val="left" w:pos="851"/>
          <w:tab w:val="left" w:pos="7088"/>
        </w:tabs>
        <w:suppressAutoHyphens/>
        <w:spacing w:before="57"/>
        <w:ind w:left="730" w:right="-33" w:hanging="304"/>
        <w:jc w:val="both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157480</wp:posOffset>
                </wp:positionV>
                <wp:extent cx="1905" cy="1905"/>
                <wp:effectExtent l="7620" t="6350" r="9525" b="10795"/>
                <wp:wrapNone/>
                <wp:docPr id="4151" name="Group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52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66056" id="Group 3574" o:spid="_x0000_s1026" style="position:absolute;margin-left:110.1pt;margin-top:12.4pt;width:.15pt;height:.15pt;z-index:-25166950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">
                <v:shape id="FreeForm 12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6350" r="10160" b="10795"/>
                <wp:wrapNone/>
                <wp:docPr id="4149" name="Group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50" name="FreeForm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DF65E" id="Group 3572" o:spid="_x0000_s1026" style="position:absolute;margin-left:373.3pt;margin-top:12.4pt;width:.15pt;height:.15pt;z-index:-25166848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">
                <v:shape id="FreeForm 12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Сброс к заводским настройкам</w:t>
      </w:r>
      <w:r w:rsidR="00407A27" w:rsidRPr="00A136BC">
        <w:rPr>
          <w:b/>
          <w:bCs/>
          <w:sz w:val="18"/>
          <w:szCs w:val="18"/>
        </w:rPr>
        <w:t xml:space="preserve">                                                                             </w:t>
      </w:r>
      <w:r w:rsidR="00407A27" w:rsidRPr="00A136BC">
        <w:rPr>
          <w:b/>
          <w:color w:val="231F20"/>
          <w:sz w:val="18"/>
        </w:rPr>
        <w:t xml:space="preserve">        </w:t>
      </w:r>
      <w:r w:rsidR="0062531D" w:rsidRPr="00A136BC">
        <w:rPr>
          <w:b/>
          <w:color w:val="231F20"/>
          <w:sz w:val="18"/>
        </w:rPr>
        <w:t>19</w:t>
      </w:r>
    </w:p>
    <w:p w:rsidR="0062531D" w:rsidRPr="00A136BC" w:rsidRDefault="004478CD" w:rsidP="0062531D">
      <w:pPr>
        <w:widowControl/>
        <w:numPr>
          <w:ilvl w:val="0"/>
          <w:numId w:val="28"/>
        </w:numPr>
        <w:tabs>
          <w:tab w:val="left" w:pos="561"/>
          <w:tab w:val="left" w:pos="6950"/>
        </w:tabs>
        <w:suppressAutoHyphens/>
        <w:spacing w:before="132"/>
        <w:ind w:left="560" w:hanging="283"/>
        <w:rPr>
          <w:rFonts w:ascii="Calibri" w:eastAsia="Calibri" w:hAnsi="Calibri" w:cs="Calibri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ragraph">
                  <wp:posOffset>229235</wp:posOffset>
                </wp:positionV>
                <wp:extent cx="1905" cy="1905"/>
                <wp:effectExtent l="11430" t="5715" r="5715" b="11430"/>
                <wp:wrapNone/>
                <wp:docPr id="4147" name="Group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48" name="FreeForm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E5E7F" id="Group 3570" o:spid="_x0000_s1026" style="position:absolute;margin-left:138.9pt;margin-top:18.05pt;width:.15pt;height:.15pt;z-index:-25166745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">
                <v:shape id="FreeForm 13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229235</wp:posOffset>
                </wp:positionV>
                <wp:extent cx="1905" cy="1905"/>
                <wp:effectExtent l="10160" t="5715" r="6985" b="11430"/>
                <wp:wrapNone/>
                <wp:docPr id="4145" name="Group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46" name="FreeForm 1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A951F" id="Group 3568" o:spid="_x0000_s1026" style="position:absolute;margin-left:371.3pt;margin-top:18.05pt;width:.15pt;height:.15pt;z-index:-25166643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">
                <v:shape id="FreeForm 13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</w:rPr>
        <w:t>Считыватель отпечатков пальцев</w:t>
      </w:r>
      <w:r w:rsidR="0062531D" w:rsidRPr="00A136BC">
        <w:rPr>
          <w:b/>
          <w:color w:val="231F20"/>
        </w:rPr>
        <w:tab/>
        <w:t>20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2345690</wp:posOffset>
                </wp:positionH>
                <wp:positionV relativeFrom="paragraph">
                  <wp:posOffset>150495</wp:posOffset>
                </wp:positionV>
                <wp:extent cx="1905" cy="1905"/>
                <wp:effectExtent l="12065" t="10160" r="5080" b="6985"/>
                <wp:wrapNone/>
                <wp:docPr id="4143" name="Group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44" name="FreeForm 1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38AE1" id="Group 3566" o:spid="_x0000_s1026" style="position:absolute;margin-left:184.7pt;margin-top:11.85pt;width:.15pt;height:.15pt;z-index:-25166540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">
                <v:shape id="FreeForm 13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150495</wp:posOffset>
                </wp:positionV>
                <wp:extent cx="1905" cy="1905"/>
                <wp:effectExtent l="6985" t="10160" r="10160" b="6985"/>
                <wp:wrapNone/>
                <wp:docPr id="4141" name="Group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42" name="FreeForm 1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CAADE" id="Group 3564" o:spid="_x0000_s1026" style="position:absolute;margin-left:373.3pt;margin-top:11.85pt;width:.15pt;height:.15pt;z-index:-25166438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">
                <v:shape id="FreeForm 13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Установка считывателя отпечатков пальцев</w:t>
      </w:r>
      <w:r w:rsidR="0062531D" w:rsidRPr="00A136BC">
        <w:rPr>
          <w:b/>
          <w:color w:val="231F20"/>
          <w:sz w:val="18"/>
        </w:rPr>
        <w:tab/>
        <w:t>20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1755140</wp:posOffset>
                </wp:positionH>
                <wp:positionV relativeFrom="paragraph">
                  <wp:posOffset>157480</wp:posOffset>
                </wp:positionV>
                <wp:extent cx="1905" cy="1905"/>
                <wp:effectExtent l="12065" t="5080" r="5080" b="12065"/>
                <wp:wrapNone/>
                <wp:docPr id="4139" name="Group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40" name="FreeForm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9C5E0" id="Group 3562" o:spid="_x0000_s1026" style="position:absolute;margin-left:138.2pt;margin-top:12.4pt;width:.15pt;height:.15pt;z-index:-25166336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">
                <v:shape id="FreeForm 13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5080" r="10160" b="12065"/>
                <wp:wrapNone/>
                <wp:docPr id="4137" name="Group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38" name="FreeForm 1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29252" id="Group 3560" o:spid="_x0000_s1026" style="position:absolute;margin-left:373.3pt;margin-top:12.4pt;width:.15pt;height:.15pt;z-index:-25166233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">
                <v:shape id="FreeForm 14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Замена батареи</w:t>
      </w:r>
      <w:r w:rsidR="0062531D" w:rsidRPr="00A136BC">
        <w:rPr>
          <w:b/>
          <w:color w:val="231F20"/>
          <w:sz w:val="18"/>
        </w:rPr>
        <w:tab/>
        <w:t>20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1713865</wp:posOffset>
                </wp:positionH>
                <wp:positionV relativeFrom="paragraph">
                  <wp:posOffset>157480</wp:posOffset>
                </wp:positionV>
                <wp:extent cx="1905" cy="1905"/>
                <wp:effectExtent l="8890" t="8890" r="8255" b="8255"/>
                <wp:wrapNone/>
                <wp:docPr id="4135" name="Group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36" name="FreeForm 1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4DFCB" id="Group 3558" o:spid="_x0000_s1026" style="position:absolute;margin-left:134.95pt;margin-top:12.4pt;width:.15pt;height:.15pt;z-index:-25166131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">
                <v:shape id="FreeForm 14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8890" r="10160" b="8255"/>
                <wp:wrapNone/>
                <wp:docPr id="4133" name="Group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34" name="FreeForm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CDD64" id="Group 3556" o:spid="_x0000_s1026" style="position:absolute;margin-left:373.3pt;margin-top:12.4pt;width:.15pt;height:.15pt;z-index:-25166028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">
                <v:shape id="FreeForm 14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Первоначальная конфигурация</w:t>
      </w:r>
      <w:r w:rsidR="0062531D" w:rsidRPr="00A136BC">
        <w:rPr>
          <w:b/>
          <w:color w:val="231F20"/>
          <w:sz w:val="18"/>
        </w:rPr>
        <w:tab/>
        <w:t>21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1982470</wp:posOffset>
                </wp:positionH>
                <wp:positionV relativeFrom="paragraph">
                  <wp:posOffset>157480</wp:posOffset>
                </wp:positionV>
                <wp:extent cx="1905" cy="1905"/>
                <wp:effectExtent l="10795" t="13335" r="6350" b="3810"/>
                <wp:wrapNone/>
                <wp:docPr id="4131" name="Group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32" name="FreeForm 1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C8153" id="Group 3554" o:spid="_x0000_s1026" style="position:absolute;margin-left:156.1pt;margin-top:12.4pt;width:.15pt;height:.15pt;z-index:-25165926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">
                <v:shape id="FreeForm 14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13335" r="10160" b="3810"/>
                <wp:wrapNone/>
                <wp:docPr id="4129" name="Group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30" name="FreeForm 1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2B609" id="Group 3552" o:spid="_x0000_s1026" style="position:absolute;margin-left:373.3pt;margin-top:12.4pt;width:.15pt;height:.15pt;z-index:-25165824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">
                <v:shape id="FreeForm 14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Сопряжение считывателя отпечатков пальцев</w:t>
      </w:r>
      <w:r w:rsidR="0062531D" w:rsidRPr="00A136BC">
        <w:rPr>
          <w:b/>
          <w:color w:val="231F20"/>
          <w:sz w:val="18"/>
        </w:rPr>
        <w:tab/>
        <w:t>21</w:t>
      </w:r>
    </w:p>
    <w:p w:rsidR="0062531D" w:rsidRPr="00A136BC" w:rsidRDefault="00D83C6D" w:rsidP="0062531D">
      <w:pPr>
        <w:widowControl/>
        <w:numPr>
          <w:ilvl w:val="1"/>
          <w:numId w:val="33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Открытие</w:t>
      </w:r>
      <w:r w:rsidR="0062531D" w:rsidRPr="00A136BC">
        <w:rPr>
          <w:b/>
          <w:color w:val="231F20"/>
          <w:sz w:val="18"/>
        </w:rPr>
        <w:t xml:space="preserve"> двери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1548130</wp:posOffset>
                </wp:positionH>
                <wp:positionV relativeFrom="paragraph">
                  <wp:posOffset>157480</wp:posOffset>
                </wp:positionV>
                <wp:extent cx="1905" cy="1905"/>
                <wp:effectExtent l="5080" t="8255" r="12065" b="8890"/>
                <wp:wrapNone/>
                <wp:docPr id="4127" name="Group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28" name="FreeForm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62C30" id="Group 3550" o:spid="_x0000_s1026" style="position:absolute;margin-left:121.9pt;margin-top:12.4pt;width:.15pt;height:.15pt;z-index:-25165721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">
                <v:shape id="FreeForm 15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8255" r="10160" b="8890"/>
                <wp:wrapNone/>
                <wp:docPr id="4125" name="Group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26" name="FreeForm 1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E2257" id="Group 3548" o:spid="_x0000_s1026" style="position:absolute;margin-left:373.3pt;margin-top:12.4pt;width:.15pt;height:.15pt;z-index:-25165619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">
                <v:shape id="FreeForm 15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color w:val="231F20"/>
          <w:sz w:val="18"/>
        </w:rPr>
        <w:tab/>
        <w:t>23</w:t>
      </w:r>
    </w:p>
    <w:p w:rsidR="0062531D" w:rsidRPr="00A136BC" w:rsidRDefault="00D83C6D" w:rsidP="0062531D">
      <w:pPr>
        <w:widowControl/>
        <w:numPr>
          <w:ilvl w:val="1"/>
          <w:numId w:val="33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Закрытие</w:t>
      </w:r>
      <w:r w:rsidR="0062531D" w:rsidRPr="00A136BC">
        <w:rPr>
          <w:b/>
          <w:color w:val="231F20"/>
          <w:sz w:val="18"/>
        </w:rPr>
        <w:t xml:space="preserve"> двери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ragraph">
                  <wp:posOffset>157480</wp:posOffset>
                </wp:positionV>
                <wp:extent cx="1905" cy="1905"/>
                <wp:effectExtent l="13335" t="12700" r="3810" b="4445"/>
                <wp:wrapNone/>
                <wp:docPr id="4123" name="Group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24" name="FreeForm 1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B9D0C" id="Group 3546" o:spid="_x0000_s1026" style="position:absolute;margin-left:112.8pt;margin-top:12.4pt;width:.15pt;height:.15pt;z-index:-25165516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">
                <v:shape id="FreeForm 15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12700" r="10160" b="4445"/>
                <wp:wrapNone/>
                <wp:docPr id="4121" name="Group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22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E5B6" id="Group 3544" o:spid="_x0000_s1026" style="position:absolute;margin-left:373.3pt;margin-top:12.4pt;width:.15pt;height:.15pt;z-index:-25165414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">
                <v:shape id="FreeForm 15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color w:val="231F20"/>
          <w:sz w:val="18"/>
        </w:rPr>
        <w:tab/>
        <w:t>23</w:t>
      </w:r>
    </w:p>
    <w:p w:rsidR="0062531D" w:rsidRPr="00A136BC" w:rsidRDefault="0062531D" w:rsidP="0062531D">
      <w:pPr>
        <w:widowControl/>
        <w:numPr>
          <w:ilvl w:val="1"/>
          <w:numId w:val="34"/>
        </w:numPr>
        <w:tabs>
          <w:tab w:val="left" w:pos="731"/>
          <w:tab w:val="right" w:pos="7193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rStyle w:val="-"/>
          <w:b/>
          <w:bCs/>
          <w:color w:val="231F20"/>
          <w:sz w:val="18"/>
          <w:szCs w:val="18"/>
          <w:u w:val="none"/>
        </w:rPr>
        <w:t>Индикатор низкого заряда батареи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6985" r="10160" b="10160"/>
                <wp:wrapNone/>
                <wp:docPr id="4119" name="Group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20" name="FreeForm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A58C1" id="Group 3542" o:spid="_x0000_s1026" style="position:absolute;margin-left:145.3pt;margin-top:12.4pt;width:.15pt;height:.15pt;z-index:-25165312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">
                <v:shape id="FreeForm 15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6985" r="10160" b="10160"/>
                <wp:wrapNone/>
                <wp:docPr id="4117" name="Group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18" name="FreeForm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92E0C" id="Group 3540" o:spid="_x0000_s1026" style="position:absolute;margin-left:373.3pt;margin-top:12.4pt;width:.15pt;height:.15pt;z-index:-25165209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">
                <v:shape id="FreeForm 16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Pr="00A136BC">
        <w:rPr>
          <w:b/>
          <w:color w:val="231F20"/>
          <w:sz w:val="18"/>
        </w:rPr>
        <w:tab/>
        <w:t>23</w:t>
      </w:r>
    </w:p>
    <w:p w:rsidR="0062531D" w:rsidRPr="00A136BC" w:rsidRDefault="004478CD" w:rsidP="0062531D">
      <w:pPr>
        <w:widowControl/>
        <w:numPr>
          <w:ilvl w:val="1"/>
          <w:numId w:val="34"/>
        </w:numPr>
        <w:tabs>
          <w:tab w:val="left" w:pos="731"/>
          <w:tab w:val="right" w:pos="7193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11430" r="4445" b="5715"/>
                <wp:wrapNone/>
                <wp:docPr id="4115" name="Group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16" name="FreeForm 1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9C98" id="Group 3538" o:spid="_x0000_s1026" style="position:absolute;margin-left:111.25pt;margin-top:12.4pt;width:.15pt;height:.15pt;z-index:-25165107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">
                <v:shape id="FreeForm 16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11430" r="10160" b="5715"/>
                <wp:wrapNone/>
                <wp:docPr id="4113" name="Group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14" name="FreeForm 1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A1FEF" id="Group 3536" o:spid="_x0000_s1026" style="position:absolute;margin-left:373.3pt;margin-top:12.4pt;width:.15pt;height:.15pt;z-index:-25165004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">
                <v:shape id="FreeForm 16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Меню настроек</w:t>
      </w:r>
      <w:r w:rsidR="0062531D" w:rsidRPr="00A136BC">
        <w:rPr>
          <w:b/>
          <w:color w:val="231F20"/>
          <w:sz w:val="18"/>
        </w:rPr>
        <w:tab/>
        <w:t>24</w:t>
      </w:r>
    </w:p>
    <w:p w:rsidR="0062531D" w:rsidRPr="00A136BC" w:rsidRDefault="004478CD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1207770</wp:posOffset>
                </wp:positionH>
                <wp:positionV relativeFrom="paragraph">
                  <wp:posOffset>157480</wp:posOffset>
                </wp:positionV>
                <wp:extent cx="1905" cy="1905"/>
                <wp:effectExtent l="7620" t="6350" r="9525" b="10795"/>
                <wp:wrapNone/>
                <wp:docPr id="4111" name="Group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12" name="FreeForm 1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8D9BE" id="Group 3534" o:spid="_x0000_s1026" style="position:absolute;margin-left:95.1pt;margin-top:12.4pt;width:.15pt;height:.15pt;z-index:-25164902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">
                <v:shape id="FreeForm 16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6350" r="10160" b="10795"/>
                <wp:wrapNone/>
                <wp:docPr id="4109" name="Group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10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04B4" id="Group 3532" o:spid="_x0000_s1026" style="position:absolute;margin-left:373.3pt;margin-top:12.4pt;width:.15pt;height:.15pt;z-index:-25164800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">
                <v:shape id="FreeForm 16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Добавление пользователя</w:t>
      </w:r>
      <w:r w:rsidR="0062531D" w:rsidRPr="00A136BC">
        <w:rPr>
          <w:b/>
          <w:color w:val="231F20"/>
          <w:sz w:val="18"/>
        </w:rPr>
        <w:tab/>
        <w:t>24</w:t>
      </w:r>
    </w:p>
    <w:p w:rsidR="0062531D" w:rsidRPr="00A136BC" w:rsidRDefault="004478CD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ragraph">
                  <wp:posOffset>157480</wp:posOffset>
                </wp:positionV>
                <wp:extent cx="1905" cy="1905"/>
                <wp:effectExtent l="11430" t="10795" r="5715" b="6350"/>
                <wp:wrapNone/>
                <wp:docPr id="4107" name="Group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08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29B0B" id="Group 3530" o:spid="_x0000_s1026" style="position:absolute;margin-left:104.4pt;margin-top:12.4pt;width:.15pt;height:.15pt;z-index:-25164697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">
                <v:shape id="FreeForm 17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10795" r="10160" b="6350"/>
                <wp:wrapNone/>
                <wp:docPr id="4105" name="Group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06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EF744" id="Group 3528" o:spid="_x0000_s1026" style="position:absolute;margin-left:373.3pt;margin-top:12.4pt;width:.15pt;height:.15pt;z-index:-25164595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">
                <v:shape id="FreeForm 17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Удаление пользователя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4478CD" w:rsidP="0062531D">
      <w:pPr>
        <w:widowControl/>
        <w:numPr>
          <w:ilvl w:val="1"/>
          <w:numId w:val="35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157480</wp:posOffset>
                </wp:positionV>
                <wp:extent cx="1905" cy="1905"/>
                <wp:effectExtent l="13335" t="5080" r="3810" b="12065"/>
                <wp:wrapNone/>
                <wp:docPr id="4103" name="Group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04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800ED" id="Group 3526" o:spid="_x0000_s1026" style="position:absolute;margin-left:118.8pt;margin-top:12.4pt;width:.15pt;height:.15pt;z-index:-25164492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">
                <v:shape id="FreeForm 17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5080" r="10160" b="12065"/>
                <wp:wrapNone/>
                <wp:docPr id="4101" name="Group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02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CD912" id="Group 3524" o:spid="_x0000_s1026" style="position:absolute;margin-left:373.3pt;margin-top:12.4pt;width:.15pt;height:.15pt;z-index:-25164390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">
                <v:shape id="FreeForm 17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Удаление всех пользователей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4478CD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157480</wp:posOffset>
                </wp:positionV>
                <wp:extent cx="1905" cy="1905"/>
                <wp:effectExtent l="7620" t="9525" r="9525" b="7620"/>
                <wp:wrapNone/>
                <wp:docPr id="4099" name="Group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100" name="FreeForm 1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CE36E" id="Group 3522" o:spid="_x0000_s1026" style="position:absolute;margin-left:110.1pt;margin-top:12.4pt;width:.15pt;height:.15pt;z-index:-25164288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">
                <v:shape id="FreeForm 17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9525" r="10160" b="7620"/>
                <wp:wrapNone/>
                <wp:docPr id="4097" name="Group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98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278AB" id="Group 3520" o:spid="_x0000_s1026" style="position:absolute;margin-left:373.3pt;margin-top:12.4pt;width:.15pt;height:.15pt;z-index:-25164185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">
                <v:shape id="FreeForm 18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Сброс к заводским настройкам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4478CD" w:rsidP="0062531D">
      <w:pPr>
        <w:widowControl/>
        <w:numPr>
          <w:ilvl w:val="0"/>
          <w:numId w:val="28"/>
        </w:numPr>
        <w:tabs>
          <w:tab w:val="left" w:pos="561"/>
          <w:tab w:val="right" w:pos="7193"/>
        </w:tabs>
        <w:suppressAutoHyphens/>
        <w:spacing w:before="132"/>
        <w:ind w:left="560" w:hanging="283"/>
        <w:rPr>
          <w:rFonts w:ascii="Calibri" w:eastAsia="Calibri" w:hAnsi="Calibri" w:cs="Calibri"/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229235</wp:posOffset>
                </wp:positionV>
                <wp:extent cx="1905" cy="1905"/>
                <wp:effectExtent l="11430" t="9525" r="5715" b="7620"/>
                <wp:wrapNone/>
                <wp:docPr id="4095" name="Group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96" name="FreeForm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E111F" id="Group 3518" o:spid="_x0000_s1026" style="position:absolute;margin-left:99.9pt;margin-top:18.05pt;width:.15pt;height:.15pt;z-index:-25164083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">
                <v:shape id="FreeForm 18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229235</wp:posOffset>
                </wp:positionV>
                <wp:extent cx="1905" cy="1905"/>
                <wp:effectExtent l="10160" t="9525" r="6985" b="7620"/>
                <wp:wrapNone/>
                <wp:docPr id="4093" name="Group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94" name="FreeForm 1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3A97F" id="Group 3516" o:spid="_x0000_s1026" style="position:absolute;margin-left:371.3pt;margin-top:18.05pt;width:.15pt;height:.15pt;z-index:-25163980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">
                <v:shape id="FreeForm 18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</w:rPr>
        <w:t>Управление замком через смартфон</w:t>
      </w:r>
      <w:r w:rsidR="0062531D" w:rsidRPr="00A136BC">
        <w:rPr>
          <w:b/>
          <w:bCs/>
          <w:color w:val="231F20"/>
        </w:rPr>
        <w:tab/>
        <w:t>26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150495</wp:posOffset>
                </wp:positionV>
                <wp:extent cx="1905" cy="1905"/>
                <wp:effectExtent l="8890" t="13335" r="8255" b="3810"/>
                <wp:wrapNone/>
                <wp:docPr id="4091" name="Group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92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041D8" id="Group 3514" o:spid="_x0000_s1026" style="position:absolute;margin-left:120.7pt;margin-top:11.85pt;width:.15pt;height:.15pt;z-index:-25163878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">
                <v:shape id="FreeForm 18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150495</wp:posOffset>
                </wp:positionV>
                <wp:extent cx="1905" cy="1905"/>
                <wp:effectExtent l="6985" t="13335" r="10160" b="3810"/>
                <wp:wrapNone/>
                <wp:docPr id="4089" name="Group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90" name="FreeForm 1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EA07D" id="Group 3512" o:spid="_x0000_s1026" style="position:absolute;margin-left:373.3pt;margin-top:11.85pt;width:.15pt;height:.15pt;z-index:-25163776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">
                <v:shape id="FreeForm 18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Установка приложения на смартфон</w:t>
      </w:r>
      <w:r w:rsidR="0062531D" w:rsidRPr="00A136BC">
        <w:rPr>
          <w:b/>
          <w:bCs/>
          <w:color w:val="231F20"/>
          <w:sz w:val="18"/>
          <w:szCs w:val="18"/>
        </w:rPr>
        <w:tab/>
        <w:t>26</w:t>
      </w:r>
    </w:p>
    <w:p w:rsidR="0062531D" w:rsidRPr="00A136BC" w:rsidRDefault="004478CD" w:rsidP="0062531D">
      <w:pPr>
        <w:tabs>
          <w:tab w:val="left" w:pos="730"/>
          <w:tab w:val="left" w:pos="6990"/>
        </w:tabs>
        <w:spacing w:before="57"/>
        <w:ind w:left="277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1798955</wp:posOffset>
                </wp:positionH>
                <wp:positionV relativeFrom="paragraph">
                  <wp:posOffset>157480</wp:posOffset>
                </wp:positionV>
                <wp:extent cx="1905" cy="1905"/>
                <wp:effectExtent l="8255" t="8255" r="8890" b="8890"/>
                <wp:wrapNone/>
                <wp:docPr id="4087" name="Group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88" name="FreeForm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7EEDD" id="Group 3510" o:spid="_x0000_s1026" style="position:absolute;margin-left:141.65pt;margin-top:12.4pt;width:.15pt;height:.15pt;z-index:-25163673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">
                <v:shape id="FreeForm 19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8255" r="10160" b="8890"/>
                <wp:wrapNone/>
                <wp:docPr id="4085" name="Group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86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01D0C" id="Group 3508" o:spid="_x0000_s1026" style="position:absolute;margin-left:373.3pt;margin-top:12.4pt;width:.15pt;height:.15pt;z-index:-25163571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">
                <v:shape id="FreeForm 19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color w:val="231F20"/>
          <w:w w:val="95"/>
          <w:sz w:val="18"/>
          <w:szCs w:val="18"/>
        </w:rPr>
        <w:t>7.2</w:t>
      </w:r>
      <w:r w:rsidR="0062531D" w:rsidRPr="00A136BC">
        <w:rPr>
          <w:b/>
          <w:bCs/>
          <w:color w:val="231F20"/>
          <w:w w:val="95"/>
          <w:sz w:val="18"/>
          <w:szCs w:val="18"/>
        </w:rPr>
        <w:tab/>
      </w:r>
      <w:r w:rsidR="0062531D" w:rsidRPr="00A136BC">
        <w:rPr>
          <w:b/>
          <w:bCs/>
          <w:color w:val="231F20"/>
          <w:sz w:val="18"/>
          <w:szCs w:val="18"/>
        </w:rPr>
        <w:t xml:space="preserve">Сопряжение смартфона с </w:t>
      </w:r>
      <w:r w:rsidR="000B5B57" w:rsidRPr="00A136BC">
        <w:rPr>
          <w:b/>
          <w:bCs/>
          <w:color w:val="231F20"/>
          <w:sz w:val="18"/>
          <w:szCs w:val="18"/>
        </w:rPr>
        <w:t>замком</w:t>
      </w:r>
      <w:r w:rsidR="0062531D" w:rsidRPr="00A136BC">
        <w:rPr>
          <w:b/>
          <w:bCs/>
          <w:color w:val="231F20"/>
          <w:sz w:val="18"/>
          <w:szCs w:val="18"/>
        </w:rPr>
        <w:t xml:space="preserve">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  <w:r w:rsidR="0062531D" w:rsidRPr="00A136BC">
        <w:rPr>
          <w:b/>
          <w:color w:val="231F20"/>
          <w:sz w:val="18"/>
        </w:rPr>
        <w:tab/>
        <w:t>26</w:t>
      </w:r>
    </w:p>
    <w:p w:rsidR="0062531D" w:rsidRPr="00A136BC" w:rsidRDefault="004478CD" w:rsidP="0062531D">
      <w:pPr>
        <w:widowControl/>
        <w:numPr>
          <w:ilvl w:val="0"/>
          <w:numId w:val="28"/>
        </w:numPr>
        <w:tabs>
          <w:tab w:val="left" w:pos="561"/>
          <w:tab w:val="right" w:pos="7193"/>
        </w:tabs>
        <w:suppressAutoHyphens/>
        <w:spacing w:before="132"/>
        <w:ind w:left="560" w:hanging="283"/>
        <w:rPr>
          <w:rFonts w:ascii="Calibri" w:eastAsia="Calibri" w:hAnsi="Calibri" w:cs="Calibri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2474595</wp:posOffset>
                </wp:positionH>
                <wp:positionV relativeFrom="paragraph">
                  <wp:posOffset>229235</wp:posOffset>
                </wp:positionV>
                <wp:extent cx="1905" cy="1905"/>
                <wp:effectExtent l="7620" t="8255" r="9525" b="8890"/>
                <wp:wrapNone/>
                <wp:docPr id="4083" name="Group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84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A53B0" id="Group 3506" o:spid="_x0000_s1026" style="position:absolute;margin-left:194.85pt;margin-top:18.05pt;width:.15pt;height:.15pt;z-index:-25163468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">
                <v:shape id="FreeForm 19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229235</wp:posOffset>
                </wp:positionV>
                <wp:extent cx="1905" cy="1905"/>
                <wp:effectExtent l="10160" t="8255" r="6985" b="8890"/>
                <wp:wrapNone/>
                <wp:docPr id="4081" name="Group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82" name="FreeForm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37F9" id="Group 3504" o:spid="_x0000_s1026" style="position:absolute;margin-left:371.3pt;margin-top:18.05pt;width:.15pt;height:.15pt;z-index:-25163366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">
                <v:shape id="FreeForm 19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</w:rPr>
        <w:t>Замена батареи в пульте дистанционного управления</w:t>
      </w:r>
      <w:r w:rsidR="0062531D" w:rsidRPr="00A136BC">
        <w:rPr>
          <w:b/>
          <w:color w:val="231F20"/>
        </w:rPr>
        <w:tab/>
        <w:t>27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1544320</wp:posOffset>
                </wp:positionH>
                <wp:positionV relativeFrom="paragraph">
                  <wp:posOffset>150495</wp:posOffset>
                </wp:positionV>
                <wp:extent cx="1905" cy="1905"/>
                <wp:effectExtent l="10795" t="12065" r="6350" b="5080"/>
                <wp:wrapNone/>
                <wp:docPr id="4079" name="Group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80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2F961" id="Group 3502" o:spid="_x0000_s1026" style="position:absolute;margin-left:121.6pt;margin-top:11.85pt;width:.15pt;height:.15pt;z-index:-25163264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">
                <v:shape id="FreeForm 19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150495</wp:posOffset>
                </wp:positionV>
                <wp:extent cx="1905" cy="1905"/>
                <wp:effectExtent l="6985" t="12065" r="10160" b="5080"/>
                <wp:wrapNone/>
                <wp:docPr id="4077" name="Group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78" name="FreeForm 2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4A591" id="Group 3500" o:spid="_x0000_s1026" style="position:absolute;margin-left:373.3pt;margin-top:11.85pt;width:.15pt;height:.15pt;z-index:-25163161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">
                <v:shape id="FreeForm 20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Извлечение батареи</w:t>
      </w:r>
      <w:r w:rsidR="0062531D" w:rsidRPr="00A136BC">
        <w:rPr>
          <w:b/>
          <w:bCs/>
          <w:color w:val="231F20"/>
          <w:sz w:val="18"/>
          <w:szCs w:val="18"/>
        </w:rPr>
        <w:tab/>
        <w:t>27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1579880</wp:posOffset>
                </wp:positionH>
                <wp:positionV relativeFrom="paragraph">
                  <wp:posOffset>157480</wp:posOffset>
                </wp:positionV>
                <wp:extent cx="1905" cy="1905"/>
                <wp:effectExtent l="8255" t="6985" r="8890" b="10160"/>
                <wp:wrapNone/>
                <wp:docPr id="4075" name="Group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76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6778F" id="Group 3498" o:spid="_x0000_s1026" style="position:absolute;margin-left:124.4pt;margin-top:12.4pt;width:.15pt;height:.15pt;z-index:-25163059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">
                <v:shape id="FreeForm 20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6985" r="10160" b="10160"/>
                <wp:wrapNone/>
                <wp:docPr id="4073" name="Group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74" name="FreeForm 2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86B78" id="Group 3496" o:spid="_x0000_s1026" style="position:absolute;margin-left:373.3pt;margin-top:12.4pt;width:.15pt;height:.15pt;z-index:-25162956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">
                <v:shape id="FreeForm 20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Установка батареи</w:t>
      </w:r>
      <w:r w:rsidR="0062531D" w:rsidRPr="00A136BC">
        <w:rPr>
          <w:b/>
          <w:color w:val="231F20"/>
          <w:sz w:val="18"/>
        </w:rPr>
        <w:tab/>
        <w:t>28</w:t>
      </w:r>
    </w:p>
    <w:p w:rsidR="0062531D" w:rsidRPr="00A136BC" w:rsidRDefault="004478CD" w:rsidP="0062531D">
      <w:pPr>
        <w:widowControl/>
        <w:numPr>
          <w:ilvl w:val="0"/>
          <w:numId w:val="28"/>
        </w:numPr>
        <w:tabs>
          <w:tab w:val="left" w:pos="618"/>
          <w:tab w:val="right" w:pos="7193"/>
        </w:tabs>
        <w:suppressAutoHyphens/>
        <w:spacing w:before="132"/>
        <w:ind w:left="617" w:hanging="340"/>
        <w:rPr>
          <w:rFonts w:ascii="Calibri" w:eastAsia="Calibri" w:hAnsi="Calibri" w:cs="Calibri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1662430</wp:posOffset>
                </wp:positionH>
                <wp:positionV relativeFrom="paragraph">
                  <wp:posOffset>229235</wp:posOffset>
                </wp:positionV>
                <wp:extent cx="1905" cy="1905"/>
                <wp:effectExtent l="5080" t="6985" r="12065" b="10160"/>
                <wp:wrapNone/>
                <wp:docPr id="4071" name="Group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72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7583E" id="Group 3494" o:spid="_x0000_s1026" style="position:absolute;margin-left:130.9pt;margin-top:18.05pt;width:.15pt;height:.15pt;z-index:-25162854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">
                <v:shape id="FreeForm 20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229235</wp:posOffset>
                </wp:positionV>
                <wp:extent cx="1905" cy="1905"/>
                <wp:effectExtent l="10160" t="6985" r="6985" b="10160"/>
                <wp:wrapNone/>
                <wp:docPr id="4069" name="Group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70" name="FreeForm 2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AFB51" id="Group 3492" o:spid="_x0000_s1026" style="position:absolute;margin-left:371.3pt;margin-top:18.05pt;width:.15pt;height:.15pt;z-index:-25162752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">
                <v:shape id="FreeForm 20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1D0156" w:rsidRPr="00A136BC">
        <w:rPr>
          <w:b/>
          <w:bCs/>
        </w:rPr>
        <w:t>Устранение</w:t>
      </w:r>
      <w:r w:rsidR="0062531D" w:rsidRPr="00A136BC">
        <w:rPr>
          <w:b/>
          <w:bCs/>
        </w:rPr>
        <w:t xml:space="preserve"> неисправностей</w:t>
      </w:r>
      <w:r w:rsidR="0062531D" w:rsidRPr="00A136BC">
        <w:rPr>
          <w:b/>
          <w:color w:val="231F20"/>
        </w:rPr>
        <w:tab/>
        <w:t>29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150495</wp:posOffset>
                </wp:positionV>
                <wp:extent cx="1905" cy="1905"/>
                <wp:effectExtent l="13335" t="10795" r="3810" b="6350"/>
                <wp:wrapNone/>
                <wp:docPr id="4067" name="Group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68" name="FreeForm 2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39BFD" id="Group 3490" o:spid="_x0000_s1026" style="position:absolute;margin-left:192.3pt;margin-top:11.85pt;width:.15pt;height:.15pt;z-index:-25162649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">
                <v:shape id="FreeForm 21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150495</wp:posOffset>
                </wp:positionV>
                <wp:extent cx="1905" cy="1905"/>
                <wp:effectExtent l="6985" t="10795" r="10160" b="6350"/>
                <wp:wrapNone/>
                <wp:docPr id="4065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66" name="FreeForm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57748" id="Group 3488" o:spid="_x0000_s1026" style="position:absolute;margin-left:373.3pt;margin-top:11.85pt;width:.15pt;height:.15pt;z-index:-251625472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">
                <v:shape id="FreeForm 213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62531D" w:rsidRPr="00A136BC">
        <w:rPr>
          <w:b/>
          <w:bCs/>
          <w:sz w:val="18"/>
          <w:szCs w:val="18"/>
        </w:rPr>
        <w:t>Ограничения и внешние факторы</w:t>
      </w:r>
      <w:r w:rsidR="0062531D" w:rsidRPr="00A136BC">
        <w:rPr>
          <w:b/>
          <w:bCs/>
          <w:color w:val="231F20"/>
          <w:sz w:val="18"/>
          <w:szCs w:val="18"/>
        </w:rPr>
        <w:tab/>
        <w:t>29</w:t>
      </w:r>
    </w:p>
    <w:p w:rsidR="0062531D" w:rsidRPr="00A136BC" w:rsidRDefault="004478CD" w:rsidP="0062531D">
      <w:pPr>
        <w:widowControl/>
        <w:numPr>
          <w:ilvl w:val="1"/>
          <w:numId w:val="28"/>
        </w:numPr>
        <w:tabs>
          <w:tab w:val="left" w:pos="731"/>
          <w:tab w:val="left" w:pos="6991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1050925</wp:posOffset>
                </wp:positionH>
                <wp:positionV relativeFrom="paragraph">
                  <wp:posOffset>157480</wp:posOffset>
                </wp:positionV>
                <wp:extent cx="1905" cy="1905"/>
                <wp:effectExtent l="12700" t="5715" r="4445" b="11430"/>
                <wp:wrapNone/>
                <wp:docPr id="4063" name="Group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64" name="FreeForm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82526" id="Group 3486" o:spid="_x0000_s1026" style="position:absolute;margin-left:82.75pt;margin-top:12.4pt;width:.15pt;height:.15pt;z-index:-251624448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">
                <v:shape id="FreeForm 215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4740910</wp:posOffset>
                </wp:positionH>
                <wp:positionV relativeFrom="paragraph">
                  <wp:posOffset>157480</wp:posOffset>
                </wp:positionV>
                <wp:extent cx="1905" cy="1905"/>
                <wp:effectExtent l="6985" t="5715" r="10160" b="11430"/>
                <wp:wrapNone/>
                <wp:docPr id="4061" name="Group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62" name="FreeForm 2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81D34" id="Group 3484" o:spid="_x0000_s1026" style="position:absolute;margin-left:373.3pt;margin-top:12.4pt;width:.15pt;height:.15pt;z-index:-251623424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">
                <v:shape id="FreeForm 217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1D0156" w:rsidRPr="00A136BC">
        <w:rPr>
          <w:b/>
          <w:bCs/>
          <w:sz w:val="18"/>
          <w:szCs w:val="18"/>
        </w:rPr>
        <w:t>Неисправности</w:t>
      </w:r>
      <w:r w:rsidR="0062531D" w:rsidRPr="00A136BC">
        <w:rPr>
          <w:b/>
          <w:bCs/>
          <w:sz w:val="18"/>
          <w:szCs w:val="18"/>
        </w:rPr>
        <w:t xml:space="preserve"> и их </w:t>
      </w:r>
      <w:r w:rsidR="001D0156" w:rsidRPr="00A136BC">
        <w:rPr>
          <w:b/>
          <w:bCs/>
          <w:sz w:val="18"/>
          <w:szCs w:val="18"/>
        </w:rPr>
        <w:t>устранения</w:t>
      </w:r>
      <w:r w:rsidR="0062531D" w:rsidRPr="00A136BC">
        <w:rPr>
          <w:b/>
          <w:color w:val="231F20"/>
          <w:w w:val="95"/>
          <w:sz w:val="18"/>
        </w:rPr>
        <w:tab/>
      </w:r>
      <w:r w:rsidR="0062531D" w:rsidRPr="00A136BC">
        <w:rPr>
          <w:b/>
          <w:color w:val="231F20"/>
          <w:sz w:val="18"/>
        </w:rPr>
        <w:t>29</w:t>
      </w:r>
    </w:p>
    <w:p w:rsidR="00FF438E" w:rsidRPr="00F438E2" w:rsidRDefault="004478CD" w:rsidP="0062531D">
      <w:pPr>
        <w:tabs>
          <w:tab w:val="left" w:pos="6950"/>
        </w:tabs>
        <w:spacing w:before="132"/>
        <w:ind w:left="277"/>
        <w:rPr>
          <w:rFonts w:ascii="Calibri" w:eastAsia="Calibri" w:hAnsi="Calibri" w:cs="Calibri"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1492885</wp:posOffset>
                </wp:positionH>
                <wp:positionV relativeFrom="paragraph">
                  <wp:posOffset>229235</wp:posOffset>
                </wp:positionV>
                <wp:extent cx="1905" cy="1905"/>
                <wp:effectExtent l="6985" t="5715" r="10160" b="11430"/>
                <wp:wrapNone/>
                <wp:docPr id="4059" name="Group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60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11B93" id="Group 3482" o:spid="_x0000_s1026" style="position:absolute;margin-left:117.55pt;margin-top:18.05pt;width:.15pt;height:.15pt;z-index:-251622400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">
                <v:shape id="FreeForm 219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4715510</wp:posOffset>
                </wp:positionH>
                <wp:positionV relativeFrom="paragraph">
                  <wp:posOffset>229235</wp:posOffset>
                </wp:positionV>
                <wp:extent cx="1905" cy="1905"/>
                <wp:effectExtent l="10160" t="5715" r="6985" b="11430"/>
                <wp:wrapNone/>
                <wp:docPr id="4057" name="Group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" cy="1905"/>
                          <a:chOff x="0" y="0"/>
                          <a:chExt cx="2" cy="2"/>
                        </a:xfrm>
                      </wpg:grpSpPr>
                      <wps:wsp>
                        <wps:cNvPr id="4058" name="FreeForm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2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"/>
                              <a:gd name="T2" fmla="*/ 0 w 1"/>
                              <a:gd name="T3" fmla="*/ 0 h 1"/>
                              <a:gd name="T4" fmla="*/ 0 w 1"/>
                              <a:gd name="T5" fmla="*/ 0 h 1"/>
                              <a:gd name="T6" fmla="*/ 1440 w 1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3114E" id="Group 3480" o:spid="_x0000_s1026" style="position:absolute;margin-left:371.3pt;margin-top:18.05pt;width:.15pt;height:.15pt;z-index:-251621376;mso-position-horizontal-relative:page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">
                <v:shape id="FreeForm 221" o:spid="_x0000_s1027" style="position:absolute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" path="m,l,e" filled="f" strokecolor="#231f20" strokeweight=".18mm">
                  <v:path arrowok="t" o:connecttype="custom" o:connectlocs="0,0;0,0" o:connectangles="0,0" textboxrect="0,0,1440,1440"/>
                </v:shape>
                <w10:wrap anchorx="page"/>
              </v:group>
            </w:pict>
          </mc:Fallback>
        </mc:AlternateContent>
      </w:r>
      <w:r w:rsidR="00343EDC" w:rsidRPr="00F438E2">
        <w:rPr>
          <w:rFonts w:cs="Calibri"/>
          <w:b/>
          <w:sz w:val="20"/>
          <w:szCs w:val="20"/>
        </w:rPr>
        <w:t>ГАРАНТИЙНЫЕ ОБЯЗАТЕЛЬСТВА</w:t>
      </w:r>
      <w:r w:rsidR="0062531D" w:rsidRPr="00F438E2">
        <w:rPr>
          <w:b/>
          <w:color w:val="231F20"/>
          <w:sz w:val="20"/>
          <w:szCs w:val="20"/>
        </w:rPr>
        <w:tab/>
        <w:t>30</w:t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407A27" w:rsidRPr="00A136BC" w:rsidRDefault="00407A27" w:rsidP="00407A27">
      <w:pPr>
        <w:pStyle w:val="110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C292A"/>
        </w:rPr>
        <w:lastRenderedPageBreak/>
        <w:t>Установка цилиндра ENTR</w:t>
      </w:r>
      <w:r w:rsidRPr="00A136BC">
        <w:rPr>
          <w:rFonts w:cs="Calibri"/>
          <w:color w:val="231F20"/>
        </w:rPr>
        <w:t>™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35560</wp:posOffset>
                </wp:positionV>
                <wp:extent cx="4608830" cy="1905"/>
                <wp:effectExtent l="7620" t="10160" r="12700" b="6985"/>
                <wp:wrapNone/>
                <wp:docPr id="4055" name="Group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830" cy="1905"/>
                          <a:chOff x="0" y="0"/>
                          <a:chExt cx="7257" cy="2"/>
                        </a:xfrm>
                      </wpg:grpSpPr>
                      <wps:wsp>
                        <wps:cNvPr id="4056" name="FreeForm 2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57" cy="2"/>
                          </a:xfrm>
                          <a:custGeom>
                            <a:avLst/>
                            <a:gdLst>
                              <a:gd name="T0" fmla="*/ 0 w 7258"/>
                              <a:gd name="T1" fmla="*/ 0 h 1"/>
                              <a:gd name="T2" fmla="*/ 7257 w 7258"/>
                              <a:gd name="T3" fmla="*/ 0 h 1"/>
                              <a:gd name="T4" fmla="*/ 0 w 7258"/>
                              <a:gd name="T5" fmla="*/ 0 h 1"/>
                              <a:gd name="T6" fmla="*/ 4608360 w 7258"/>
                              <a:gd name="T7" fmla="*/ 144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258" h="1">
                                <a:moveTo>
                                  <a:pt x="0" y="0"/>
                                </a:moveTo>
                                <a:lnTo>
                                  <a:pt x="7257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D41B7" id="Group 3478" o:spid="_x0000_s1026" style="position:absolute;margin-left:28.35pt;margin-top:2.8pt;width:362.9pt;height:.15pt;z-index:251696128;mso-position-horizontal-relative:page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">
                <v:shape id="FreeForm 223" o:spid="_x0000_s1027" style="position:absolute;width:7257;height:2;visibility:visible;mso-wrap-style:square;v-text-anchor:top" coordsize="725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" path="m,l7257,e" filled="f" strokecolor="#231f20" strokeweight=".18mm">
                  <v:path arrowok="t" o:connecttype="custom" o:connectlocs="0,0;7256,0" o:connectangles="0,0" textboxrect="0,0,4608360,1440"/>
                </v:shape>
                <w10:wrap anchorx="page"/>
              </v:group>
            </w:pict>
          </mc:Fallback>
        </mc:AlternateContent>
      </w:r>
    </w:p>
    <w:p w:rsidR="00407A27" w:rsidRPr="00A136BC" w:rsidRDefault="004478CD" w:rsidP="00407A27">
      <w:pPr>
        <w:pStyle w:val="210"/>
        <w:numPr>
          <w:ilvl w:val="1"/>
          <w:numId w:val="36"/>
        </w:numPr>
        <w:tabs>
          <w:tab w:val="left" w:pos="454"/>
        </w:tabs>
        <w:spacing w:before="168"/>
        <w:rPr>
          <w:rFonts w:cs="Calibri"/>
          <w:b w:val="0"/>
          <w:bCs w:val="0"/>
        </w:rPr>
      </w:pPr>
      <w:r>
        <w:rPr>
          <w:rFonts w:cstheme="minorBidi"/>
          <w:noProof/>
        </w:rPr>
        <mc:AlternateContent>
          <mc:Choice Requires="wpg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page">
                  <wp:posOffset>878205</wp:posOffset>
                </wp:positionH>
                <wp:positionV relativeFrom="paragraph">
                  <wp:posOffset>330835</wp:posOffset>
                </wp:positionV>
                <wp:extent cx="1617980" cy="2065020"/>
                <wp:effectExtent l="0" t="0" r="0" b="0"/>
                <wp:wrapNone/>
                <wp:docPr id="4052" name="Group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2065020"/>
                          <a:chOff x="1383" y="521"/>
                          <a:chExt cx="2548" cy="3252"/>
                        </a:xfrm>
                      </wpg:grpSpPr>
                      <pic:pic xmlns:pic="http://schemas.openxmlformats.org/drawingml/2006/picture">
                        <pic:nvPicPr>
                          <pic:cNvPr id="4053" name="Picture 3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521"/>
                            <a:ext cx="1685" cy="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4" name="Picture 3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1977"/>
                            <a:ext cx="1200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08167" id="Group 3475" o:spid="_x0000_s1026" style="position:absolute;margin-left:69.15pt;margin-top:26.05pt;width:127.4pt;height:162.6pt;z-index:251475968;mso-position-horizontal-relative:page" coordorigin="1383,521" coordsize="2548,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">
                <v:shape id="Picture 3477" o:spid="_x0000_s1027" type="#_x0000_t75" style="position:absolute;left:2246;top:521;width:1685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">
                  <v:imagedata r:id="rId17" o:title=""/>
                </v:shape>
                <v:shape id="Picture 3476" o:spid="_x0000_s1028" type="#_x0000_t75" style="position:absolute;left:1383;top:1977;width:1200;height: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cstheme="minorBidi"/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1014095</wp:posOffset>
                </wp:positionV>
                <wp:extent cx="509905" cy="311785"/>
                <wp:effectExtent l="12700" t="3810" r="10795" b="8255"/>
                <wp:wrapNone/>
                <wp:docPr id="3950" name="Group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311785"/>
                          <a:chOff x="6080" y="1597"/>
                          <a:chExt cx="803" cy="491"/>
                        </a:xfrm>
                      </wpg:grpSpPr>
                      <wpg:grpSp>
                        <wpg:cNvPr id="3951" name="Group 3473"/>
                        <wpg:cNvGrpSpPr>
                          <a:grpSpLocks/>
                        </wpg:cNvGrpSpPr>
                        <wpg:grpSpPr bwMode="auto">
                          <a:xfrm>
                            <a:off x="6617" y="1601"/>
                            <a:ext cx="36" cy="18"/>
                            <a:chOff x="6617" y="1601"/>
                            <a:chExt cx="36" cy="18"/>
                          </a:xfrm>
                        </wpg:grpSpPr>
                        <wps:wsp>
                          <wps:cNvPr id="3952" name="Freeform 3474"/>
                          <wps:cNvSpPr>
                            <a:spLocks/>
                          </wps:cNvSpPr>
                          <wps:spPr bwMode="auto">
                            <a:xfrm>
                              <a:off x="6617" y="1601"/>
                              <a:ext cx="36" cy="18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1601 h 18"/>
                                <a:gd name="T2" fmla="*/ 0 w 36"/>
                                <a:gd name="T3" fmla="*/ 1618 h 1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" h="18">
                                  <a:moveTo>
                                    <a:pt x="35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3" name="Group 3471"/>
                        <wpg:cNvGrpSpPr>
                          <a:grpSpLocks/>
                        </wpg:cNvGrpSpPr>
                        <wpg:grpSpPr bwMode="auto">
                          <a:xfrm>
                            <a:off x="6673" y="1601"/>
                            <a:ext cx="56" cy="21"/>
                            <a:chOff x="6673" y="1601"/>
                            <a:chExt cx="56" cy="21"/>
                          </a:xfrm>
                        </wpg:grpSpPr>
                        <wps:wsp>
                          <wps:cNvPr id="3954" name="Freeform 3472"/>
                          <wps:cNvSpPr>
                            <a:spLocks/>
                          </wps:cNvSpPr>
                          <wps:spPr bwMode="auto">
                            <a:xfrm>
                              <a:off x="6673" y="1601"/>
                              <a:ext cx="56" cy="21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621 h 21"/>
                                <a:gd name="T2" fmla="*/ 0 w 56"/>
                                <a:gd name="T3" fmla="*/ 1601 h 2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21">
                                  <a:moveTo>
                                    <a:pt x="56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5" name="Group 3469"/>
                        <wpg:cNvGrpSpPr>
                          <a:grpSpLocks/>
                        </wpg:cNvGrpSpPr>
                        <wpg:grpSpPr bwMode="auto">
                          <a:xfrm>
                            <a:off x="6589" y="1611"/>
                            <a:ext cx="35" cy="39"/>
                            <a:chOff x="6589" y="1611"/>
                            <a:chExt cx="35" cy="39"/>
                          </a:xfrm>
                        </wpg:grpSpPr>
                        <wps:wsp>
                          <wps:cNvPr id="3956" name="Freeform 3470"/>
                          <wps:cNvSpPr>
                            <a:spLocks/>
                          </wps:cNvSpPr>
                          <wps:spPr bwMode="auto">
                            <a:xfrm>
                              <a:off x="6589" y="1611"/>
                              <a:ext cx="35" cy="39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611 h 39"/>
                                <a:gd name="T2" fmla="*/ 0 w 35"/>
                                <a:gd name="T3" fmla="*/ 1650 h 3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39">
                                  <a:moveTo>
                                    <a:pt x="35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3467"/>
                        <wpg:cNvGrpSpPr>
                          <a:grpSpLocks/>
                        </wpg:cNvGrpSpPr>
                        <wpg:grpSpPr bwMode="auto">
                          <a:xfrm>
                            <a:off x="6827" y="1968"/>
                            <a:ext cx="25" cy="14"/>
                            <a:chOff x="6827" y="1968"/>
                            <a:chExt cx="25" cy="14"/>
                          </a:xfrm>
                        </wpg:grpSpPr>
                        <wps:wsp>
                          <wps:cNvPr id="3958" name="Freeform 3468"/>
                          <wps:cNvSpPr>
                            <a:spLocks/>
                          </wps:cNvSpPr>
                          <wps:spPr bwMode="auto">
                            <a:xfrm>
                              <a:off x="6827" y="1968"/>
                              <a:ext cx="25" cy="14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982 h 14"/>
                                <a:gd name="T2" fmla="*/ 24 w 25"/>
                                <a:gd name="T3" fmla="*/ 1968 h 1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" h="14">
                                  <a:moveTo>
                                    <a:pt x="0" y="14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3465"/>
                        <wpg:cNvGrpSpPr>
                          <a:grpSpLocks/>
                        </wpg:cNvGrpSpPr>
                        <wpg:grpSpPr bwMode="auto">
                          <a:xfrm>
                            <a:off x="6813" y="1968"/>
                            <a:ext cx="39" cy="21"/>
                            <a:chOff x="6813" y="1968"/>
                            <a:chExt cx="39" cy="21"/>
                          </a:xfrm>
                        </wpg:grpSpPr>
                        <wps:wsp>
                          <wps:cNvPr id="3960" name="Freeform 3466"/>
                          <wps:cNvSpPr>
                            <a:spLocks/>
                          </wps:cNvSpPr>
                          <wps:spPr bwMode="auto">
                            <a:xfrm>
                              <a:off x="6813" y="1968"/>
                              <a:ext cx="39" cy="2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988 h 21"/>
                                <a:gd name="T2" fmla="*/ 38 w 39"/>
                                <a:gd name="T3" fmla="*/ 1968 h 2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" h="21">
                                  <a:moveTo>
                                    <a:pt x="0" y="2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3463"/>
                        <wpg:cNvGrpSpPr>
                          <a:grpSpLocks/>
                        </wpg:cNvGrpSpPr>
                        <wpg:grpSpPr bwMode="auto">
                          <a:xfrm>
                            <a:off x="6851" y="1926"/>
                            <a:ext cx="25" cy="42"/>
                            <a:chOff x="6851" y="1926"/>
                            <a:chExt cx="25" cy="42"/>
                          </a:xfrm>
                        </wpg:grpSpPr>
                        <wps:wsp>
                          <wps:cNvPr id="3962" name="Freeform 3464"/>
                          <wps:cNvSpPr>
                            <a:spLocks/>
                          </wps:cNvSpPr>
                          <wps:spPr bwMode="auto">
                            <a:xfrm>
                              <a:off x="6851" y="1926"/>
                              <a:ext cx="25" cy="4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968 h 42"/>
                                <a:gd name="T2" fmla="*/ 25 w 25"/>
                                <a:gd name="T3" fmla="*/ 1926 h 4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0" y="42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3" name="Group 3461"/>
                        <wpg:cNvGrpSpPr>
                          <a:grpSpLocks/>
                        </wpg:cNvGrpSpPr>
                        <wpg:grpSpPr bwMode="auto">
                          <a:xfrm>
                            <a:off x="6876" y="1863"/>
                            <a:ext cx="4" cy="64"/>
                            <a:chOff x="6876" y="1863"/>
                            <a:chExt cx="4" cy="64"/>
                          </a:xfrm>
                        </wpg:grpSpPr>
                        <wps:wsp>
                          <wps:cNvPr id="3964" name="Freeform 3462"/>
                          <wps:cNvSpPr>
                            <a:spLocks/>
                          </wps:cNvSpPr>
                          <wps:spPr bwMode="auto">
                            <a:xfrm>
                              <a:off x="6876" y="1863"/>
                              <a:ext cx="4" cy="6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926 h 64"/>
                                <a:gd name="T2" fmla="*/ 4 w 4"/>
                                <a:gd name="T3" fmla="*/ 1863 h 6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64">
                                  <a:moveTo>
                                    <a:pt x="0" y="63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3459"/>
                        <wpg:cNvGrpSpPr>
                          <a:grpSpLocks/>
                        </wpg:cNvGrpSpPr>
                        <wpg:grpSpPr bwMode="auto">
                          <a:xfrm>
                            <a:off x="6865" y="1793"/>
                            <a:ext cx="15" cy="71"/>
                            <a:chOff x="6865" y="1793"/>
                            <a:chExt cx="15" cy="71"/>
                          </a:xfrm>
                        </wpg:grpSpPr>
                        <wps:wsp>
                          <wps:cNvPr id="3966" name="Freeform 3460"/>
                          <wps:cNvSpPr>
                            <a:spLocks/>
                          </wps:cNvSpPr>
                          <wps:spPr bwMode="auto">
                            <a:xfrm>
                              <a:off x="6865" y="1793"/>
                              <a:ext cx="15" cy="7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863 h 71"/>
                                <a:gd name="T2" fmla="*/ 0 w 15"/>
                                <a:gd name="T3" fmla="*/ 1793 h 7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71">
                                  <a:moveTo>
                                    <a:pt x="15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3457"/>
                        <wpg:cNvGrpSpPr>
                          <a:grpSpLocks/>
                        </wpg:cNvGrpSpPr>
                        <wpg:grpSpPr bwMode="auto">
                          <a:xfrm>
                            <a:off x="6831" y="1723"/>
                            <a:ext cx="35" cy="70"/>
                            <a:chOff x="6831" y="1723"/>
                            <a:chExt cx="35" cy="70"/>
                          </a:xfrm>
                        </wpg:grpSpPr>
                        <wps:wsp>
                          <wps:cNvPr id="3968" name="Freeform 3458"/>
                          <wps:cNvSpPr>
                            <a:spLocks/>
                          </wps:cNvSpPr>
                          <wps:spPr bwMode="auto">
                            <a:xfrm>
                              <a:off x="6831" y="1723"/>
                              <a:ext cx="35" cy="70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1793 h 70"/>
                                <a:gd name="T2" fmla="*/ 0 w 35"/>
                                <a:gd name="T3" fmla="*/ 1723 h 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70">
                                  <a:moveTo>
                                    <a:pt x="34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3455"/>
                        <wpg:cNvGrpSpPr>
                          <a:grpSpLocks/>
                        </wpg:cNvGrpSpPr>
                        <wpg:grpSpPr bwMode="auto">
                          <a:xfrm>
                            <a:off x="6785" y="1663"/>
                            <a:ext cx="46" cy="60"/>
                            <a:chOff x="6785" y="1663"/>
                            <a:chExt cx="46" cy="60"/>
                          </a:xfrm>
                        </wpg:grpSpPr>
                        <wps:wsp>
                          <wps:cNvPr id="3970" name="Freeform 3456"/>
                          <wps:cNvSpPr>
                            <a:spLocks/>
                          </wps:cNvSpPr>
                          <wps:spPr bwMode="auto">
                            <a:xfrm>
                              <a:off x="6785" y="1663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723 h 60"/>
                                <a:gd name="T2" fmla="*/ 0 w 46"/>
                                <a:gd name="T3" fmla="*/ 1663 h 6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453"/>
                        <wpg:cNvGrpSpPr>
                          <a:grpSpLocks/>
                        </wpg:cNvGrpSpPr>
                        <wpg:grpSpPr bwMode="auto">
                          <a:xfrm>
                            <a:off x="6729" y="1621"/>
                            <a:ext cx="56" cy="43"/>
                            <a:chOff x="6729" y="1621"/>
                            <a:chExt cx="56" cy="43"/>
                          </a:xfrm>
                        </wpg:grpSpPr>
                        <wps:wsp>
                          <wps:cNvPr id="3972" name="Freeform 3454"/>
                          <wps:cNvSpPr>
                            <a:spLocks/>
                          </wps:cNvSpPr>
                          <wps:spPr bwMode="auto">
                            <a:xfrm>
                              <a:off x="6729" y="1621"/>
                              <a:ext cx="56" cy="43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663 h 43"/>
                                <a:gd name="T2" fmla="*/ 0 w 56"/>
                                <a:gd name="T3" fmla="*/ 1621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43">
                                  <a:moveTo>
                                    <a:pt x="56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451"/>
                        <wpg:cNvGrpSpPr>
                          <a:grpSpLocks/>
                        </wpg:cNvGrpSpPr>
                        <wpg:grpSpPr bwMode="auto">
                          <a:xfrm>
                            <a:off x="6575" y="1751"/>
                            <a:ext cx="39" cy="116"/>
                            <a:chOff x="6575" y="1751"/>
                            <a:chExt cx="39" cy="116"/>
                          </a:xfrm>
                        </wpg:grpSpPr>
                        <wps:wsp>
                          <wps:cNvPr id="3974" name="Freeform 3452"/>
                          <wps:cNvSpPr>
                            <a:spLocks/>
                          </wps:cNvSpPr>
                          <wps:spPr bwMode="auto">
                            <a:xfrm>
                              <a:off x="6575" y="1751"/>
                              <a:ext cx="39" cy="1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751 h 116"/>
                                <a:gd name="T2" fmla="*/ 39 w 39"/>
                                <a:gd name="T3" fmla="*/ 1866 h 11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" h="116">
                                  <a:moveTo>
                                    <a:pt x="0" y="0"/>
                                  </a:moveTo>
                                  <a:lnTo>
                                    <a:pt x="39" y="115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3449"/>
                        <wpg:cNvGrpSpPr>
                          <a:grpSpLocks/>
                        </wpg:cNvGrpSpPr>
                        <wpg:grpSpPr bwMode="auto">
                          <a:xfrm>
                            <a:off x="6614" y="1866"/>
                            <a:ext cx="81" cy="91"/>
                            <a:chOff x="6614" y="1866"/>
                            <a:chExt cx="81" cy="91"/>
                          </a:xfrm>
                        </wpg:grpSpPr>
                        <wps:wsp>
                          <wps:cNvPr id="3976" name="Freeform 3450"/>
                          <wps:cNvSpPr>
                            <a:spLocks/>
                          </wps:cNvSpPr>
                          <wps:spPr bwMode="auto">
                            <a:xfrm>
                              <a:off x="6614" y="1866"/>
                              <a:ext cx="81" cy="9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1866 h 91"/>
                                <a:gd name="T2" fmla="*/ 80 w 81"/>
                                <a:gd name="T3" fmla="*/ 1957 h 9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91">
                                  <a:moveTo>
                                    <a:pt x="0" y="0"/>
                                  </a:moveTo>
                                  <a:lnTo>
                                    <a:pt x="80" y="91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3447"/>
                        <wpg:cNvGrpSpPr>
                          <a:grpSpLocks/>
                        </wpg:cNvGrpSpPr>
                        <wpg:grpSpPr bwMode="auto">
                          <a:xfrm>
                            <a:off x="6670" y="1929"/>
                            <a:ext cx="53" cy="43"/>
                            <a:chOff x="6670" y="1929"/>
                            <a:chExt cx="53" cy="43"/>
                          </a:xfrm>
                        </wpg:grpSpPr>
                        <wps:wsp>
                          <wps:cNvPr id="3978" name="Freeform 3448"/>
                          <wps:cNvSpPr>
                            <a:spLocks/>
                          </wps:cNvSpPr>
                          <wps:spPr bwMode="auto">
                            <a:xfrm>
                              <a:off x="6670" y="1929"/>
                              <a:ext cx="53" cy="43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1971 h 43"/>
                                <a:gd name="T2" fmla="*/ 0 w 53"/>
                                <a:gd name="T3" fmla="*/ 1929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" name="Group 3445"/>
                        <wpg:cNvGrpSpPr>
                          <a:grpSpLocks/>
                        </wpg:cNvGrpSpPr>
                        <wpg:grpSpPr bwMode="auto">
                          <a:xfrm>
                            <a:off x="6624" y="1870"/>
                            <a:ext cx="46" cy="60"/>
                            <a:chOff x="6624" y="1870"/>
                            <a:chExt cx="46" cy="60"/>
                          </a:xfrm>
                        </wpg:grpSpPr>
                        <wps:wsp>
                          <wps:cNvPr id="3980" name="Freeform 3446"/>
                          <wps:cNvSpPr>
                            <a:spLocks/>
                          </wps:cNvSpPr>
                          <wps:spPr bwMode="auto">
                            <a:xfrm>
                              <a:off x="6624" y="1870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1929 h 60"/>
                                <a:gd name="T2" fmla="*/ 0 w 46"/>
                                <a:gd name="T3" fmla="*/ 1870 h 6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1" name="Group 3443"/>
                        <wpg:cNvGrpSpPr>
                          <a:grpSpLocks/>
                        </wpg:cNvGrpSpPr>
                        <wpg:grpSpPr bwMode="auto">
                          <a:xfrm>
                            <a:off x="6589" y="1800"/>
                            <a:ext cx="35" cy="71"/>
                            <a:chOff x="6589" y="1800"/>
                            <a:chExt cx="35" cy="71"/>
                          </a:xfrm>
                        </wpg:grpSpPr>
                        <wps:wsp>
                          <wps:cNvPr id="3982" name="Freeform 3444"/>
                          <wps:cNvSpPr>
                            <a:spLocks/>
                          </wps:cNvSpPr>
                          <wps:spPr bwMode="auto">
                            <a:xfrm>
                              <a:off x="6589" y="1800"/>
                              <a:ext cx="35" cy="71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870 h 71"/>
                                <a:gd name="T2" fmla="*/ 0 w 35"/>
                                <a:gd name="T3" fmla="*/ 1800 h 7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" h="71">
                                  <a:moveTo>
                                    <a:pt x="35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3" name="Group 3441"/>
                        <wpg:cNvGrpSpPr>
                          <a:grpSpLocks/>
                        </wpg:cNvGrpSpPr>
                        <wpg:grpSpPr bwMode="auto">
                          <a:xfrm>
                            <a:off x="6575" y="1730"/>
                            <a:ext cx="15" cy="70"/>
                            <a:chOff x="6575" y="1730"/>
                            <a:chExt cx="15" cy="70"/>
                          </a:xfrm>
                        </wpg:grpSpPr>
                        <wps:wsp>
                          <wps:cNvPr id="3984" name="Freeform 3442"/>
                          <wps:cNvSpPr>
                            <a:spLocks/>
                          </wps:cNvSpPr>
                          <wps:spPr bwMode="auto">
                            <a:xfrm>
                              <a:off x="6575" y="1730"/>
                              <a:ext cx="15" cy="70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1800 h 70"/>
                                <a:gd name="T2" fmla="*/ 0 w 15"/>
                                <a:gd name="T3" fmla="*/ 1730 h 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70">
                                  <a:moveTo>
                                    <a:pt x="14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3439"/>
                        <wpg:cNvGrpSpPr>
                          <a:grpSpLocks/>
                        </wpg:cNvGrpSpPr>
                        <wpg:grpSpPr bwMode="auto">
                          <a:xfrm>
                            <a:off x="6575" y="1670"/>
                            <a:ext cx="4" cy="60"/>
                            <a:chOff x="6575" y="1670"/>
                            <a:chExt cx="4" cy="60"/>
                          </a:xfrm>
                        </wpg:grpSpPr>
                        <wps:wsp>
                          <wps:cNvPr id="3986" name="Freeform 3440"/>
                          <wps:cNvSpPr>
                            <a:spLocks/>
                          </wps:cNvSpPr>
                          <wps:spPr bwMode="auto">
                            <a:xfrm>
                              <a:off x="6575" y="1670"/>
                              <a:ext cx="4" cy="6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730 h 60"/>
                                <a:gd name="T2" fmla="*/ 3 w 4"/>
                                <a:gd name="T3" fmla="*/ 1670 h 6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60">
                                  <a:moveTo>
                                    <a:pt x="0" y="6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3437"/>
                        <wpg:cNvGrpSpPr>
                          <a:grpSpLocks/>
                        </wpg:cNvGrpSpPr>
                        <wpg:grpSpPr bwMode="auto">
                          <a:xfrm>
                            <a:off x="6578" y="1628"/>
                            <a:ext cx="25" cy="43"/>
                            <a:chOff x="6578" y="1628"/>
                            <a:chExt cx="25" cy="43"/>
                          </a:xfrm>
                        </wpg:grpSpPr>
                        <wps:wsp>
                          <wps:cNvPr id="3988" name="Freeform 3438"/>
                          <wps:cNvSpPr>
                            <a:spLocks/>
                          </wps:cNvSpPr>
                          <wps:spPr bwMode="auto">
                            <a:xfrm>
                              <a:off x="6578" y="1628"/>
                              <a:ext cx="25" cy="4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70 h 43"/>
                                <a:gd name="T2" fmla="*/ 25 w 25"/>
                                <a:gd name="T3" fmla="*/ 1628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0" y="42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3435"/>
                        <wpg:cNvGrpSpPr>
                          <a:grpSpLocks/>
                        </wpg:cNvGrpSpPr>
                        <wpg:grpSpPr bwMode="auto">
                          <a:xfrm>
                            <a:off x="6603" y="1611"/>
                            <a:ext cx="42" cy="18"/>
                            <a:chOff x="6603" y="1611"/>
                            <a:chExt cx="42" cy="18"/>
                          </a:xfrm>
                        </wpg:grpSpPr>
                        <wps:wsp>
                          <wps:cNvPr id="3990" name="Freeform 3436"/>
                          <wps:cNvSpPr>
                            <a:spLocks/>
                          </wps:cNvSpPr>
                          <wps:spPr bwMode="auto">
                            <a:xfrm>
                              <a:off x="6603" y="1611"/>
                              <a:ext cx="42" cy="1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628 h 18"/>
                                <a:gd name="T2" fmla="*/ 42 w 42"/>
                                <a:gd name="T3" fmla="*/ 1611 h 1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2" h="18">
                                  <a:moveTo>
                                    <a:pt x="0" y="17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3433"/>
                        <wpg:cNvGrpSpPr>
                          <a:grpSpLocks/>
                        </wpg:cNvGrpSpPr>
                        <wpg:grpSpPr bwMode="auto">
                          <a:xfrm>
                            <a:off x="6645" y="1611"/>
                            <a:ext cx="49" cy="7"/>
                            <a:chOff x="6645" y="1611"/>
                            <a:chExt cx="49" cy="7"/>
                          </a:xfrm>
                        </wpg:grpSpPr>
                        <wps:wsp>
                          <wps:cNvPr id="3992" name="Freeform 3434"/>
                          <wps:cNvSpPr>
                            <a:spLocks/>
                          </wps:cNvSpPr>
                          <wps:spPr bwMode="auto">
                            <a:xfrm>
                              <a:off x="6645" y="1611"/>
                              <a:ext cx="49" cy="7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611 h 7"/>
                                <a:gd name="T2" fmla="*/ 49 w 49"/>
                                <a:gd name="T3" fmla="*/ 1618 h 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7">
                                  <a:moveTo>
                                    <a:pt x="0" y="0"/>
                                  </a:moveTo>
                                  <a:lnTo>
                                    <a:pt x="49" y="7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3431"/>
                        <wpg:cNvGrpSpPr>
                          <a:grpSpLocks/>
                        </wpg:cNvGrpSpPr>
                        <wpg:grpSpPr bwMode="auto">
                          <a:xfrm>
                            <a:off x="6694" y="1618"/>
                            <a:ext cx="57" cy="32"/>
                            <a:chOff x="6694" y="1618"/>
                            <a:chExt cx="57" cy="32"/>
                          </a:xfrm>
                        </wpg:grpSpPr>
                        <wps:wsp>
                          <wps:cNvPr id="3994" name="Freeform 3432"/>
                          <wps:cNvSpPr>
                            <a:spLocks/>
                          </wps:cNvSpPr>
                          <wps:spPr bwMode="auto">
                            <a:xfrm>
                              <a:off x="6694" y="1618"/>
                              <a:ext cx="57" cy="3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618 h 32"/>
                                <a:gd name="T2" fmla="*/ 56 w 57"/>
                                <a:gd name="T3" fmla="*/ 1650 h 3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7" h="32">
                                  <a:moveTo>
                                    <a:pt x="0" y="0"/>
                                  </a:moveTo>
                                  <a:lnTo>
                                    <a:pt x="56" y="32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3429"/>
                        <wpg:cNvGrpSpPr>
                          <a:grpSpLocks/>
                        </wpg:cNvGrpSpPr>
                        <wpg:grpSpPr bwMode="auto">
                          <a:xfrm>
                            <a:off x="6750" y="1650"/>
                            <a:ext cx="53" cy="53"/>
                            <a:chOff x="6750" y="1650"/>
                            <a:chExt cx="53" cy="53"/>
                          </a:xfrm>
                        </wpg:grpSpPr>
                        <wps:wsp>
                          <wps:cNvPr id="3996" name="Freeform 3430"/>
                          <wps:cNvSpPr>
                            <a:spLocks/>
                          </wps:cNvSpPr>
                          <wps:spPr bwMode="auto">
                            <a:xfrm>
                              <a:off x="6750" y="1650"/>
                              <a:ext cx="53" cy="5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650 h 53"/>
                                <a:gd name="T2" fmla="*/ 53 w 53"/>
                                <a:gd name="T3" fmla="*/ 1702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0" y="0"/>
                                  </a:moveTo>
                                  <a:lnTo>
                                    <a:pt x="53" y="52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3427"/>
                        <wpg:cNvGrpSpPr>
                          <a:grpSpLocks/>
                        </wpg:cNvGrpSpPr>
                        <wpg:grpSpPr bwMode="auto">
                          <a:xfrm>
                            <a:off x="6803" y="1702"/>
                            <a:ext cx="39" cy="64"/>
                            <a:chOff x="6803" y="1702"/>
                            <a:chExt cx="39" cy="64"/>
                          </a:xfrm>
                        </wpg:grpSpPr>
                        <wps:wsp>
                          <wps:cNvPr id="3998" name="Freeform 3428"/>
                          <wps:cNvSpPr>
                            <a:spLocks/>
                          </wps:cNvSpPr>
                          <wps:spPr bwMode="auto">
                            <a:xfrm>
                              <a:off x="6803" y="1702"/>
                              <a:ext cx="39" cy="6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702 h 64"/>
                                <a:gd name="T2" fmla="*/ 38 w 39"/>
                                <a:gd name="T3" fmla="*/ 1765 h 6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" h="64">
                                  <a:moveTo>
                                    <a:pt x="0" y="0"/>
                                  </a:moveTo>
                                  <a:lnTo>
                                    <a:pt x="38" y="63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3425"/>
                        <wpg:cNvGrpSpPr>
                          <a:grpSpLocks/>
                        </wpg:cNvGrpSpPr>
                        <wpg:grpSpPr bwMode="auto">
                          <a:xfrm>
                            <a:off x="6841" y="1765"/>
                            <a:ext cx="25" cy="70"/>
                            <a:chOff x="6841" y="1765"/>
                            <a:chExt cx="25" cy="70"/>
                          </a:xfrm>
                        </wpg:grpSpPr>
                        <wps:wsp>
                          <wps:cNvPr id="4000" name="Freeform 3426"/>
                          <wps:cNvSpPr>
                            <a:spLocks/>
                          </wps:cNvSpPr>
                          <wps:spPr bwMode="auto">
                            <a:xfrm>
                              <a:off x="6841" y="1765"/>
                              <a:ext cx="25" cy="7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65 h 70"/>
                                <a:gd name="T2" fmla="*/ 24 w 25"/>
                                <a:gd name="T3" fmla="*/ 1835 h 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" h="70">
                                  <a:moveTo>
                                    <a:pt x="0" y="0"/>
                                  </a:moveTo>
                                  <a:lnTo>
                                    <a:pt x="24" y="7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3423"/>
                        <wpg:cNvGrpSpPr>
                          <a:grpSpLocks/>
                        </wpg:cNvGrpSpPr>
                        <wpg:grpSpPr bwMode="auto">
                          <a:xfrm>
                            <a:off x="6865" y="1835"/>
                            <a:ext cx="8" cy="67"/>
                            <a:chOff x="6865" y="1835"/>
                            <a:chExt cx="8" cy="67"/>
                          </a:xfrm>
                        </wpg:grpSpPr>
                        <wps:wsp>
                          <wps:cNvPr id="4002" name="Freeform 3424"/>
                          <wps:cNvSpPr>
                            <a:spLocks/>
                          </wps:cNvSpPr>
                          <wps:spPr bwMode="auto">
                            <a:xfrm>
                              <a:off x="6865" y="1835"/>
                              <a:ext cx="8" cy="6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1835 h 67"/>
                                <a:gd name="T2" fmla="*/ 8 w 8"/>
                                <a:gd name="T3" fmla="*/ 1901 h 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" h="67">
                                  <a:moveTo>
                                    <a:pt x="0" y="0"/>
                                  </a:moveTo>
                                  <a:lnTo>
                                    <a:pt x="8" y="66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3421"/>
                        <wpg:cNvGrpSpPr>
                          <a:grpSpLocks/>
                        </wpg:cNvGrpSpPr>
                        <wpg:grpSpPr bwMode="auto">
                          <a:xfrm>
                            <a:off x="6855" y="1901"/>
                            <a:ext cx="18" cy="53"/>
                            <a:chOff x="6855" y="1901"/>
                            <a:chExt cx="18" cy="53"/>
                          </a:xfrm>
                        </wpg:grpSpPr>
                        <wps:wsp>
                          <wps:cNvPr id="4004" name="Freeform 3422"/>
                          <wps:cNvSpPr>
                            <a:spLocks/>
                          </wps:cNvSpPr>
                          <wps:spPr bwMode="auto">
                            <a:xfrm>
                              <a:off x="6855" y="1901"/>
                              <a:ext cx="18" cy="5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1901 h 53"/>
                                <a:gd name="T2" fmla="*/ 0 w 18"/>
                                <a:gd name="T3" fmla="*/ 1954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" h="53">
                                  <a:moveTo>
                                    <a:pt x="18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3419"/>
                        <wpg:cNvGrpSpPr>
                          <a:grpSpLocks/>
                        </wpg:cNvGrpSpPr>
                        <wpg:grpSpPr bwMode="auto">
                          <a:xfrm>
                            <a:off x="6823" y="1954"/>
                            <a:ext cx="32" cy="32"/>
                            <a:chOff x="6823" y="1954"/>
                            <a:chExt cx="32" cy="32"/>
                          </a:xfrm>
                        </wpg:grpSpPr>
                        <wps:wsp>
                          <wps:cNvPr id="4006" name="Freeform 3420"/>
                          <wps:cNvSpPr>
                            <a:spLocks/>
                          </wps:cNvSpPr>
                          <wps:spPr bwMode="auto">
                            <a:xfrm>
                              <a:off x="6823" y="1954"/>
                              <a:ext cx="32" cy="3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954 h 32"/>
                                <a:gd name="T2" fmla="*/ 0 w 32"/>
                                <a:gd name="T3" fmla="*/ 1985 h 3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3417"/>
                        <wpg:cNvGrpSpPr>
                          <a:grpSpLocks/>
                        </wpg:cNvGrpSpPr>
                        <wpg:grpSpPr bwMode="auto">
                          <a:xfrm>
                            <a:off x="6778" y="1985"/>
                            <a:ext cx="46" cy="7"/>
                            <a:chOff x="6778" y="1985"/>
                            <a:chExt cx="46" cy="7"/>
                          </a:xfrm>
                        </wpg:grpSpPr>
                        <wps:wsp>
                          <wps:cNvPr id="4008" name="Freeform 3418"/>
                          <wps:cNvSpPr>
                            <a:spLocks/>
                          </wps:cNvSpPr>
                          <wps:spPr bwMode="auto">
                            <a:xfrm>
                              <a:off x="6778" y="1985"/>
                              <a:ext cx="46" cy="7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1985 h 7"/>
                                <a:gd name="T2" fmla="*/ 0 w 46"/>
                                <a:gd name="T3" fmla="*/ 1992 h 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6" h="7">
                                  <a:moveTo>
                                    <a:pt x="45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3415"/>
                        <wpg:cNvGrpSpPr>
                          <a:grpSpLocks/>
                        </wpg:cNvGrpSpPr>
                        <wpg:grpSpPr bwMode="auto">
                          <a:xfrm>
                            <a:off x="6722" y="1971"/>
                            <a:ext cx="56" cy="21"/>
                            <a:chOff x="6722" y="1971"/>
                            <a:chExt cx="56" cy="21"/>
                          </a:xfrm>
                        </wpg:grpSpPr>
                        <wps:wsp>
                          <wps:cNvPr id="4010" name="Freeform 3416"/>
                          <wps:cNvSpPr>
                            <a:spLocks/>
                          </wps:cNvSpPr>
                          <wps:spPr bwMode="auto">
                            <a:xfrm>
                              <a:off x="6722" y="1971"/>
                              <a:ext cx="56" cy="21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992 h 21"/>
                                <a:gd name="T2" fmla="*/ 0 w 56"/>
                                <a:gd name="T3" fmla="*/ 1971 h 2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21">
                                  <a:moveTo>
                                    <a:pt x="56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3413"/>
                        <wpg:cNvGrpSpPr>
                          <a:grpSpLocks/>
                        </wpg:cNvGrpSpPr>
                        <wpg:grpSpPr bwMode="auto">
                          <a:xfrm>
                            <a:off x="6704" y="1964"/>
                            <a:ext cx="15" cy="11"/>
                            <a:chOff x="6704" y="1964"/>
                            <a:chExt cx="15" cy="11"/>
                          </a:xfrm>
                        </wpg:grpSpPr>
                        <wps:wsp>
                          <wps:cNvPr id="4012" name="Freeform 3414"/>
                          <wps:cNvSpPr>
                            <a:spLocks/>
                          </wps:cNvSpPr>
                          <wps:spPr bwMode="auto">
                            <a:xfrm>
                              <a:off x="6704" y="1964"/>
                              <a:ext cx="15" cy="11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975 h 11"/>
                                <a:gd name="T2" fmla="*/ 0 w 15"/>
                                <a:gd name="T3" fmla="*/ 1964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5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3411"/>
                        <wpg:cNvGrpSpPr>
                          <a:grpSpLocks/>
                        </wpg:cNvGrpSpPr>
                        <wpg:grpSpPr bwMode="auto">
                          <a:xfrm>
                            <a:off x="6694" y="1957"/>
                            <a:ext cx="11" cy="8"/>
                            <a:chOff x="6694" y="1957"/>
                            <a:chExt cx="11" cy="8"/>
                          </a:xfrm>
                        </wpg:grpSpPr>
                        <wps:wsp>
                          <wps:cNvPr id="4014" name="Freeform 3412"/>
                          <wps:cNvSpPr>
                            <a:spLocks/>
                          </wps:cNvSpPr>
                          <wps:spPr bwMode="auto">
                            <a:xfrm>
                              <a:off x="6694" y="1957"/>
                              <a:ext cx="11" cy="8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964 h 8"/>
                                <a:gd name="T2" fmla="*/ 0 w 11"/>
                                <a:gd name="T3" fmla="*/ 1957 h 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" h="8">
                                  <a:moveTo>
                                    <a:pt x="10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3409"/>
                        <wpg:cNvGrpSpPr>
                          <a:grpSpLocks/>
                        </wpg:cNvGrpSpPr>
                        <wpg:grpSpPr bwMode="auto">
                          <a:xfrm>
                            <a:off x="6572" y="1688"/>
                            <a:ext cx="4" cy="60"/>
                            <a:chOff x="6572" y="1688"/>
                            <a:chExt cx="4" cy="60"/>
                          </a:xfrm>
                        </wpg:grpSpPr>
                        <wps:wsp>
                          <wps:cNvPr id="4016" name="Freeform 3410"/>
                          <wps:cNvSpPr>
                            <a:spLocks/>
                          </wps:cNvSpPr>
                          <wps:spPr bwMode="auto">
                            <a:xfrm>
                              <a:off x="6572" y="1688"/>
                              <a:ext cx="4" cy="6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747 h 60"/>
                                <a:gd name="T2" fmla="*/ 3 w 4"/>
                                <a:gd name="T3" fmla="*/ 1688 h 6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6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3407"/>
                        <wpg:cNvGrpSpPr>
                          <a:grpSpLocks/>
                        </wpg:cNvGrpSpPr>
                        <wpg:grpSpPr bwMode="auto">
                          <a:xfrm>
                            <a:off x="6575" y="1643"/>
                            <a:ext cx="22" cy="46"/>
                            <a:chOff x="6575" y="1643"/>
                            <a:chExt cx="22" cy="46"/>
                          </a:xfrm>
                        </wpg:grpSpPr>
                        <wps:wsp>
                          <wps:cNvPr id="4018" name="Freeform 3408"/>
                          <wps:cNvSpPr>
                            <a:spLocks/>
                          </wps:cNvSpPr>
                          <wps:spPr bwMode="auto">
                            <a:xfrm>
                              <a:off x="6575" y="1643"/>
                              <a:ext cx="22" cy="46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88 h 46"/>
                                <a:gd name="T2" fmla="*/ 21 w 22"/>
                                <a:gd name="T3" fmla="*/ 1643 h 4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" h="46">
                                  <a:moveTo>
                                    <a:pt x="0" y="45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9" name="Group 3405"/>
                        <wpg:cNvGrpSpPr>
                          <a:grpSpLocks/>
                        </wpg:cNvGrpSpPr>
                        <wpg:grpSpPr bwMode="auto">
                          <a:xfrm>
                            <a:off x="6596" y="1618"/>
                            <a:ext cx="39" cy="25"/>
                            <a:chOff x="6596" y="1618"/>
                            <a:chExt cx="39" cy="25"/>
                          </a:xfrm>
                        </wpg:grpSpPr>
                        <wps:wsp>
                          <wps:cNvPr id="4020" name="Freeform 3406"/>
                          <wps:cNvSpPr>
                            <a:spLocks/>
                          </wps:cNvSpPr>
                          <wps:spPr bwMode="auto">
                            <a:xfrm>
                              <a:off x="6596" y="1618"/>
                              <a:ext cx="39" cy="2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643 h 25"/>
                                <a:gd name="T2" fmla="*/ 39 w 39"/>
                                <a:gd name="T3" fmla="*/ 1618 h 2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" h="25">
                                  <a:moveTo>
                                    <a:pt x="0" y="2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3403"/>
                        <wpg:cNvGrpSpPr>
                          <a:grpSpLocks/>
                        </wpg:cNvGrpSpPr>
                        <wpg:grpSpPr bwMode="auto">
                          <a:xfrm>
                            <a:off x="6635" y="1618"/>
                            <a:ext cx="49" cy="4"/>
                            <a:chOff x="6635" y="1618"/>
                            <a:chExt cx="49" cy="4"/>
                          </a:xfrm>
                        </wpg:grpSpPr>
                        <wps:wsp>
                          <wps:cNvPr id="4022" name="Freeform 3404"/>
                          <wps:cNvSpPr>
                            <a:spLocks/>
                          </wps:cNvSpPr>
                          <wps:spPr bwMode="auto">
                            <a:xfrm>
                              <a:off x="6635" y="1618"/>
                              <a:ext cx="49" cy="4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618 h 4"/>
                                <a:gd name="T2" fmla="*/ 49 w 49"/>
                                <a:gd name="T3" fmla="*/ 1621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" h="4">
                                  <a:moveTo>
                                    <a:pt x="0" y="0"/>
                                  </a:moveTo>
                                  <a:lnTo>
                                    <a:pt x="49" y="3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3401"/>
                        <wpg:cNvGrpSpPr>
                          <a:grpSpLocks/>
                        </wpg:cNvGrpSpPr>
                        <wpg:grpSpPr bwMode="auto">
                          <a:xfrm>
                            <a:off x="6684" y="1621"/>
                            <a:ext cx="53" cy="29"/>
                            <a:chOff x="6684" y="1621"/>
                            <a:chExt cx="53" cy="29"/>
                          </a:xfrm>
                        </wpg:grpSpPr>
                        <wps:wsp>
                          <wps:cNvPr id="4024" name="Freeform 3402"/>
                          <wps:cNvSpPr>
                            <a:spLocks/>
                          </wps:cNvSpPr>
                          <wps:spPr bwMode="auto">
                            <a:xfrm>
                              <a:off x="6684" y="1621"/>
                              <a:ext cx="53" cy="2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621 h 29"/>
                                <a:gd name="T2" fmla="*/ 52 w 53"/>
                                <a:gd name="T3" fmla="*/ 1650 h 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29">
                                  <a:moveTo>
                                    <a:pt x="0" y="0"/>
                                  </a:moveTo>
                                  <a:lnTo>
                                    <a:pt x="52" y="29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3399"/>
                        <wpg:cNvGrpSpPr>
                          <a:grpSpLocks/>
                        </wpg:cNvGrpSpPr>
                        <wpg:grpSpPr bwMode="auto">
                          <a:xfrm>
                            <a:off x="6736" y="1650"/>
                            <a:ext cx="53" cy="49"/>
                            <a:chOff x="6736" y="1650"/>
                            <a:chExt cx="53" cy="49"/>
                          </a:xfrm>
                        </wpg:grpSpPr>
                        <wps:wsp>
                          <wps:cNvPr id="4026" name="Freeform 3400"/>
                          <wps:cNvSpPr>
                            <a:spLocks/>
                          </wps:cNvSpPr>
                          <wps:spPr bwMode="auto">
                            <a:xfrm>
                              <a:off x="6736" y="1650"/>
                              <a:ext cx="53" cy="4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1650 h 49"/>
                                <a:gd name="T2" fmla="*/ 52 w 53"/>
                                <a:gd name="T3" fmla="*/ 1698 h 4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49">
                                  <a:moveTo>
                                    <a:pt x="0" y="0"/>
                                  </a:moveTo>
                                  <a:lnTo>
                                    <a:pt x="52" y="48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3397"/>
                        <wpg:cNvGrpSpPr>
                          <a:grpSpLocks/>
                        </wpg:cNvGrpSpPr>
                        <wpg:grpSpPr bwMode="auto">
                          <a:xfrm>
                            <a:off x="6788" y="1698"/>
                            <a:ext cx="43" cy="67"/>
                            <a:chOff x="6788" y="1698"/>
                            <a:chExt cx="43" cy="67"/>
                          </a:xfrm>
                        </wpg:grpSpPr>
                        <wps:wsp>
                          <wps:cNvPr id="4028" name="Freeform 3398"/>
                          <wps:cNvSpPr>
                            <a:spLocks/>
                          </wps:cNvSpPr>
                          <wps:spPr bwMode="auto">
                            <a:xfrm>
                              <a:off x="6788" y="1698"/>
                              <a:ext cx="43" cy="6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698 h 67"/>
                                <a:gd name="T2" fmla="*/ 43 w 43"/>
                                <a:gd name="T3" fmla="*/ 1765 h 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" h="67">
                                  <a:moveTo>
                                    <a:pt x="0" y="0"/>
                                  </a:moveTo>
                                  <a:lnTo>
                                    <a:pt x="43" y="67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3395"/>
                        <wpg:cNvGrpSpPr>
                          <a:grpSpLocks/>
                        </wpg:cNvGrpSpPr>
                        <wpg:grpSpPr bwMode="auto">
                          <a:xfrm>
                            <a:off x="6831" y="1765"/>
                            <a:ext cx="25" cy="70"/>
                            <a:chOff x="6831" y="1765"/>
                            <a:chExt cx="25" cy="70"/>
                          </a:xfrm>
                        </wpg:grpSpPr>
                        <wps:wsp>
                          <wps:cNvPr id="4030" name="Freeform 3396"/>
                          <wps:cNvSpPr>
                            <a:spLocks/>
                          </wps:cNvSpPr>
                          <wps:spPr bwMode="auto">
                            <a:xfrm>
                              <a:off x="6831" y="1765"/>
                              <a:ext cx="25" cy="7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65 h 70"/>
                                <a:gd name="T2" fmla="*/ 24 w 25"/>
                                <a:gd name="T3" fmla="*/ 1835 h 7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5" h="70">
                                  <a:moveTo>
                                    <a:pt x="0" y="0"/>
                                  </a:moveTo>
                                  <a:lnTo>
                                    <a:pt x="24" y="7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" name="Group 3393"/>
                        <wpg:cNvGrpSpPr>
                          <a:grpSpLocks/>
                        </wpg:cNvGrpSpPr>
                        <wpg:grpSpPr bwMode="auto">
                          <a:xfrm>
                            <a:off x="6855" y="1835"/>
                            <a:ext cx="7" cy="67"/>
                            <a:chOff x="6855" y="1835"/>
                            <a:chExt cx="7" cy="67"/>
                          </a:xfrm>
                        </wpg:grpSpPr>
                        <wps:wsp>
                          <wps:cNvPr id="4032" name="Freeform 3394"/>
                          <wps:cNvSpPr>
                            <a:spLocks/>
                          </wps:cNvSpPr>
                          <wps:spPr bwMode="auto">
                            <a:xfrm>
                              <a:off x="6855" y="1835"/>
                              <a:ext cx="7" cy="67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835 h 67"/>
                                <a:gd name="T2" fmla="*/ 7 w 7"/>
                                <a:gd name="T3" fmla="*/ 1901 h 6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" h="67">
                                  <a:moveTo>
                                    <a:pt x="0" y="0"/>
                                  </a:moveTo>
                                  <a:lnTo>
                                    <a:pt x="7" y="66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3391"/>
                        <wpg:cNvGrpSpPr>
                          <a:grpSpLocks/>
                        </wpg:cNvGrpSpPr>
                        <wpg:grpSpPr bwMode="auto">
                          <a:xfrm>
                            <a:off x="6848" y="1901"/>
                            <a:ext cx="14" cy="53"/>
                            <a:chOff x="6848" y="1901"/>
                            <a:chExt cx="14" cy="53"/>
                          </a:xfrm>
                        </wpg:grpSpPr>
                        <wps:wsp>
                          <wps:cNvPr id="4034" name="Freeform 3392"/>
                          <wps:cNvSpPr>
                            <a:spLocks/>
                          </wps:cNvSpPr>
                          <wps:spPr bwMode="auto">
                            <a:xfrm>
                              <a:off x="6848" y="1901"/>
                              <a:ext cx="14" cy="53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901 h 53"/>
                                <a:gd name="T2" fmla="*/ 0 w 14"/>
                                <a:gd name="T3" fmla="*/ 1954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" h="53">
                                  <a:moveTo>
                                    <a:pt x="14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3389"/>
                        <wpg:cNvGrpSpPr>
                          <a:grpSpLocks/>
                        </wpg:cNvGrpSpPr>
                        <wpg:grpSpPr bwMode="auto">
                          <a:xfrm>
                            <a:off x="6816" y="1954"/>
                            <a:ext cx="32" cy="32"/>
                            <a:chOff x="6816" y="1954"/>
                            <a:chExt cx="32" cy="32"/>
                          </a:xfrm>
                        </wpg:grpSpPr>
                        <wps:wsp>
                          <wps:cNvPr id="4036" name="Freeform 3390"/>
                          <wps:cNvSpPr>
                            <a:spLocks/>
                          </wps:cNvSpPr>
                          <wps:spPr bwMode="auto">
                            <a:xfrm>
                              <a:off x="6816" y="1954"/>
                              <a:ext cx="32" cy="3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954 h 32"/>
                                <a:gd name="T2" fmla="*/ 0 w 32"/>
                                <a:gd name="T3" fmla="*/ 1985 h 3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3387"/>
                        <wpg:cNvGrpSpPr>
                          <a:grpSpLocks/>
                        </wpg:cNvGrpSpPr>
                        <wpg:grpSpPr bwMode="auto">
                          <a:xfrm>
                            <a:off x="6771" y="1985"/>
                            <a:ext cx="46" cy="7"/>
                            <a:chOff x="6771" y="1985"/>
                            <a:chExt cx="46" cy="7"/>
                          </a:xfrm>
                        </wpg:grpSpPr>
                        <wps:wsp>
                          <wps:cNvPr id="4038" name="Freeform 3388"/>
                          <wps:cNvSpPr>
                            <a:spLocks/>
                          </wps:cNvSpPr>
                          <wps:spPr bwMode="auto">
                            <a:xfrm>
                              <a:off x="6771" y="1985"/>
                              <a:ext cx="46" cy="7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1985 h 7"/>
                                <a:gd name="T2" fmla="*/ 0 w 46"/>
                                <a:gd name="T3" fmla="*/ 1992 h 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6" h="7">
                                  <a:moveTo>
                                    <a:pt x="45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3385"/>
                        <wpg:cNvGrpSpPr>
                          <a:grpSpLocks/>
                        </wpg:cNvGrpSpPr>
                        <wpg:grpSpPr bwMode="auto">
                          <a:xfrm>
                            <a:off x="6719" y="1975"/>
                            <a:ext cx="53" cy="18"/>
                            <a:chOff x="6719" y="1975"/>
                            <a:chExt cx="53" cy="18"/>
                          </a:xfrm>
                        </wpg:grpSpPr>
                        <wps:wsp>
                          <wps:cNvPr id="4040" name="Freeform 3386"/>
                          <wps:cNvSpPr>
                            <a:spLocks/>
                          </wps:cNvSpPr>
                          <wps:spPr bwMode="auto">
                            <a:xfrm>
                              <a:off x="6719" y="1975"/>
                              <a:ext cx="53" cy="18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1992 h 18"/>
                                <a:gd name="T2" fmla="*/ 0 w 53"/>
                                <a:gd name="T3" fmla="*/ 1975 h 1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3" h="18">
                                  <a:moveTo>
                                    <a:pt x="52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3383"/>
                        <wpg:cNvGrpSpPr>
                          <a:grpSpLocks/>
                        </wpg:cNvGrpSpPr>
                        <wpg:grpSpPr bwMode="auto">
                          <a:xfrm>
                            <a:off x="6291" y="1729"/>
                            <a:ext cx="338" cy="357"/>
                            <a:chOff x="6291" y="1729"/>
                            <a:chExt cx="338" cy="357"/>
                          </a:xfrm>
                        </wpg:grpSpPr>
                        <wps:wsp>
                          <wps:cNvPr id="4042" name="Freeform 3384"/>
                          <wps:cNvSpPr>
                            <a:spLocks/>
                          </wps:cNvSpPr>
                          <wps:spPr bwMode="auto">
                            <a:xfrm>
                              <a:off x="6291" y="1729"/>
                              <a:ext cx="338" cy="357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1729 h 357"/>
                                <a:gd name="T2" fmla="*/ 0 w 338"/>
                                <a:gd name="T3" fmla="*/ 2085 h 35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8" h="357">
                                  <a:moveTo>
                                    <a:pt x="338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3381"/>
                        <wpg:cNvGrpSpPr>
                          <a:grpSpLocks/>
                        </wpg:cNvGrpSpPr>
                        <wpg:grpSpPr bwMode="auto">
                          <a:xfrm>
                            <a:off x="6140" y="2084"/>
                            <a:ext cx="154" cy="2"/>
                            <a:chOff x="6140" y="2084"/>
                            <a:chExt cx="154" cy="2"/>
                          </a:xfrm>
                        </wpg:grpSpPr>
                        <wps:wsp>
                          <wps:cNvPr id="4044" name="Freeform 3382"/>
                          <wps:cNvSpPr>
                            <a:spLocks/>
                          </wps:cNvSpPr>
                          <wps:spPr bwMode="auto">
                            <a:xfrm>
                              <a:off x="6140" y="2084"/>
                              <a:ext cx="154" cy="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2"/>
                                <a:gd name="T2" fmla="*/ 0 w 1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" h="2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3376"/>
                        <wpg:cNvGrpSpPr>
                          <a:grpSpLocks/>
                        </wpg:cNvGrpSpPr>
                        <wpg:grpSpPr bwMode="auto">
                          <a:xfrm>
                            <a:off x="6163" y="1888"/>
                            <a:ext cx="67" cy="104"/>
                            <a:chOff x="6163" y="1888"/>
                            <a:chExt cx="67" cy="104"/>
                          </a:xfrm>
                        </wpg:grpSpPr>
                        <wps:wsp>
                          <wps:cNvPr id="4046" name="Freeform 3380"/>
                          <wps:cNvSpPr>
                            <a:spLocks/>
                          </wps:cNvSpPr>
                          <wps:spPr bwMode="auto">
                            <a:xfrm>
                              <a:off x="6163" y="1888"/>
                              <a:ext cx="67" cy="104"/>
                            </a:xfrm>
                            <a:custGeom>
                              <a:avLst/>
                              <a:gdLst>
                                <a:gd name="T0" fmla="*/ 36 w 67"/>
                                <a:gd name="T1" fmla="*/ 1888 h 104"/>
                                <a:gd name="T2" fmla="*/ 0 w 67"/>
                                <a:gd name="T3" fmla="*/ 1949 h 104"/>
                                <a:gd name="T4" fmla="*/ 0 w 67"/>
                                <a:gd name="T5" fmla="*/ 1953 h 104"/>
                                <a:gd name="T6" fmla="*/ 28 w 67"/>
                                <a:gd name="T7" fmla="*/ 1992 h 104"/>
                                <a:gd name="T8" fmla="*/ 38 w 67"/>
                                <a:gd name="T9" fmla="*/ 1992 h 104"/>
                                <a:gd name="T10" fmla="*/ 43 w 67"/>
                                <a:gd name="T11" fmla="*/ 1991 h 104"/>
                                <a:gd name="T12" fmla="*/ 51 w 67"/>
                                <a:gd name="T13" fmla="*/ 1987 h 104"/>
                                <a:gd name="T14" fmla="*/ 55 w 67"/>
                                <a:gd name="T15" fmla="*/ 1984 h 104"/>
                                <a:gd name="T16" fmla="*/ 58 w 67"/>
                                <a:gd name="T17" fmla="*/ 1981 h 104"/>
                                <a:gd name="T18" fmla="*/ 30 w 67"/>
                                <a:gd name="T19" fmla="*/ 1981 h 104"/>
                                <a:gd name="T20" fmla="*/ 27 w 67"/>
                                <a:gd name="T21" fmla="*/ 1980 h 104"/>
                                <a:gd name="T22" fmla="*/ 13 w 67"/>
                                <a:gd name="T23" fmla="*/ 1945 h 104"/>
                                <a:gd name="T24" fmla="*/ 15 w 67"/>
                                <a:gd name="T25" fmla="*/ 1944 h 104"/>
                                <a:gd name="T26" fmla="*/ 38 w 67"/>
                                <a:gd name="T27" fmla="*/ 1939 h 104"/>
                                <a:gd name="T28" fmla="*/ 62 w 67"/>
                                <a:gd name="T29" fmla="*/ 1939 h 104"/>
                                <a:gd name="T30" fmla="*/ 58 w 67"/>
                                <a:gd name="T31" fmla="*/ 1935 h 104"/>
                                <a:gd name="T32" fmla="*/ 13 w 67"/>
                                <a:gd name="T33" fmla="*/ 1935 h 104"/>
                                <a:gd name="T34" fmla="*/ 13 w 67"/>
                                <a:gd name="T35" fmla="*/ 1930 h 104"/>
                                <a:gd name="T36" fmla="*/ 36 w 67"/>
                                <a:gd name="T37" fmla="*/ 1898 h 104"/>
                                <a:gd name="T38" fmla="*/ 61 w 67"/>
                                <a:gd name="T39" fmla="*/ 1898 h 104"/>
                                <a:gd name="T40" fmla="*/ 61 w 67"/>
                                <a:gd name="T41" fmla="*/ 1893 h 104"/>
                                <a:gd name="T42" fmla="*/ 46 w 67"/>
                                <a:gd name="T43" fmla="*/ 1888 h 104"/>
                                <a:gd name="T44" fmla="*/ 36 w 67"/>
                                <a:gd name="T45" fmla="*/ 1888 h 104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36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3379"/>
                          <wps:cNvSpPr>
                            <a:spLocks/>
                          </wps:cNvSpPr>
                          <wps:spPr bwMode="auto">
                            <a:xfrm>
                              <a:off x="6163" y="1888"/>
                              <a:ext cx="67" cy="104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1939 h 104"/>
                                <a:gd name="T2" fmla="*/ 38 w 67"/>
                                <a:gd name="T3" fmla="*/ 1939 h 104"/>
                                <a:gd name="T4" fmla="*/ 41 w 67"/>
                                <a:gd name="T5" fmla="*/ 1939 h 104"/>
                                <a:gd name="T6" fmla="*/ 45 w 67"/>
                                <a:gd name="T7" fmla="*/ 1941 h 104"/>
                                <a:gd name="T8" fmla="*/ 52 w 67"/>
                                <a:gd name="T9" fmla="*/ 1956 h 104"/>
                                <a:gd name="T10" fmla="*/ 52 w 67"/>
                                <a:gd name="T11" fmla="*/ 1962 h 104"/>
                                <a:gd name="T12" fmla="*/ 36 w 67"/>
                                <a:gd name="T13" fmla="*/ 1981 h 104"/>
                                <a:gd name="T14" fmla="*/ 58 w 67"/>
                                <a:gd name="T15" fmla="*/ 1981 h 104"/>
                                <a:gd name="T16" fmla="*/ 61 w 67"/>
                                <a:gd name="T17" fmla="*/ 1978 h 104"/>
                                <a:gd name="T18" fmla="*/ 63 w 67"/>
                                <a:gd name="T19" fmla="*/ 1974 h 104"/>
                                <a:gd name="T20" fmla="*/ 65 w 67"/>
                                <a:gd name="T21" fmla="*/ 1966 h 104"/>
                                <a:gd name="T22" fmla="*/ 66 w 67"/>
                                <a:gd name="T23" fmla="*/ 1962 h 104"/>
                                <a:gd name="T24" fmla="*/ 66 w 67"/>
                                <a:gd name="T25" fmla="*/ 1952 h 104"/>
                                <a:gd name="T26" fmla="*/ 66 w 67"/>
                                <a:gd name="T27" fmla="*/ 1949 h 104"/>
                                <a:gd name="T28" fmla="*/ 64 w 67"/>
                                <a:gd name="T29" fmla="*/ 1942 h 104"/>
                                <a:gd name="T30" fmla="*/ 62 w 67"/>
                                <a:gd name="T31" fmla="*/ 1939 h 104"/>
                                <a:gd name="T32" fmla="*/ 62 w 67"/>
                                <a:gd name="T33" fmla="*/ 1939 h 104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62" y="51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74"/>
                                  </a:lnTo>
                                  <a:lnTo>
                                    <a:pt x="36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1" y="90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6" y="74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Freeform 3378"/>
                          <wps:cNvSpPr>
                            <a:spLocks/>
                          </wps:cNvSpPr>
                          <wps:spPr bwMode="auto">
                            <a:xfrm>
                              <a:off x="6163" y="1888"/>
                              <a:ext cx="67" cy="104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1928 h 104"/>
                                <a:gd name="T2" fmla="*/ 34 w 67"/>
                                <a:gd name="T3" fmla="*/ 1928 h 104"/>
                                <a:gd name="T4" fmla="*/ 32 w 67"/>
                                <a:gd name="T5" fmla="*/ 1928 h 104"/>
                                <a:gd name="T6" fmla="*/ 13 w 67"/>
                                <a:gd name="T7" fmla="*/ 1935 h 104"/>
                                <a:gd name="T8" fmla="*/ 58 w 67"/>
                                <a:gd name="T9" fmla="*/ 1935 h 104"/>
                                <a:gd name="T10" fmla="*/ 57 w 67"/>
                                <a:gd name="T11" fmla="*/ 1934 h 104"/>
                                <a:gd name="T12" fmla="*/ 54 w 67"/>
                                <a:gd name="T13" fmla="*/ 1932 h 104"/>
                                <a:gd name="T14" fmla="*/ 47 w 67"/>
                                <a:gd name="T15" fmla="*/ 1929 h 104"/>
                                <a:gd name="T16" fmla="*/ 42 w 67"/>
                                <a:gd name="T17" fmla="*/ 1928 h 10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42" y="40"/>
                                  </a:moveTo>
                                  <a:lnTo>
                                    <a:pt x="34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Freeform 3377"/>
                          <wps:cNvSpPr>
                            <a:spLocks/>
                          </wps:cNvSpPr>
                          <wps:spPr bwMode="auto">
                            <a:xfrm>
                              <a:off x="6163" y="1888"/>
                              <a:ext cx="67" cy="104"/>
                            </a:xfrm>
                            <a:custGeom>
                              <a:avLst/>
                              <a:gdLst>
                                <a:gd name="T0" fmla="*/ 61 w 67"/>
                                <a:gd name="T1" fmla="*/ 1898 h 104"/>
                                <a:gd name="T2" fmla="*/ 36 w 67"/>
                                <a:gd name="T3" fmla="*/ 1898 h 104"/>
                                <a:gd name="T4" fmla="*/ 46 w 67"/>
                                <a:gd name="T5" fmla="*/ 1899 h 104"/>
                                <a:gd name="T6" fmla="*/ 50 w 67"/>
                                <a:gd name="T7" fmla="*/ 1899 h 104"/>
                                <a:gd name="T8" fmla="*/ 52 w 67"/>
                                <a:gd name="T9" fmla="*/ 1900 h 104"/>
                                <a:gd name="T10" fmla="*/ 56 w 67"/>
                                <a:gd name="T11" fmla="*/ 1901 h 104"/>
                                <a:gd name="T12" fmla="*/ 57 w 67"/>
                                <a:gd name="T13" fmla="*/ 1902 h 104"/>
                                <a:gd name="T14" fmla="*/ 60 w 67"/>
                                <a:gd name="T15" fmla="*/ 1902 h 104"/>
                                <a:gd name="T16" fmla="*/ 60 w 67"/>
                                <a:gd name="T17" fmla="*/ 1901 h 104"/>
                                <a:gd name="T18" fmla="*/ 61 w 67"/>
                                <a:gd name="T19" fmla="*/ 1901 h 104"/>
                                <a:gd name="T20" fmla="*/ 61 w 67"/>
                                <a:gd name="T21" fmla="*/ 1901 h 104"/>
                                <a:gd name="T22" fmla="*/ 61 w 67"/>
                                <a:gd name="T23" fmla="*/ 1900 h 104"/>
                                <a:gd name="T24" fmla="*/ 61 w 67"/>
                                <a:gd name="T25" fmla="*/ 1898 h 10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" h="104">
                                  <a:moveTo>
                                    <a:pt x="61" y="10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0" name="Group 3374"/>
                        <wpg:cNvGrpSpPr>
                          <a:grpSpLocks/>
                        </wpg:cNvGrpSpPr>
                        <wpg:grpSpPr bwMode="auto">
                          <a:xfrm>
                            <a:off x="6085" y="1830"/>
                            <a:ext cx="220" cy="221"/>
                            <a:chOff x="6085" y="1830"/>
                            <a:chExt cx="220" cy="221"/>
                          </a:xfrm>
                        </wpg:grpSpPr>
                        <wps:wsp>
                          <wps:cNvPr id="4051" name="Freeform 3375"/>
                          <wps:cNvSpPr>
                            <a:spLocks/>
                          </wps:cNvSpPr>
                          <wps:spPr bwMode="auto">
                            <a:xfrm>
                              <a:off x="6085" y="1830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1 w 220"/>
                                <a:gd name="T1" fmla="*/ 2050 h 221"/>
                                <a:gd name="T2" fmla="*/ 174 w 220"/>
                                <a:gd name="T3" fmla="*/ 2030 h 221"/>
                                <a:gd name="T4" fmla="*/ 214 w 220"/>
                                <a:gd name="T5" fmla="*/ 1980 h 221"/>
                                <a:gd name="T6" fmla="*/ 220 w 220"/>
                                <a:gd name="T7" fmla="*/ 1958 h 221"/>
                                <a:gd name="T8" fmla="*/ 218 w 220"/>
                                <a:gd name="T9" fmla="*/ 1932 h 221"/>
                                <a:gd name="T10" fmla="*/ 193 w 220"/>
                                <a:gd name="T11" fmla="*/ 1868 h 221"/>
                                <a:gd name="T12" fmla="*/ 143 w 220"/>
                                <a:gd name="T13" fmla="*/ 1834 h 221"/>
                                <a:gd name="T14" fmla="*/ 122 w 220"/>
                                <a:gd name="T15" fmla="*/ 1830 h 221"/>
                                <a:gd name="T16" fmla="*/ 97 w 220"/>
                                <a:gd name="T17" fmla="*/ 1832 h 221"/>
                                <a:gd name="T18" fmla="*/ 36 w 220"/>
                                <a:gd name="T19" fmla="*/ 1860 h 221"/>
                                <a:gd name="T20" fmla="*/ 4 w 220"/>
                                <a:gd name="T21" fmla="*/ 1913 h 221"/>
                                <a:gd name="T22" fmla="*/ 0 w 220"/>
                                <a:gd name="T23" fmla="*/ 1934 h 221"/>
                                <a:gd name="T24" fmla="*/ 3 w 220"/>
                                <a:gd name="T25" fmla="*/ 1958 h 221"/>
                                <a:gd name="T26" fmla="*/ 33 w 220"/>
                                <a:gd name="T27" fmla="*/ 2017 h 221"/>
                                <a:gd name="T28" fmla="*/ 88 w 220"/>
                                <a:gd name="T29" fmla="*/ 2048 h 221"/>
                                <a:gd name="T30" fmla="*/ 111 w 220"/>
                                <a:gd name="T31" fmla="*/ 2050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1" y="220"/>
                                  </a:moveTo>
                                  <a:lnTo>
                                    <a:pt x="174" y="200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20" y="128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11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8A89F" id="Group 3373" o:spid="_x0000_s1026" style="position:absolute;margin-left:304pt;margin-top:79.85pt;width:40.15pt;height:24.55pt;z-index:-251742208;mso-position-horizontal-relative:page" coordorigin="6080,1597" coordsize="803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">
                <v:group id="Group 3473" o:spid="_x0000_s1027" style="position:absolute;left:6617;top:1601;width:36;height:18" coordorigin="6617,1601" coordsize="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P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Qn8vglPQK5/AAAA//8DAFBLAQItABQABgAIAAAAIQDb4fbL7gAAAIUBAAATAAAAAAAA&#10;AAAAAAAAAAAAAABbQ29udGVudF9UeXBlc10ueG1sUEsBAi0AFAAGAAgAAAAhAFr0LFu/AAAAFQEA&#10;AAsAAAAAAAAAAAAAAAAAHwEAAF9yZWxzLy5yZWxzUEsBAi0AFAAGAAgAAAAhAMIrM+PHAAAA3QAA&#10;AA8AAAAAAAAAAAAAAAAABwIAAGRycy9kb3ducmV2LnhtbFBLBQYAAAAAAwADALcAAAD7AgAAAAA=&#10;">
                  <v:shape id="Freeform 3474" o:spid="_x0000_s1028" style="position:absolute;left:6617;top:1601;width:36;height:18;visibility:visible;mso-wrap-style:square;v-text-anchor:top" coordsize="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" path="m35,l,17e" filled="f" strokecolor="#231f20" strokeweight=".1087mm">
                    <v:path arrowok="t" o:connecttype="custom" o:connectlocs="35,1601;0,1618" o:connectangles="0,0"/>
                  </v:shape>
                </v:group>
                <v:group id="Group 3471" o:spid="_x0000_s1029" style="position:absolute;left:6673;top:1601;width:56;height:21" coordorigin="6673,1601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P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TBP7ehCcgl78AAAD//wMAUEsBAi0AFAAGAAgAAAAhANvh9svuAAAAhQEAABMAAAAAAAAA&#10;AAAAAAAAAAAAAFtDb250ZW50X1R5cGVzXS54bWxQSwECLQAUAAYACAAAACEAWvQsW78AAAAVAQAA&#10;CwAAAAAAAAAAAAAAAAAfAQAAX3JlbHMvLnJlbHNQSwECLQAUAAYACAAAACEAXbUID8YAAADdAAAA&#10;DwAAAAAAAAAAAAAAAAAHAgAAZHJzL2Rvd25yZXYueG1sUEsFBgAAAAADAAMAtwAAAPoCAAAAAA==&#10;">
                  <v:shape id="Freeform 3472" o:spid="_x0000_s1030" style="position:absolute;left:6673;top:1601;width:56;height:21;visibility:visible;mso-wrap-style:square;v-text-anchor:top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" path="m56,20l,e" filled="f" strokecolor="#231f20" strokeweight=".1087mm">
                    <v:path arrowok="t" o:connecttype="custom" o:connectlocs="56,1621;0,1601" o:connectangles="0,0"/>
                  </v:shape>
                </v:group>
                <v:group id="Group 3469" o:spid="_x0000_s1031" style="position:absolute;left:6589;top:1611;width:35;height:39" coordorigin="6589,1611" coordsize="3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Xg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P1KEni8CU9Azu8AAAD//wMAUEsBAi0AFAAGAAgAAAAhANvh9svuAAAAhQEAABMAAAAAAAAA&#10;AAAAAAAAAAAAAFtDb250ZW50X1R5cGVzXS54bWxQSwECLQAUAAYACAAAACEAWvQsW78AAAAVAQAA&#10;CwAAAAAAAAAAAAAAAAAfAQAAX3JlbHMvLnJlbHNQSwECLQAUAAYACAAAACEAvRA14MYAAADdAAAA&#10;DwAAAAAAAAAAAAAAAAAHAgAAZHJzL2Rvd25yZXYueG1sUEsFBgAAAAADAAMAtwAAAPoCAAAAAA==&#10;">
                  <v:shape id="Freeform 3470" o:spid="_x0000_s1032" style="position:absolute;left:6589;top:1611;width:35;height:39;visibility:visible;mso-wrap-style:square;v-text-anchor:top" coordsize="3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" path="m35,l,39e" filled="f" strokecolor="#231f20" strokeweight=".1087mm">
                    <v:path arrowok="t" o:connecttype="custom" o:connectlocs="35,1611;0,1650" o:connectangles="0,0"/>
                  </v:shape>
                </v:group>
                <v:group id="Group 3467" o:spid="_x0000_s1033" style="position:absolute;left:6827;top:1968;width:25;height:14" coordorigin="6827,1968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4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s8gGPN+EJyOUdAAD//wMAUEsBAi0AFAAGAAgAAAAhANvh9svuAAAAhQEAABMAAAAAAAAA&#10;AAAAAAAAAAAAAFtDb250ZW50X1R5cGVzXS54bWxQSwECLQAUAAYACAAAACEAWvQsW78AAAAVAQAA&#10;CwAAAAAAAAAAAAAAAAAfAQAAX3JlbHMvLnJlbHNQSwECLQAUAAYACAAAACEAIo4ODMYAAADdAAAA&#10;DwAAAAAAAAAAAAAAAAAHAgAAZHJzL2Rvd25yZXYueG1sUEsFBgAAAAADAAMAtwAAAPoCAAAAAA==&#10;">
                  <v:shape id="Freeform 3468" o:spid="_x0000_s1034" style="position:absolute;left:6827;top:1968;width:25;height:14;visibility:visible;mso-wrap-style:square;v-text-anchor:top" coordsize="2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" path="m,14l24,e" filled="f" strokecolor="#231f20" strokeweight=".1087mm">
                    <v:path arrowok="t" o:connecttype="custom" o:connectlocs="0,1982;24,1968" o:connectangles="0,0"/>
                  </v:shape>
                </v:group>
                <v:group id="Group 3465" o:spid="_x0000_s1035" style="position:absolute;left:6813;top:1968;width:39;height:21" coordorigin="6813,1968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  <v:shape id="Freeform 3466" o:spid="_x0000_s1036" style="position:absolute;left:6813;top:1968;width:39;height:21;visibility:visible;mso-wrap-style:square;v-text-anchor:top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" path="m,20l38,e" filled="f" strokecolor="#231f20" strokeweight=".1087mm">
                    <v:path arrowok="t" o:connecttype="custom" o:connectlocs="0,1988;38,1968" o:connectangles="0,0"/>
                  </v:shape>
                </v:group>
                <v:group id="Group 3463" o:spid="_x0000_s1037" style="position:absolute;left:6851;top:1926;width:25;height:42" coordorigin="6851,1926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Freeform 3464" o:spid="_x0000_s1038" style="position:absolute;left:6851;top:1926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" path="m,42l25,e" filled="f" strokecolor="#231f20" strokeweight=".1087mm">
                    <v:path arrowok="t" o:connecttype="custom" o:connectlocs="0,1968;25,1926" o:connectangles="0,0"/>
                  </v:shape>
                </v:group>
                <v:group id="Group 3461" o:spid="_x0000_s1039" style="position:absolute;left:6876;top:1863;width:4;height:64" coordorigin="6876,1863" coordsize="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Ky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8msDzTXgCcvUHAAD//wMAUEsBAi0AFAAGAAgAAAAhANvh9svuAAAAhQEAABMAAAAAAAAA&#10;AAAAAAAAAAAAAFtDb250ZW50X1R5cGVzXS54bWxQSwECLQAUAAYACAAAACEAWvQsW78AAAAVAQAA&#10;CwAAAAAAAAAAAAAAAAAfAQAAX3JlbHMvLnJlbHNQSwECLQAUAAYACAAAACEAk9nCssYAAADdAAAA&#10;DwAAAAAAAAAAAAAAAAAHAgAAZHJzL2Rvd25yZXYueG1sUEsFBgAAAAADAAMAtwAAAPoCAAAAAA==&#10;">
                  <v:shape id="Freeform 3462" o:spid="_x0000_s1040" style="position:absolute;left:6876;top:1863;width:4;height:64;visibility:visible;mso-wrap-style:square;v-text-anchor:top" coordsize="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" path="m,63l4,e" filled="f" strokecolor="#231f20" strokeweight=".1087mm">
                    <v:path arrowok="t" o:connecttype="custom" o:connectlocs="0,1926;4,1863" o:connectangles="0,0"/>
                  </v:shape>
                </v:group>
                <v:group id="Group 3459" o:spid="_x0000_s1041" style="position:absolute;left:6865;top:1793;width:15;height:71" coordorigin="6865,1793" coordsize="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<v:shape id="Freeform 3460" o:spid="_x0000_s1042" style="position:absolute;left:6865;top:1793;width:15;height:71;visibility:visible;mso-wrap-style:square;v-text-anchor:top" coordsize="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" path="m15,70l,e" filled="f" strokecolor="#231f20" strokeweight=".1087mm">
                    <v:path arrowok="t" o:connecttype="custom" o:connectlocs="15,1863;0,1793" o:connectangles="0,0"/>
                  </v:shape>
                </v:group>
                <v:group id="Group 3457" o:spid="_x0000_s1043" style="position:absolute;left:6831;top:1723;width:35;height:70" coordorigin="6831,1723" coordsize="3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Sx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3GX/B8E56AnP8BAAD//wMAUEsBAi0AFAAGAAgAAAAhANvh9svuAAAAhQEAABMAAAAAAAAA&#10;AAAAAAAAAAAAAFtDb250ZW50X1R5cGVzXS54bWxQSwECLQAUAAYACAAAACEAWvQsW78AAAAVAQAA&#10;CwAAAAAAAAAAAAAAAAAfAQAAX3JlbHMvLnJlbHNQSwECLQAUAAYACAAAACEA7OLEscYAAADdAAAA&#10;DwAAAAAAAAAAAAAAAAAHAgAAZHJzL2Rvd25yZXYueG1sUEsFBgAAAAADAAMAtwAAAPoCAAAAAA==&#10;">
                  <v:shape id="Freeform 3458" o:spid="_x0000_s1044" style="position:absolute;left:6831;top:1723;width:35;height:70;visibility:visible;mso-wrap-style:square;v-text-anchor:top" coordsize="3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" path="m34,70l,e" filled="f" strokecolor="#231f20" strokeweight=".1087mm">
                    <v:path arrowok="t" o:connecttype="custom" o:connectlocs="34,1793;0,1723" o:connectangles="0,0"/>
                  </v:shape>
                </v:group>
                <v:group id="Group 3455" o:spid="_x0000_s1045" style="position:absolute;left:6785;top:1663;width:46;height:60" coordorigin="6785,1663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VY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5P5/B6E56AXD0BAAD//wMAUEsBAi0AFAAGAAgAAAAhANvh9svuAAAAhQEAABMAAAAAAAAA&#10;AAAAAAAAAAAAAFtDb250ZW50X1R5cGVzXS54bWxQSwECLQAUAAYACAAAACEAWvQsW78AAAAVAQAA&#10;CwAAAAAAAAAAAAAAAAAfAQAAX3JlbHMvLnJlbHNQSwECLQAUAAYACAAAACEA8jH1WMYAAADdAAAA&#10;DwAAAAAAAAAAAAAAAAAHAgAAZHJzL2Rvd25yZXYueG1sUEsFBgAAAAADAAMAtwAAAPoCAAAAAA==&#10;">
                  <v:shape id="Freeform 3456" o:spid="_x0000_s1046" style="position:absolute;left:6785;top:1663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" path="m46,60l,e" filled="f" strokecolor="#231f20" strokeweight=".1087mm">
                    <v:path arrowok="t" o:connecttype="custom" o:connectlocs="46,1723;0,1663" o:connectangles="0,0"/>
                  </v:shape>
                </v:group>
                <v:group id="Group 3453" o:spid="_x0000_s1047" style="position:absolute;left:6729;top:1621;width:56;height:43" coordorigin="6729,1621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+D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Yvh7E56AXD0BAAD//wMAUEsBAi0AFAAGAAgAAAAhANvh9svuAAAAhQEAABMAAAAAAAAA&#10;AAAAAAAAAAAAAFtDb250ZW50X1R5cGVzXS54bWxQSwECLQAUAAYACAAAACEAWvQsW78AAAAVAQAA&#10;CwAAAAAAAAAAAAAAAAAfAQAAX3JlbHMvLnJlbHNQSwECLQAUAAYACAAAACEAiZ5vg8YAAADdAAAA&#10;DwAAAAAAAAAAAAAAAAAHAgAAZHJzL2Rvd25yZXYueG1sUEsFBgAAAAADAAMAtwAAAPoCAAAAAA==&#10;">
                  <v:shape id="Freeform 3454" o:spid="_x0000_s1048" style="position:absolute;left:6729;top:1621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" path="m56,42l,e" filled="f" strokecolor="#231f20" strokeweight=".1087mm">
                    <v:path arrowok="t" o:connecttype="custom" o:connectlocs="56,1663;0,1621" o:connectangles="0,0"/>
                  </v:shape>
                </v:group>
                <v:group id="Group 3451" o:spid="_x0000_s1049" style="position:absolute;left:6575;top:1751;width:39;height:116" coordorigin="6575,1751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Rv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kM4HHm/AE5OwOAAD//wMAUEsBAi0AFAAGAAgAAAAhANvh9svuAAAAhQEAABMAAAAAAAAA&#10;AAAAAAAAAAAAAFtDb250ZW50X1R5cGVzXS54bWxQSwECLQAUAAYACAAAACEAWvQsW78AAAAVAQAA&#10;CwAAAAAAAAAAAAAAAAAfAQAAX3JlbHMvLnJlbHNQSwECLQAUAAYACAAAACEAFgBUb8YAAADdAAAA&#10;DwAAAAAAAAAAAAAAAAAHAgAAZHJzL2Rvd25yZXYueG1sUEsFBgAAAAADAAMAtwAAAPoCAAAAAA==&#10;">
                  <v:shape id="Freeform 3452" o:spid="_x0000_s1050" style="position:absolute;left:6575;top:1751;width:39;height:116;visibility:visible;mso-wrap-style:square;v-text-anchor:top" coordsize="3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" path="m,l39,115e" filled="f" strokecolor="#231f20" strokeweight=".1087mm">
                    <v:path arrowok="t" o:connecttype="custom" o:connectlocs="0,1751;39,1866" o:connectangles="0,0"/>
                  </v:shape>
                </v:group>
                <v:group id="Group 3449" o:spid="_x0000_s1051" style="position:absolute;left:6614;top:1866;width:81;height:91" coordorigin="6614,1866" coordsize="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mA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sYwKPN+EJyOUdAAD//wMAUEsBAi0AFAAGAAgAAAAhANvh9svuAAAAhQEAABMAAAAAAAAA&#10;AAAAAAAAAAAAAFtDb250ZW50X1R5cGVzXS54bWxQSwECLQAUAAYACAAAACEAWvQsW78AAAAVAQAA&#10;CwAAAAAAAAAAAAAAAAAfAQAAX3JlbHMvLnJlbHNQSwECLQAUAAYACAAAACEA9qVpgMYAAADdAAAA&#10;DwAAAAAAAAAAAAAAAAAHAgAAZHJzL2Rvd25yZXYueG1sUEsFBgAAAAADAAMAtwAAAPoCAAAAAA==&#10;">
                  <v:shape id="Freeform 3450" o:spid="_x0000_s1052" style="position:absolute;left:6614;top:1866;width:81;height:91;visibility:visible;mso-wrap-style:square;v-text-anchor:top" coordsize="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" path="m,l80,91e" filled="f" strokecolor="#231f20" strokeweight=".1087mm">
                    <v:path arrowok="t" o:connecttype="custom" o:connectlocs="0,1866;80,1957" o:connectangles="0,0"/>
                  </v:shape>
                </v:group>
                <v:group id="Group 3447" o:spid="_x0000_s1053" style="position:absolute;left:6670;top:1929;width:53;height:43" coordorigin="6670,1929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Js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G/N+EJyOUvAAAA//8DAFBLAQItABQABgAIAAAAIQDb4fbL7gAAAIUBAAATAAAAAAAA&#10;AAAAAAAAAAAAAABbQ29udGVudF9UeXBlc10ueG1sUEsBAi0AFAAGAAgAAAAhAFr0LFu/AAAAFQEA&#10;AAsAAAAAAAAAAAAAAAAAHwEAAF9yZWxzLy5yZWxzUEsBAi0AFAAGAAgAAAAhAGk7UmzHAAAA3QAA&#10;AA8AAAAAAAAAAAAAAAAABwIAAGRycy9kb3ducmV2LnhtbFBLBQYAAAAAAwADALcAAAD7AgAAAAA=&#10;">
                  <v:shape id="Freeform 3448" o:spid="_x0000_s1054" style="position:absolute;left:6670;top:1929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" path="m52,42l,e" filled="f" strokecolor="#231f20" strokeweight=".1087mm">
                    <v:path arrowok="t" o:connecttype="custom" o:connectlocs="52,1971;0,1929" o:connectangles="0,0"/>
                  </v:shape>
                </v:group>
                <v:group id="Group 3445" o:spid="_x0000_s1055" style="position:absolute;left:6624;top:1870;width:46;height:60" coordorigin="6624,1870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OF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O/N+EJyOUvAAAA//8DAFBLAQItABQABgAIAAAAIQDb4fbL7gAAAIUBAAATAAAAAAAA&#10;AAAAAAAAAAAAAABbQ29udGVudF9UeXBlc10ueG1sUEsBAi0AFAAGAAgAAAAhAFr0LFu/AAAAFQEA&#10;AAsAAAAAAAAAAAAAAAAAHwEAAF9yZWxzLy5yZWxzUEsBAi0AFAAGAAgAAAAhAHfoY4XHAAAA3QAA&#10;AA8AAAAAAAAAAAAAAAAABwIAAGRycy9kb3ducmV2LnhtbFBLBQYAAAAAAwADALcAAAD7AgAAAAA=&#10;">
                  <v:shape id="Freeform 3446" o:spid="_x0000_s1056" style="position:absolute;left:6624;top:1870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" path="m46,59l,e" filled="f" strokecolor="#231f20" strokeweight=".1087mm">
                    <v:path arrowok="t" o:connecttype="custom" o:connectlocs="46,1929;0,1870" o:connectangles="0,0"/>
                  </v:shape>
                </v:group>
                <v:group id="Group 3443" o:spid="_x0000_s1057" style="position:absolute;left:6589;top:1800;width:35;height:71" coordorigin="6589,1800" coordsize="3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+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cpQn8vglPQK5/AAAA//8DAFBLAQItABQABgAIAAAAIQDb4fbL7gAAAIUBAAATAAAAAAAA&#10;AAAAAAAAAAAAAABbQ29udGVudF9UeXBlc10ueG1sUEsBAi0AFAAGAAgAAAAhAFr0LFu/AAAAFQEA&#10;AAsAAAAAAAAAAAAAAAAAHwEAAF9yZWxzLy5yZWxzUEsBAi0AFAAGAAgAAAAhALxLH6THAAAA3QAA&#10;AA8AAAAAAAAAAAAAAAAABwIAAGRycy9kb3ducmV2LnhtbFBLBQYAAAAAAwADALcAAAD7AgAAAAA=&#10;">
                  <v:shape id="Freeform 3444" o:spid="_x0000_s1058" style="position:absolute;left:6589;top:1800;width:35;height:71;visibility:visible;mso-wrap-style:square;v-text-anchor:top" coordsize="3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" path="m35,70l,e" filled="f" strokecolor="#231f20" strokeweight=".1087mm">
                    <v:path arrowok="t" o:connecttype="custom" o:connectlocs="35,1870;0,1800" o:connectangles="0,0"/>
                  </v:shape>
                </v:group>
                <v:group id="Group 3441" o:spid="_x0000_s1059" style="position:absolute;left:6575;top:1730;width:15;height:70" coordorigin="6575,1730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R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MymCTzfhCcgl38AAAD//wMAUEsBAi0AFAAGAAgAAAAhANvh9svuAAAAhQEAABMAAAAAAAAA&#10;AAAAAAAAAAAAAFtDb250ZW50X1R5cGVzXS54bWxQSwECLQAUAAYACAAAACEAWvQsW78AAAAVAQAA&#10;CwAAAAAAAAAAAAAAAAAfAQAAX3JlbHMvLnJlbHNQSwECLQAUAAYACAAAACEAI9UkSMYAAADdAAAA&#10;DwAAAAAAAAAAAAAAAAAHAgAAZHJzL2Rvd25yZXYueG1sUEsFBgAAAAADAAMAtwAAAPoCAAAAAA==&#10;">
                  <v:shape id="Freeform 3442" o:spid="_x0000_s1060" style="position:absolute;left:6575;top:1730;width:15;height:70;visibility:visible;mso-wrap-style:square;v-text-anchor:top" coordsize="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" path="m14,70l,e" filled="f" strokecolor="#231f20" strokeweight=".1087mm">
                    <v:path arrowok="t" o:connecttype="custom" o:connectlocs="14,1800;0,1730" o:connectangles="0,0"/>
                  </v:shape>
                </v:group>
                <v:group id="Group 3439" o:spid="_x0000_s1061" style="position:absolute;left:6575;top:1670;width:4;height:60" coordorigin="6575,1670" coordsize="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L+nE3i+CU9ALv4BAAD//wMAUEsBAi0AFAAGAAgAAAAhANvh9svuAAAAhQEAABMAAAAAAAAA&#10;AAAAAAAAAAAAAFtDb250ZW50X1R5cGVzXS54bWxQSwECLQAUAAYACAAAACEAWvQsW78AAAAVAQAA&#10;CwAAAAAAAAAAAAAAAAAfAQAAX3JlbHMvLnJlbHNQSwECLQAUAAYACAAAACEAw3AZp8YAAADdAAAA&#10;DwAAAAAAAAAAAAAAAAAHAgAAZHJzL2Rvd25yZXYueG1sUEsFBgAAAAADAAMAtwAAAPoCAAAAAA==&#10;">
                  <v:shape id="Freeform 3440" o:spid="_x0000_s1062" style="position:absolute;left:6575;top:1670;width:4;height:60;visibility:visible;mso-wrap-style:square;v-text-anchor:top" coordsize="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" path="m,60l3,e" filled="f" strokecolor="#231f20" strokeweight=".1087mm">
                    <v:path arrowok="t" o:connecttype="custom" o:connectlocs="0,1730;3,1670" o:connectangles="0,0"/>
                  </v:shape>
                </v:group>
                <v:group id="Group 3437" o:spid="_x0000_s1063" style="position:absolute;left:6578;top:1628;width:25;height:43" coordorigin="6578,1628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J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OoG/N+EJyOUvAAAA//8DAFBLAQItABQABgAIAAAAIQDb4fbL7gAAAIUBAAATAAAAAAAA&#10;AAAAAAAAAAAAAABbQ29udGVudF9UeXBlc10ueG1sUEsBAi0AFAAGAAgAAAAhAFr0LFu/AAAAFQEA&#10;AAsAAAAAAAAAAAAAAAAAHwEAAF9yZWxzLy5yZWxzUEsBAi0AFAAGAAgAAAAhAFzuIkvHAAAA3QAA&#10;AA8AAAAAAAAAAAAAAAAABwIAAGRycy9kb3ducmV2LnhtbFBLBQYAAAAAAwADALcAAAD7AgAAAAA=&#10;">
                  <v:shape id="Freeform 3438" o:spid="_x0000_s1064" style="position:absolute;left:6578;top:1628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" path="m,42l25,e" filled="f" strokecolor="#231f20" strokeweight=".1087mm">
                    <v:path arrowok="t" o:connecttype="custom" o:connectlocs="0,1670;25,1628" o:connectangles="0,0"/>
                  </v:shape>
                </v:group>
                <v:group id="Group 3435" o:spid="_x0000_s1065" style="position:absolute;left:6603;top:1611;width:42;height:18" coordorigin="6603,1611" coordsize="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O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8nU3i+CU9ALv4BAAD//wMAUEsBAi0AFAAGAAgAAAAhANvh9svuAAAAhQEAABMAAAAAAAAA&#10;AAAAAAAAAAAAAFtDb250ZW50X1R5cGVzXS54bWxQSwECLQAUAAYACAAAACEAWvQsW78AAAAVAQAA&#10;CwAAAAAAAAAAAAAAAAAfAQAAX3JlbHMvLnJlbHNQSwECLQAUAAYACAAAACEAQj0TosYAAADdAAAA&#10;DwAAAAAAAAAAAAAAAAAHAgAAZHJzL2Rvd25yZXYueG1sUEsFBgAAAAADAAMAtwAAAPoCAAAAAA==&#10;">
                  <v:shape id="Freeform 3436" o:spid="_x0000_s1066" style="position:absolute;left:6603;top:1611;width:42;height:18;visibility:visible;mso-wrap-style:square;v-text-anchor:top" coordsize="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" path="m,17l42,e" filled="f" strokecolor="#231f20" strokeweight=".1087mm">
                    <v:path arrowok="t" o:connecttype="custom" o:connectlocs="0,1628;42,1611" o:connectangles="0,0"/>
                  </v:shape>
                </v:group>
                <v:group id="Group 3433" o:spid="_x0000_s1067" style="position:absolute;left:6645;top:1611;width:49;height:7" coordorigin="6645,1611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l5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P4exOegEx/AQAA//8DAFBLAQItABQABgAIAAAAIQDb4fbL7gAAAIUBAAATAAAAAAAA&#10;AAAAAAAAAAAAAABbQ29udGVudF9UeXBlc10ueG1sUEsBAi0AFAAGAAgAAAAhAFr0LFu/AAAAFQEA&#10;AAsAAAAAAAAAAAAAAAAAHwEAAF9yZWxzLy5yZWxzUEsBAi0AFAAGAAgAAAAhADmSiXnHAAAA3QAA&#10;AA8AAAAAAAAAAAAAAAAABwIAAGRycy9kb3ducmV2LnhtbFBLBQYAAAAAAwADALcAAAD7AgAAAAA=&#10;">
                  <v:shape id="Freeform 3434" o:spid="_x0000_s1068" style="position:absolute;left:6645;top:1611;width:49;height:7;visibility:visible;mso-wrap-style:square;v-text-anchor:top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" path="m,l49,7e" filled="f" strokecolor="#231f20" strokeweight=".1087mm">
                    <v:path arrowok="t" o:connecttype="custom" o:connectlocs="0,1611;49,1618" o:connectangles="0,0"/>
                  </v:shape>
                </v:group>
                <v:group id="Group 3431" o:spid="_x0000_s1069" style="position:absolute;left:6694;top:1618;width:57;height:32" coordorigin="6694,1618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KV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YJPD3JjwBuf4FAAD//wMAUEsBAi0AFAAGAAgAAAAhANvh9svuAAAAhQEAABMAAAAAAAAA&#10;AAAAAAAAAAAAAFtDb250ZW50X1R5cGVzXS54bWxQSwECLQAUAAYACAAAACEAWvQsW78AAAAVAQAA&#10;CwAAAAAAAAAAAAAAAAAfAQAAX3JlbHMvLnJlbHNQSwECLQAUAAYACAAAACEApgyylcYAAADdAAAA&#10;DwAAAAAAAAAAAAAAAAAHAgAAZHJzL2Rvd25yZXYueG1sUEsFBgAAAAADAAMAtwAAAPoCAAAAAA==&#10;">
                  <v:shape id="Freeform 3432" o:spid="_x0000_s1070" style="position:absolute;left:6694;top:1618;width:57;height:32;visibility:visible;mso-wrap-style:square;v-text-anchor:top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" path="m,l56,32e" filled="f" strokecolor="#231f20" strokeweight=".1087mm">
                    <v:path arrowok="t" o:connecttype="custom" o:connectlocs="0,1618;56,1650" o:connectangles="0,0"/>
                  </v:shape>
                </v:group>
                <v:group id="Group 3429" o:spid="_x0000_s1071" style="position:absolute;left:6750;top:1650;width:53;height:53" coordorigin="6750,1650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96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zCfy9CU9ALn8BAAD//wMAUEsBAi0AFAAGAAgAAAAhANvh9svuAAAAhQEAABMAAAAAAAAA&#10;AAAAAAAAAAAAAFtDb250ZW50X1R5cGVzXS54bWxQSwECLQAUAAYACAAAACEAWvQsW78AAAAVAQAA&#10;CwAAAAAAAAAAAAAAAAAfAQAAX3JlbHMvLnJlbHNQSwECLQAUAAYACAAAACEARqmPesYAAADdAAAA&#10;DwAAAAAAAAAAAAAAAAAHAgAAZHJzL2Rvd25yZXYueG1sUEsFBgAAAAADAAMAtwAAAPoCAAAAAA==&#10;">
                  <v:shape id="Freeform 3430" o:spid="_x0000_s1072" style="position:absolute;left:6750;top:1650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" path="m,l53,52e" filled="f" strokecolor="#231f20" strokeweight=".1087mm">
                    <v:path arrowok="t" o:connecttype="custom" o:connectlocs="0,1650;53,1702" o:connectangles="0,0"/>
                  </v:shape>
                </v:group>
                <v:group id="Group 3427" o:spid="_x0000_s1073" style="position:absolute;left:6803;top:1702;width:39;height:64" coordorigin="6803,1702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SW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NoG/N+EJyOUvAAAA//8DAFBLAQItABQABgAIAAAAIQDb4fbL7gAAAIUBAAATAAAAAAAA&#10;AAAAAAAAAAAAAABbQ29udGVudF9UeXBlc10ueG1sUEsBAi0AFAAGAAgAAAAhAFr0LFu/AAAAFQEA&#10;AAsAAAAAAAAAAAAAAAAAHwEAAF9yZWxzLy5yZWxzUEsBAi0AFAAGAAgAAAAhANk3tJbHAAAA3QAA&#10;AA8AAAAAAAAAAAAAAAAABwIAAGRycy9kb3ducmV2LnhtbFBLBQYAAAAAAwADALcAAAD7AgAAAAA=&#10;">
                  <v:shape id="Freeform 3428" o:spid="_x0000_s1074" style="position:absolute;left:6803;top:1702;width:39;height:64;visibility:visible;mso-wrap-style:square;v-text-anchor:top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" path="m,l38,63e" filled="f" strokecolor="#231f20" strokeweight=".1087mm">
                    <v:path arrowok="t" o:connecttype="custom" o:connectlocs="0,1702;38,1765" o:connectangles="0,0"/>
                  </v:shape>
                </v:group>
                <v:group id="Group 3425" o:spid="_x0000_s1075" style="position:absolute;left:6841;top:1765;width:25;height:70" coordorigin="6841,1765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V/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wSRJEni8CU9ALu4AAAD//wMAUEsBAi0AFAAGAAgAAAAhANvh9svuAAAAhQEAABMAAAAAAAAA&#10;AAAAAAAAAAAAAFtDb250ZW50X1R5cGVzXS54bWxQSwECLQAUAAYACAAAACEAWvQsW78AAAAVAQAA&#10;CwAAAAAAAAAAAAAAAAAfAQAAX3JlbHMvLnJlbHNQSwECLQAUAAYACAAAACEAx+SFf8YAAADdAAAA&#10;DwAAAAAAAAAAAAAAAAAHAgAAZHJzL2Rvd25yZXYueG1sUEsFBgAAAAADAAMAtwAAAPoCAAAAAA==&#10;">
                  <v:shape id="Freeform 3426" o:spid="_x0000_s1076" style="position:absolute;left:6841;top:1765;width:25;height:70;visibility:visible;mso-wrap-style:square;v-text-anchor:top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" path="m,l24,70e" filled="f" strokecolor="#231f20" strokeweight=".1087mm">
                    <v:path arrowok="t" o:connecttype="custom" o:connectlocs="0,1765;24,1835" o:connectangles="0,0"/>
                  </v:shape>
                </v:group>
                <v:group id="Group 3423" o:spid="_x0000_s1077" style="position:absolute;left:6865;top:1835;width:8;height:67" coordorigin="6865,1835" coordsize="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">
                  <v:shape id="Freeform 3424" o:spid="_x0000_s1078" style="position:absolute;left:6865;top:1835;width:8;height:67;visibility:visible;mso-wrap-style:square;v-text-anchor:top" coordsize="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" path="m,l8,66e" filled="f" strokecolor="#231f20" strokeweight=".1087mm">
                    <v:path arrowok="t" o:connecttype="custom" o:connectlocs="0,1835;8,1901" o:connectangles="0,0"/>
                  </v:shape>
                </v:group>
                <v:group id="Group 3421" o:spid="_x0000_s1079" style="position:absolute;left:6855;top:1901;width:18;height:53" coordorigin="6855,1901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An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HwqNYLnm/gE5PwBAAD//wMAUEsBAi0AFAAGAAgAAAAhANvh9svuAAAAhQEAABMAAAAAAAAA&#10;AAAAAAAAAAAAAFtDb250ZW50X1R5cGVzXS54bWxQSwECLQAUAAYACAAAACEAWvQsW78AAAAVAQAA&#10;CwAAAAAAAAAAAAAAAAAfAQAAX3JlbHMvLnJlbHNQSwECLQAUAAYACAAAACEAFPZwJ8YAAADdAAAA&#10;DwAAAAAAAAAAAAAAAAAHAgAAZHJzL2Rvd25yZXYueG1sUEsFBgAAAAADAAMAtwAAAPoCAAAAAA==&#10;">
                  <v:shape id="Freeform 3422" o:spid="_x0000_s1080" style="position:absolute;left:6855;top:1901;width:18;height:53;visibility:visible;mso-wrap-style:square;v-text-anchor:top" coordsize="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" path="m18,l,53e" filled="f" strokecolor="#231f20" strokeweight=".1087mm">
                    <v:path arrowok="t" o:connecttype="custom" o:connectlocs="18,1901;0,1954" o:connectangles="0,0"/>
                  </v:shape>
                </v:group>
                <v:group id="Group 3419" o:spid="_x0000_s1081" style="position:absolute;left:6823;top:1954;width:32;height:32" coordorigin="6823,1954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<v:shape id="Freeform 3420" o:spid="_x0000_s1082" style="position:absolute;left:6823;top:1954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" path="m32,l,31e" filled="f" strokecolor="#231f20" strokeweight=".1087mm">
                    <v:path arrowok="t" o:connecttype="custom" o:connectlocs="32,1954;0,1985" o:connectangles="0,0"/>
                  </v:shape>
                </v:group>
                <v:group id="Group 3417" o:spid="_x0000_s1083" style="position:absolute;left:6778;top:1985;width:46;height:7" coordorigin="6778,1985" coordsize="4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  <v:shape id="Freeform 3418" o:spid="_x0000_s1084" style="position:absolute;left:6778;top:1985;width:46;height:7;visibility:visible;mso-wrap-style:square;v-text-anchor:top" coordsize="4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" path="m45,l,7e" filled="f" strokecolor="#231f20" strokeweight=".1087mm">
                    <v:path arrowok="t" o:connecttype="custom" o:connectlocs="45,1985;0,1992" o:connectangles="0,0"/>
                  </v:shape>
                </v:group>
                <v:group id="Group 3415" o:spid="_x0000_s1085" style="position:absolute;left:6722;top:1971;width:56;height:21" coordorigin="6722,1971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">
                  <v:shape id="Freeform 3416" o:spid="_x0000_s1086" style="position:absolute;left:6722;top:1971;width:56;height:21;visibility:visible;mso-wrap-style:square;v-text-anchor:top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" path="m56,21l,e" filled="f" strokecolor="#231f20" strokeweight=".1087mm">
                    <v:path arrowok="t" o:connecttype="custom" o:connectlocs="56,1992;0,1971" o:connectangles="0,0"/>
                  </v:shape>
                </v:group>
                <v:group id="Group 3413" o:spid="_x0000_s1087" style="position:absolute;left:6704;top:1964;width:15;height:11" coordorigin="6704,1964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0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3uiFDzexCcgF3cAAAD//wMAUEsBAi0AFAAGAAgAAAAhANvh9svuAAAAhQEAABMAAAAAAAAA&#10;AAAAAAAAAAAAAFtDb250ZW50X1R5cGVzXS54bWxQSwECLQAUAAYACAAAACEAWvQsW78AAAAVAQAA&#10;CwAAAAAAAAAAAAAAAAAfAQAAX3JlbHMvLnJlbHNQSwECLQAUAAYACAAAACEADrHdFsYAAADdAAAA&#10;DwAAAAAAAAAAAAAAAAAHAgAAZHJzL2Rvd25yZXYueG1sUEsFBgAAAAADAAMAtwAAAPoCAAAAAA==&#10;">
                  <v:shape id="Freeform 3414" o:spid="_x0000_s1088" style="position:absolute;left:6704;top:1964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" path="m15,11l,e" filled="f" strokecolor="#231f20" strokeweight=".1087mm">
                    <v:path arrowok="t" o:connecttype="custom" o:connectlocs="15,1975;0,1964" o:connectangles="0,0"/>
                  </v:shape>
                </v:group>
                <v:group id="Group 3411" o:spid="_x0000_s1089" style="position:absolute;left:6694;top:1957;width:11;height:8" coordorigin="6694,1957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b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KRwexOegFxeAQAA//8DAFBLAQItABQABgAIAAAAIQDb4fbL7gAAAIUBAAATAAAAAAAA&#10;AAAAAAAAAAAAAABbQ29udGVudF9UeXBlc10ueG1sUEsBAi0AFAAGAAgAAAAhAFr0LFu/AAAAFQEA&#10;AAsAAAAAAAAAAAAAAAAAHwEAAF9yZWxzLy5yZWxzUEsBAi0AFAAGAAgAAAAhAJEv5vrHAAAA3QAA&#10;AA8AAAAAAAAAAAAAAAAABwIAAGRycy9kb3ducmV2LnhtbFBLBQYAAAAAAwADALcAAAD7AgAAAAA=&#10;">
                  <v:shape id="Freeform 3412" o:spid="_x0000_s1090" style="position:absolute;left:6694;top:1957;width:11;height:8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" path="m10,7l,e" filled="f" strokecolor="#231f20" strokeweight=".1087mm">
                    <v:path arrowok="t" o:connecttype="custom" o:connectlocs="10,1964;0,1957" o:connectangles="0,0"/>
                  </v:shape>
                </v:group>
                <v:group id="Group 3409" o:spid="_x0000_s1091" style="position:absolute;left:6572;top:1688;width:4;height:60" coordorigin="6572,1688" coordsize="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s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xFJ5vwhOQi38AAAD//wMAUEsBAi0AFAAGAAgAAAAhANvh9svuAAAAhQEAABMAAAAAAAAA&#10;AAAAAAAAAAAAAFtDb250ZW50X1R5cGVzXS54bWxQSwECLQAUAAYACAAAACEAWvQsW78AAAAVAQAA&#10;CwAAAAAAAAAAAAAAAAAfAQAAX3JlbHMvLnJlbHNQSwECLQAUAAYACAAAACEAcYrbFcYAAADdAAAA&#10;DwAAAAAAAAAAAAAAAAAHAgAAZHJzL2Rvd25yZXYueG1sUEsFBgAAAAADAAMAtwAAAPoCAAAAAA==&#10;">
                  <v:shape id="Freeform 3410" o:spid="_x0000_s1092" style="position:absolute;left:6572;top:1688;width:4;height:60;visibility:visible;mso-wrap-style:square;v-text-anchor:top" coordsize="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" path="m,59l3,e" filled="f" strokecolor="#231f20" strokeweight=".1087mm">
                    <v:path arrowok="t" o:connecttype="custom" o:connectlocs="0,1747;3,1688" o:connectangles="0,0"/>
                  </v:shape>
                </v:group>
                <v:group id="Group 3407" o:spid="_x0000_s1093" style="position:absolute;left:6575;top:1643;width:22;height:46" coordorigin="6575,1643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D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fxJ/y9CU9ALp4AAAD//wMAUEsBAi0AFAAGAAgAAAAhANvh9svuAAAAhQEAABMAAAAAAAAA&#10;AAAAAAAAAAAAAFtDb250ZW50X1R5cGVzXS54bWxQSwECLQAUAAYACAAAACEAWvQsW78AAAAVAQAA&#10;CwAAAAAAAAAAAAAAAAAfAQAAX3JlbHMvLnJlbHNQSwECLQAUAAYACAAAACEA7hTg+cYAAADdAAAA&#10;DwAAAAAAAAAAAAAAAAAHAgAAZHJzL2Rvd25yZXYueG1sUEsFBgAAAAADAAMAtwAAAPoCAAAAAA==&#10;">
                  <v:shape id="Freeform 3408" o:spid="_x0000_s1094" style="position:absolute;left:6575;top:1643;width:22;height:46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" path="m,45l21,e" filled="f" strokecolor="#231f20" strokeweight=".1087mm">
                    <v:path arrowok="t" o:connecttype="custom" o:connectlocs="0,1688;21,1643" o:connectangles="0,0"/>
                  </v:shape>
                </v:group>
                <v:group id="Group 3405" o:spid="_x0000_s1095" style="position:absolute;left:6596;top:1618;width:39;height:25" coordorigin="6596,1618" coordsize="3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E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fxF/y9CU9ALp4AAAD//wMAUEsBAi0AFAAGAAgAAAAhANvh9svuAAAAhQEAABMAAAAAAAAA&#10;AAAAAAAAAAAAAFtDb250ZW50X1R5cGVzXS54bWxQSwECLQAUAAYACAAAACEAWvQsW78AAAAVAQAA&#10;CwAAAAAAAAAAAAAAAAAfAQAAX3JlbHMvLnJlbHNQSwECLQAUAAYACAAAACEA8MfREMYAAADdAAAA&#10;DwAAAAAAAAAAAAAAAAAHAgAAZHJzL2Rvd25yZXYueG1sUEsFBgAAAAADAAMAtwAAAPoCAAAAAA==&#10;">
                  <v:shape id="Freeform 3406" o:spid="_x0000_s1096" style="position:absolute;left:6596;top:1618;width:39;height:25;visibility:visible;mso-wrap-style:square;v-text-anchor:top" coordsize="3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" path="m,25l39,e" filled="f" strokecolor="#231f20" strokeweight=".1087mm">
                    <v:path arrowok="t" o:connecttype="custom" o:connectlocs="0,1643;39,1618" o:connectangles="0,0"/>
                  </v:shape>
                </v:group>
                <v:group id="Group 3403" o:spid="_x0000_s1097" style="position:absolute;left:6635;top:1618;width:49;height:4" coordorigin="6635,1618" coordsize="4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er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">
                  <v:shape id="Freeform 3404" o:spid="_x0000_s1098" style="position:absolute;left:6635;top:1618;width:49;height:4;visibility:visible;mso-wrap-style:square;v-text-anchor:top" coordsize="49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" path="m,l49,3e" filled="f" strokecolor="#231f20" strokeweight=".1087mm">
                    <v:path arrowok="t" o:connecttype="custom" o:connectlocs="0,1618;49,1621" o:connectangles="0,0"/>
                  </v:shape>
                </v:group>
                <v:group id="Group 3401" o:spid="_x0000_s1099" style="position:absolute;left:6684;top:1621;width:53;height:29" coordorigin="6684,1621" coordsize="5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  <v:shape id="Freeform 3402" o:spid="_x0000_s1100" style="position:absolute;left:6684;top:1621;width:53;height:29;visibility:visible;mso-wrap-style:square;v-text-anchor:top" coordsize="5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" path="m,l52,29e" filled="f" strokecolor="#231f20" strokeweight=".1087mm">
                    <v:path arrowok="t" o:connecttype="custom" o:connectlocs="0,1621;52,1650" o:connectangles="0,0"/>
                  </v:shape>
                </v:group>
                <v:group id="Group 3399" o:spid="_x0000_s1101" style="position:absolute;left:6736;top:1650;width:53;height:49" coordorigin="6736,1650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G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Fyn8vglPQK5/AAAA//8DAFBLAQItABQABgAIAAAAIQDb4fbL7gAAAIUBAAATAAAAAAAA&#10;AAAAAAAAAAAAAABbQ29udGVudF9UeXBlc10ueG1sUEsBAi0AFAAGAAgAAAAhAFr0LFu/AAAAFQEA&#10;AAsAAAAAAAAAAAAAAAAAHwEAAF9yZWxzLy5yZWxzUEsBAi0AFAAGAAgAAAAhAL/mEajHAAAA3QAA&#10;AA8AAAAAAAAAAAAAAAAABwIAAGRycy9kb3ducmV2LnhtbFBLBQYAAAAAAwADALcAAAD7AgAAAAA=&#10;">
                  <v:shape id="Freeform 3400" o:spid="_x0000_s1102" style="position:absolute;left:6736;top:1650;width:53;height:49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" path="m,l52,48e" filled="f" strokecolor="#231f20" strokeweight=".1087mm">
                    <v:path arrowok="t" o:connecttype="custom" o:connectlocs="0,1650;52,1698" o:connectangles="0,0"/>
                  </v:shape>
                </v:group>
                <v:group id="Group 3397" o:spid="_x0000_s1103" style="position:absolute;left:6788;top:1698;width:43;height:67" coordorigin="6788,1698" coordsize="4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<v:shape id="Freeform 3398" o:spid="_x0000_s1104" style="position:absolute;left:6788;top:1698;width:43;height:67;visibility:visible;mso-wrap-style:square;v-text-anchor:top" coordsize="4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" path="m,l43,67e" filled="f" strokecolor="#231f20" strokeweight=".1087mm">
                    <v:path arrowok="t" o:connecttype="custom" o:connectlocs="0,1698;43,1765" o:connectangles="0,0"/>
                  </v:shape>
                </v:group>
                <v:group id="Group 3395" o:spid="_x0000_s1105" style="position:absolute;left:6831;top:1765;width:25;height:70" coordorigin="6831,1765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  <v:shape id="Freeform 3396" o:spid="_x0000_s1106" style="position:absolute;left:6831;top:1765;width:25;height:70;visibility:visible;mso-wrap-style:square;v-text-anchor:top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" path="m,l24,70e" filled="f" strokecolor="#231f20" strokeweight=".1087mm">
                    <v:path arrowok="t" o:connecttype="custom" o:connectlocs="0,1765;24,1835" o:connectangles="0,0"/>
                  </v:shape>
                </v:group>
                <v:group id="Group 3393" o:spid="_x0000_s1107" style="position:absolute;left:6855;top:1835;width:7;height:67" coordorigin="6855,1835" coordsize="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F2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CZwexOegFxeAQAA//8DAFBLAQItABQABgAIAAAAIQDb4fbL7gAAAIUBAAATAAAAAAAA&#10;AAAAAAAAAAAAAABbQ29udGVudF9UeXBlc10ueG1sUEsBAi0AFAAGAAgAAAAhAFr0LFu/AAAAFQEA&#10;AAsAAAAAAAAAAAAAAAAAHwEAAF9yZWxzLy5yZWxzUEsBAi0AFAAGAAgAAAAhAEUEgXbHAAAA3QAA&#10;AA8AAAAAAAAAAAAAAAAABwIAAGRycy9kb3ducmV2LnhtbFBLBQYAAAAAAwADALcAAAD7AgAAAAA=&#10;">
                  <v:shape id="Freeform 3394" o:spid="_x0000_s1108" style="position:absolute;left:6855;top:1835;width:7;height:67;visibility:visible;mso-wrap-style:square;v-text-anchor:top" coordsize="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" path="m,l7,66e" filled="f" strokecolor="#231f20" strokeweight=".1087mm">
                    <v:path arrowok="t" o:connecttype="custom" o:connectlocs="0,1835;7,1901" o:connectangles="0,0"/>
                  </v:shape>
                </v:group>
                <v:group id="Group 3391" o:spid="_x0000_s1109" style="position:absolute;left:6848;top:1901;width:14;height:53" coordorigin="6848,1901" coordsize="1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Freeform 3392" o:spid="_x0000_s1110" style="position:absolute;left:6848;top:1901;width:14;height:53;visibility:visible;mso-wrap-style:square;v-text-anchor:top" coordsize="1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" path="m14,l,53e" filled="f" strokecolor="#231f20" strokeweight=".1087mm">
                    <v:path arrowok="t" o:connecttype="custom" o:connectlocs="14,1901;0,1954" o:connectangles="0,0"/>
                  </v:shape>
                </v:group>
                <v:group id="Group 3389" o:spid="_x0000_s1111" style="position:absolute;left:6816;top:1954;width:32;height:32" coordorigin="6816,1954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shape id="Freeform 3390" o:spid="_x0000_s1112" style="position:absolute;left:6816;top:1954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" path="m32,l,31e" filled="f" strokecolor="#231f20" strokeweight=".1087mm">
                    <v:path arrowok="t" o:connecttype="custom" o:connectlocs="32,1954;0,1985" o:connectangles="0,0"/>
                  </v:shape>
                </v:group>
                <v:group id="Group 3387" o:spid="_x0000_s1113" style="position:absolute;left:6771;top:1985;width:46;height:7" coordorigin="6771,1985" coordsize="4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3388" o:spid="_x0000_s1114" style="position:absolute;left:6771;top:1985;width:46;height:7;visibility:visible;mso-wrap-style:square;v-text-anchor:top" coordsize="4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" path="m45,l,7e" filled="f" strokecolor="#231f20" strokeweight=".1087mm">
                    <v:path arrowok="t" o:connecttype="custom" o:connectlocs="45,1985;0,1992" o:connectangles="0,0"/>
                  </v:shape>
                </v:group>
                <v:group id="Group 3385" o:spid="_x0000_s1115" style="position:absolute;left:6719;top:1975;width:53;height:18" coordorigin="6719,1975" coordsize="5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3386" o:spid="_x0000_s1116" style="position:absolute;left:6719;top:1975;width:53;height:18;visibility:visible;mso-wrap-style:square;v-text-anchor:top" coordsize="5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" path="m52,17l,e" filled="f" strokecolor="#231f20" strokeweight=".1087mm">
                    <v:path arrowok="t" o:connecttype="custom" o:connectlocs="52,1992;0,1975" o:connectangles="0,0"/>
                  </v:shape>
                </v:group>
                <v:group id="Group 3383" o:spid="_x0000_s1117" style="position:absolute;left:6291;top:1729;width:338;height:357" coordorigin="6291,1729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3384" o:spid="_x0000_s1118" style="position:absolute;left:6291;top:1729;width:338;height:357;visibility:visible;mso-wrap-style:square;v-text-anchor:top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" path="m338,l,356e" filled="f" strokecolor="#231f20" strokeweight=".10125mm">
                    <v:path arrowok="t" o:connecttype="custom" o:connectlocs="338,1729;0,2085" o:connectangles="0,0"/>
                  </v:shape>
                </v:group>
                <v:group id="Group 3381" o:spid="_x0000_s1119" style="position:absolute;left:6140;top:2084;width:154;height:2" coordorigin="6140,2084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3382" o:spid="_x0000_s1120" style="position:absolute;left:6140;top:208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" path="m154,l,e" filled="f" strokecolor="#231f20" strokeweight=".10125mm">
                    <v:path arrowok="t" o:connecttype="custom" o:connectlocs="154,0;0,0" o:connectangles="0,0"/>
                  </v:shape>
                </v:group>
                <v:group id="Group 3376" o:spid="_x0000_s1121" style="position:absolute;left:6163;top:1888;width:67;height:104" coordorigin="6163,1888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3380" o:spid="_x0000_s1122" style="position:absolute;left:6163;top:1888;width:67;height:104;visibility:visible;mso-wrap-style:square;v-text-anchor:top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" path="m36,l,61r,4l28,104r10,l43,103r8,-4l55,96r3,-3l30,93,27,92,13,57r2,-1l38,51r24,l58,47r-45,l13,42,36,10r25,l61,5,46,,36,xe" fillcolor="#231f20" stroked="f">
                    <v:path arrowok="t" o:connecttype="custom" o:connectlocs="36,1888;0,1949;0,1953;28,1992;38,1992;43,1991;51,1987;55,1984;58,1981;30,1981;27,1980;13,1945;15,1944;38,1939;62,1939;58,1935;13,1935;13,1930;36,1898;61,1898;61,1893;46,1888;36,1888" o:connectangles="0,0,0,0,0,0,0,0,0,0,0,0,0,0,0,0,0,0,0,0,0,0,0"/>
                  </v:shape>
                  <v:shape id="Freeform 3379" o:spid="_x0000_s1123" style="position:absolute;left:6163;top:1888;width:67;height:104;visibility:visible;mso-wrap-style:square;v-text-anchor:top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" path="m62,51r-24,l41,51r4,2l52,68r,6l36,93r22,l61,90r2,-4l65,78r1,-4l66,64r,-3l64,54,62,51xe" fillcolor="#231f20" stroked="f">
                    <v:path arrowok="t" o:connecttype="custom" o:connectlocs="62,1939;38,1939;41,1939;45,1941;52,1956;52,1962;36,1981;58,1981;61,1978;63,1974;65,1966;66,1962;66,1952;66,1949;64,1942;62,1939;62,1939" o:connectangles="0,0,0,0,0,0,0,0,0,0,0,0,0,0,0,0,0"/>
                  </v:shape>
                  <v:shape id="Freeform 3378" o:spid="_x0000_s1124" style="position:absolute;left:6163;top:1888;width:67;height:104;visibility:visible;mso-wrap-style:square;v-text-anchor:top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" path="m42,40r-8,l32,40,13,47r45,l57,46,54,44,47,41,42,40xe" fillcolor="#231f20" stroked="f">
                    <v:path arrowok="t" o:connecttype="custom" o:connectlocs="42,1928;34,1928;32,1928;13,1935;58,1935;57,1934;54,1932;47,1929;42,1928" o:connectangles="0,0,0,0,0,0,0,0,0"/>
                  </v:shape>
                  <v:shape id="Freeform 3377" o:spid="_x0000_s1125" style="position:absolute;left:6163;top:1888;width:67;height:104;visibility:visible;mso-wrap-style:square;v-text-anchor:top" coordsize="6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" path="m61,10r-25,l46,11r4,l52,12r4,1l57,14r3,l60,13r1,l61,12r,-2xe" fillcolor="#231f20" stroked="f">
                    <v:path arrowok="t" o:connecttype="custom" o:connectlocs="61,1898;36,1898;46,1899;50,1899;52,1900;56,1901;57,1902;60,1902;60,1901;61,1901;61,1901;61,1900;61,1898" o:connectangles="0,0,0,0,0,0,0,0,0,0,0,0,0"/>
                  </v:shape>
                </v:group>
                <v:group id="Group 3374" o:spid="_x0000_s1126" style="position:absolute;left:6085;top:1830;width:220;height:221" coordorigin="6085,1830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    <v:shape id="Freeform 3375" o:spid="_x0000_s1127" style="position:absolute;left:6085;top:1830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" path="m111,220r63,-20l214,150r6,-22l218,102,193,38,143,4,122,,97,2,36,30,4,83,,104r3,24l33,187r55,31l111,220xe" filled="f" strokecolor="#231f20" strokeweight=".5pt">
                    <v:path arrowok="t" o:connecttype="custom" o:connectlocs="111,2050;174,2030;214,1980;220,1958;218,1932;193,1868;143,1834;122,1830;97,1832;36,1860;4,1913;0,1934;3,1958;33,2017;88,2048;111,205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407A27" w:rsidRPr="00A136BC">
        <w:rPr>
          <w:b w:val="0"/>
          <w:color w:val="231F20"/>
          <w:sz w:val="18"/>
        </w:rPr>
        <w:t xml:space="preserve"> </w:t>
      </w:r>
      <w:r w:rsidR="00407A27" w:rsidRPr="00A136BC">
        <w:rPr>
          <w:color w:val="231F20"/>
          <w:sz w:val="18"/>
        </w:rPr>
        <w:t>Комплект поставки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3860800</wp:posOffset>
                </wp:positionH>
                <wp:positionV relativeFrom="paragraph">
                  <wp:posOffset>1014095</wp:posOffset>
                </wp:positionV>
                <wp:extent cx="510540" cy="312420"/>
                <wp:effectExtent l="12700" t="13335" r="10160" b="7620"/>
                <wp:wrapNone/>
                <wp:docPr id="3848" name="Group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312420"/>
                          <a:chOff x="0" y="0"/>
                          <a:chExt cx="803" cy="491"/>
                        </a:xfrm>
                      </wpg:grpSpPr>
                      <wpg:grpSp>
                        <wpg:cNvPr id="3849" name="Group 228"/>
                        <wpg:cNvGrpSpPr>
                          <a:grpSpLocks/>
                        </wpg:cNvGrpSpPr>
                        <wpg:grpSpPr bwMode="auto">
                          <a:xfrm>
                            <a:off x="538" y="0"/>
                            <a:ext cx="35" cy="17"/>
                            <a:chOff x="0" y="0"/>
                            <a:chExt cx="35" cy="17"/>
                          </a:xfrm>
                        </wpg:grpSpPr>
                        <wps:wsp>
                          <wps:cNvPr id="3850" name="FreeForm 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" cy="17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0 h 18"/>
                                <a:gd name="T2" fmla="*/ 0 w 36"/>
                                <a:gd name="T3" fmla="*/ 17 h 18"/>
                                <a:gd name="T4" fmla="*/ 0 w 36"/>
                                <a:gd name="T5" fmla="*/ 0 h 18"/>
                                <a:gd name="T6" fmla="*/ 22320 w 36"/>
                                <a:gd name="T7" fmla="*/ 108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6" h="18">
                                  <a:moveTo>
                                    <a:pt x="35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1" name="Group 230"/>
                        <wpg:cNvGrpSpPr>
                          <a:grpSpLocks/>
                        </wpg:cNvGrpSpPr>
                        <wpg:grpSpPr bwMode="auto">
                          <a:xfrm>
                            <a:off x="595" y="0"/>
                            <a:ext cx="55" cy="20"/>
                            <a:chOff x="0" y="0"/>
                            <a:chExt cx="55" cy="20"/>
                          </a:xfrm>
                        </wpg:grpSpPr>
                        <wps:wsp>
                          <wps:cNvPr id="3852" name="FreeForm 2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5" cy="20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20 h 21"/>
                                <a:gd name="T2" fmla="*/ 0 w 57"/>
                                <a:gd name="T3" fmla="*/ 0 h 21"/>
                                <a:gd name="T4" fmla="*/ 0 w 57"/>
                                <a:gd name="T5" fmla="*/ 0 h 21"/>
                                <a:gd name="T6" fmla="*/ 34920 w 57"/>
                                <a:gd name="T7" fmla="*/ 1260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7" h="21">
                                  <a:moveTo>
                                    <a:pt x="56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3" name="Group 232"/>
                        <wpg:cNvGrpSpPr>
                          <a:grpSpLocks/>
                        </wpg:cNvGrpSpPr>
                        <wpg:grpSpPr bwMode="auto">
                          <a:xfrm>
                            <a:off x="510" y="10"/>
                            <a:ext cx="34" cy="39"/>
                            <a:chOff x="0" y="0"/>
                            <a:chExt cx="34" cy="39"/>
                          </a:xfrm>
                        </wpg:grpSpPr>
                        <wps:wsp>
                          <wps:cNvPr id="3854" name="FreeForm 2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" cy="39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0 h 40"/>
                                <a:gd name="T2" fmla="*/ 0 w 36"/>
                                <a:gd name="T3" fmla="*/ 39 h 40"/>
                                <a:gd name="T4" fmla="*/ 0 w 36"/>
                                <a:gd name="T5" fmla="*/ 0 h 40"/>
                                <a:gd name="T6" fmla="*/ 21600 w 36"/>
                                <a:gd name="T7" fmla="*/ 248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6" h="40">
                                  <a:moveTo>
                                    <a:pt x="35" y="0"/>
                                  </a:move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" name="Group 234"/>
                        <wpg:cNvGrpSpPr>
                          <a:grpSpLocks/>
                        </wpg:cNvGrpSpPr>
                        <wpg:grpSpPr bwMode="auto">
                          <a:xfrm>
                            <a:off x="750" y="372"/>
                            <a:ext cx="25" cy="13"/>
                            <a:chOff x="0" y="0"/>
                            <a:chExt cx="25" cy="13"/>
                          </a:xfrm>
                        </wpg:grpSpPr>
                        <wps:wsp>
                          <wps:cNvPr id="3856" name="FreeForm 2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4 h 15"/>
                                <a:gd name="T2" fmla="*/ 24 w 25"/>
                                <a:gd name="T3" fmla="*/ 0 h 15"/>
                                <a:gd name="T4" fmla="*/ 0 w 25"/>
                                <a:gd name="T5" fmla="*/ 0 h 15"/>
                                <a:gd name="T6" fmla="*/ 15840 w 25"/>
                                <a:gd name="T7" fmla="*/ 828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5" h="15">
                                  <a:moveTo>
                                    <a:pt x="0" y="14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236"/>
                        <wpg:cNvGrpSpPr>
                          <a:grpSpLocks/>
                        </wpg:cNvGrpSpPr>
                        <wpg:grpSpPr bwMode="auto">
                          <a:xfrm>
                            <a:off x="736" y="372"/>
                            <a:ext cx="39" cy="21"/>
                            <a:chOff x="0" y="0"/>
                            <a:chExt cx="39" cy="21"/>
                          </a:xfrm>
                        </wpg:grpSpPr>
                        <wps:wsp>
                          <wps:cNvPr id="3858" name="FreeForm 2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9" cy="2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0 h 21"/>
                                <a:gd name="T2" fmla="*/ 38 w 39"/>
                                <a:gd name="T3" fmla="*/ 0 h 21"/>
                                <a:gd name="T4" fmla="*/ 0 w 39"/>
                                <a:gd name="T5" fmla="*/ 0 h 21"/>
                                <a:gd name="T6" fmla="*/ 24840 w 39"/>
                                <a:gd name="T7" fmla="*/ 1332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9" h="21">
                                  <a:moveTo>
                                    <a:pt x="0" y="2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" name="Group 238"/>
                        <wpg:cNvGrpSpPr>
                          <a:grpSpLocks/>
                        </wpg:cNvGrpSpPr>
                        <wpg:grpSpPr bwMode="auto">
                          <a:xfrm>
                            <a:off x="775" y="330"/>
                            <a:ext cx="24" cy="41"/>
                            <a:chOff x="0" y="0"/>
                            <a:chExt cx="24" cy="41"/>
                          </a:xfrm>
                        </wpg:grpSpPr>
                        <wps:wsp>
                          <wps:cNvPr id="3860" name="FreeForm 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" cy="4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2 h 43"/>
                                <a:gd name="T2" fmla="*/ 25 w 26"/>
                                <a:gd name="T3" fmla="*/ 0 h 43"/>
                                <a:gd name="T4" fmla="*/ 0 w 26"/>
                                <a:gd name="T5" fmla="*/ 0 h 43"/>
                                <a:gd name="T6" fmla="*/ 15120 w 26"/>
                                <a:gd name="T7" fmla="*/ 2592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6" h="43">
                                  <a:moveTo>
                                    <a:pt x="0" y="42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240"/>
                        <wpg:cNvGrpSpPr>
                          <a:grpSpLocks/>
                        </wpg:cNvGrpSpPr>
                        <wpg:grpSpPr bwMode="auto">
                          <a:xfrm>
                            <a:off x="800" y="266"/>
                            <a:ext cx="3" cy="64"/>
                            <a:chOff x="0" y="0"/>
                            <a:chExt cx="3" cy="64"/>
                          </a:xfrm>
                        </wpg:grpSpPr>
                        <wps:wsp>
                          <wps:cNvPr id="3862" name="FreeForm 2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3 h 64"/>
                                <a:gd name="T2" fmla="*/ 4 w 5"/>
                                <a:gd name="T3" fmla="*/ 0 h 64"/>
                                <a:gd name="T4" fmla="*/ 0 w 5"/>
                                <a:gd name="T5" fmla="*/ 0 h 64"/>
                                <a:gd name="T6" fmla="*/ 1800 w 5"/>
                                <a:gd name="T7" fmla="*/ 4068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" h="64">
                                  <a:moveTo>
                                    <a:pt x="0" y="63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242"/>
                        <wpg:cNvGrpSpPr>
                          <a:grpSpLocks/>
                        </wpg:cNvGrpSpPr>
                        <wpg:grpSpPr bwMode="auto">
                          <a:xfrm>
                            <a:off x="789" y="195"/>
                            <a:ext cx="14" cy="71"/>
                            <a:chOff x="0" y="0"/>
                            <a:chExt cx="14" cy="71"/>
                          </a:xfrm>
                        </wpg:grpSpPr>
                        <wps:wsp>
                          <wps:cNvPr id="3864" name="FreeForm 2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" cy="71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70 h 71"/>
                                <a:gd name="T2" fmla="*/ 0 w 16"/>
                                <a:gd name="T3" fmla="*/ 0 h 71"/>
                                <a:gd name="T4" fmla="*/ 0 w 16"/>
                                <a:gd name="T5" fmla="*/ 0 h 71"/>
                                <a:gd name="T6" fmla="*/ 9000 w 16"/>
                                <a:gd name="T7" fmla="*/ 4500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6" h="71">
                                  <a:moveTo>
                                    <a:pt x="15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5" name="Group 244"/>
                        <wpg:cNvGrpSpPr>
                          <a:grpSpLocks/>
                        </wpg:cNvGrpSpPr>
                        <wpg:grpSpPr bwMode="auto">
                          <a:xfrm>
                            <a:off x="754" y="124"/>
                            <a:ext cx="35" cy="70"/>
                            <a:chOff x="0" y="0"/>
                            <a:chExt cx="35" cy="70"/>
                          </a:xfrm>
                        </wpg:grpSpPr>
                        <wps:wsp>
                          <wps:cNvPr id="3866" name="FreeForm 2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5" cy="70"/>
                            </a:xfrm>
                            <a:custGeom>
                              <a:avLst/>
                              <a:gdLst>
                                <a:gd name="T0" fmla="*/ 34 w 35"/>
                                <a:gd name="T1" fmla="*/ 70 h 71"/>
                                <a:gd name="T2" fmla="*/ 0 w 35"/>
                                <a:gd name="T3" fmla="*/ 0 h 71"/>
                                <a:gd name="T4" fmla="*/ 0 w 35"/>
                                <a:gd name="T5" fmla="*/ 0 h 71"/>
                                <a:gd name="T6" fmla="*/ 22320 w 35"/>
                                <a:gd name="T7" fmla="*/ 4428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5" h="71">
                                  <a:moveTo>
                                    <a:pt x="34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7" name="Group 246"/>
                        <wpg:cNvGrpSpPr>
                          <a:grpSpLocks/>
                        </wpg:cNvGrpSpPr>
                        <wpg:grpSpPr bwMode="auto">
                          <a:xfrm>
                            <a:off x="708" y="63"/>
                            <a:ext cx="45" cy="60"/>
                            <a:chOff x="0" y="0"/>
                            <a:chExt cx="45" cy="60"/>
                          </a:xfrm>
                        </wpg:grpSpPr>
                        <wps:wsp>
                          <wps:cNvPr id="3868" name="FreeForm 2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" cy="60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60 h 61"/>
                                <a:gd name="T2" fmla="*/ 0 w 47"/>
                                <a:gd name="T3" fmla="*/ 0 h 61"/>
                                <a:gd name="T4" fmla="*/ 0 w 47"/>
                                <a:gd name="T5" fmla="*/ 0 h 61"/>
                                <a:gd name="T6" fmla="*/ 28440 w 47"/>
                                <a:gd name="T7" fmla="*/ 3816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7" h="61">
                                  <a:moveTo>
                                    <a:pt x="46" y="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9" name="Group 248"/>
                        <wpg:cNvGrpSpPr>
                          <a:grpSpLocks/>
                        </wpg:cNvGrpSpPr>
                        <wpg:grpSpPr bwMode="auto">
                          <a:xfrm>
                            <a:off x="651" y="20"/>
                            <a:ext cx="56" cy="43"/>
                            <a:chOff x="0" y="0"/>
                            <a:chExt cx="56" cy="43"/>
                          </a:xfrm>
                        </wpg:grpSpPr>
                        <wps:wsp>
                          <wps:cNvPr id="3870" name="FreeForm 2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" cy="43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42 h 43"/>
                                <a:gd name="T2" fmla="*/ 0 w 57"/>
                                <a:gd name="T3" fmla="*/ 0 h 43"/>
                                <a:gd name="T4" fmla="*/ 0 w 57"/>
                                <a:gd name="T5" fmla="*/ 0 h 43"/>
                                <a:gd name="T6" fmla="*/ 35640 w 57"/>
                                <a:gd name="T7" fmla="*/ 2736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7" h="43">
                                  <a:moveTo>
                                    <a:pt x="56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250"/>
                        <wpg:cNvGrpSpPr>
                          <a:grpSpLocks/>
                        </wpg:cNvGrpSpPr>
                        <wpg:grpSpPr bwMode="auto">
                          <a:xfrm>
                            <a:off x="496" y="152"/>
                            <a:ext cx="38" cy="117"/>
                            <a:chOff x="0" y="0"/>
                            <a:chExt cx="38" cy="117"/>
                          </a:xfrm>
                        </wpg:grpSpPr>
                        <wps:wsp>
                          <wps:cNvPr id="3872" name="FreeForm 2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" cy="11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16"/>
                                <a:gd name="T2" fmla="*/ 39 w 40"/>
                                <a:gd name="T3" fmla="*/ 115 h 116"/>
                                <a:gd name="T4" fmla="*/ 0 w 40"/>
                                <a:gd name="T5" fmla="*/ 0 h 116"/>
                                <a:gd name="T6" fmla="*/ 24120 w 40"/>
                                <a:gd name="T7" fmla="*/ 74160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0" h="116">
                                  <a:moveTo>
                                    <a:pt x="0" y="0"/>
                                  </a:moveTo>
                                  <a:lnTo>
                                    <a:pt x="39" y="115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252"/>
                        <wpg:cNvGrpSpPr>
                          <a:grpSpLocks/>
                        </wpg:cNvGrpSpPr>
                        <wpg:grpSpPr bwMode="auto">
                          <a:xfrm>
                            <a:off x="535" y="269"/>
                            <a:ext cx="81" cy="91"/>
                            <a:chOff x="0" y="0"/>
                            <a:chExt cx="81" cy="91"/>
                          </a:xfrm>
                        </wpg:grpSpPr>
                        <wps:wsp>
                          <wps:cNvPr id="3874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91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92"/>
                                <a:gd name="T2" fmla="*/ 80 w 81"/>
                                <a:gd name="T3" fmla="*/ 91 h 92"/>
                                <a:gd name="T4" fmla="*/ 0 w 81"/>
                                <a:gd name="T5" fmla="*/ 0 h 92"/>
                                <a:gd name="T6" fmla="*/ 51480 w 81"/>
                                <a:gd name="T7" fmla="*/ 579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81" h="92">
                                  <a:moveTo>
                                    <a:pt x="0" y="0"/>
                                  </a:moveTo>
                                  <a:lnTo>
                                    <a:pt x="80" y="91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254"/>
                        <wpg:cNvGrpSpPr>
                          <a:grpSpLocks/>
                        </wpg:cNvGrpSpPr>
                        <wpg:grpSpPr bwMode="auto">
                          <a:xfrm>
                            <a:off x="592" y="333"/>
                            <a:ext cx="52" cy="42"/>
                            <a:chOff x="0" y="0"/>
                            <a:chExt cx="52" cy="42"/>
                          </a:xfrm>
                        </wpg:grpSpPr>
                        <wps:wsp>
                          <wps:cNvPr id="3876" name="FreeForm 2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2 h 43"/>
                                <a:gd name="T2" fmla="*/ 0 w 53"/>
                                <a:gd name="T3" fmla="*/ 0 h 43"/>
                                <a:gd name="T4" fmla="*/ 0 w 53"/>
                                <a:gd name="T5" fmla="*/ 0 h 43"/>
                                <a:gd name="T6" fmla="*/ 33120 w 53"/>
                                <a:gd name="T7" fmla="*/ 2664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3" h="43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256"/>
                        <wpg:cNvGrpSpPr>
                          <a:grpSpLocks/>
                        </wpg:cNvGrpSpPr>
                        <wpg:grpSpPr bwMode="auto">
                          <a:xfrm>
                            <a:off x="545" y="273"/>
                            <a:ext cx="46" cy="60"/>
                            <a:chOff x="0" y="0"/>
                            <a:chExt cx="46" cy="60"/>
                          </a:xfrm>
                        </wpg:grpSpPr>
                        <wps:wsp>
                          <wps:cNvPr id="3878" name="FreeForm 2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59 h 60"/>
                                <a:gd name="T2" fmla="*/ 0 w 47"/>
                                <a:gd name="T3" fmla="*/ 0 h 60"/>
                                <a:gd name="T4" fmla="*/ 0 w 47"/>
                                <a:gd name="T5" fmla="*/ 0 h 60"/>
                                <a:gd name="T6" fmla="*/ 29160 w 47"/>
                                <a:gd name="T7" fmla="*/ 381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7" h="60">
                                  <a:moveTo>
                                    <a:pt x="46" y="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" name="Group 258"/>
                        <wpg:cNvGrpSpPr>
                          <a:grpSpLocks/>
                        </wpg:cNvGrpSpPr>
                        <wpg:grpSpPr bwMode="auto">
                          <a:xfrm>
                            <a:off x="510" y="202"/>
                            <a:ext cx="34" cy="71"/>
                            <a:chOff x="0" y="0"/>
                            <a:chExt cx="34" cy="71"/>
                          </a:xfrm>
                        </wpg:grpSpPr>
                        <wps:wsp>
                          <wps:cNvPr id="3880" name="FreeForm 2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" cy="71"/>
                            </a:xfrm>
                            <a:custGeom>
                              <a:avLst/>
                              <a:gdLst>
                                <a:gd name="T0" fmla="*/ 35 w 36"/>
                                <a:gd name="T1" fmla="*/ 70 h 71"/>
                                <a:gd name="T2" fmla="*/ 0 w 36"/>
                                <a:gd name="T3" fmla="*/ 0 h 71"/>
                                <a:gd name="T4" fmla="*/ 0 w 36"/>
                                <a:gd name="T5" fmla="*/ 0 h 71"/>
                                <a:gd name="T6" fmla="*/ 21600 w 36"/>
                                <a:gd name="T7" fmla="*/ 4500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6" h="71">
                                  <a:moveTo>
                                    <a:pt x="35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1" name="Group 260"/>
                        <wpg:cNvGrpSpPr>
                          <a:grpSpLocks/>
                        </wpg:cNvGrpSpPr>
                        <wpg:grpSpPr bwMode="auto">
                          <a:xfrm>
                            <a:off x="496" y="131"/>
                            <a:ext cx="14" cy="70"/>
                            <a:chOff x="0" y="0"/>
                            <a:chExt cx="14" cy="70"/>
                          </a:xfrm>
                        </wpg:grpSpPr>
                        <wps:wsp>
                          <wps:cNvPr id="3882" name="FreeForm 2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" cy="70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70 h 71"/>
                                <a:gd name="T2" fmla="*/ 0 w 15"/>
                                <a:gd name="T3" fmla="*/ 0 h 71"/>
                                <a:gd name="T4" fmla="*/ 0 w 15"/>
                                <a:gd name="T5" fmla="*/ 0 h 71"/>
                                <a:gd name="T6" fmla="*/ 9000 w 15"/>
                                <a:gd name="T7" fmla="*/ 4428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5" h="71">
                                  <a:moveTo>
                                    <a:pt x="14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3" name="Group 262"/>
                        <wpg:cNvGrpSpPr>
                          <a:grpSpLocks/>
                        </wpg:cNvGrpSpPr>
                        <wpg:grpSpPr bwMode="auto">
                          <a:xfrm>
                            <a:off x="496" y="70"/>
                            <a:ext cx="3" cy="60"/>
                            <a:chOff x="0" y="0"/>
                            <a:chExt cx="3" cy="60"/>
                          </a:xfrm>
                        </wpg:grpSpPr>
                        <wps:wsp>
                          <wps:cNvPr id="3884" name="FreeForm 2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" cy="6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60 h 61"/>
                                <a:gd name="T2" fmla="*/ 3 w 4"/>
                                <a:gd name="T3" fmla="*/ 0 h 61"/>
                                <a:gd name="T4" fmla="*/ 0 w 4"/>
                                <a:gd name="T5" fmla="*/ 0 h 61"/>
                                <a:gd name="T6" fmla="*/ 1800 w 4"/>
                                <a:gd name="T7" fmla="*/ 3816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" h="61">
                                  <a:moveTo>
                                    <a:pt x="0" y="6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5" name="Group 264"/>
                        <wpg:cNvGrpSpPr>
                          <a:grpSpLocks/>
                        </wpg:cNvGrpSpPr>
                        <wpg:grpSpPr bwMode="auto">
                          <a:xfrm>
                            <a:off x="499" y="27"/>
                            <a:ext cx="24" cy="43"/>
                            <a:chOff x="0" y="0"/>
                            <a:chExt cx="24" cy="43"/>
                          </a:xfrm>
                        </wpg:grpSpPr>
                        <wps:wsp>
                          <wps:cNvPr id="3886" name="FreeForm 2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" cy="4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2 h 43"/>
                                <a:gd name="T2" fmla="*/ 25 w 26"/>
                                <a:gd name="T3" fmla="*/ 0 h 43"/>
                                <a:gd name="T4" fmla="*/ 0 w 26"/>
                                <a:gd name="T5" fmla="*/ 0 h 43"/>
                                <a:gd name="T6" fmla="*/ 15120 w 26"/>
                                <a:gd name="T7" fmla="*/ 2736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6" h="43">
                                  <a:moveTo>
                                    <a:pt x="0" y="42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266"/>
                        <wpg:cNvGrpSpPr>
                          <a:grpSpLocks/>
                        </wpg:cNvGrpSpPr>
                        <wpg:grpSpPr bwMode="auto">
                          <a:xfrm>
                            <a:off x="524" y="10"/>
                            <a:ext cx="41" cy="17"/>
                            <a:chOff x="0" y="0"/>
                            <a:chExt cx="41" cy="17"/>
                          </a:xfrm>
                        </wpg:grpSpPr>
                        <wps:wsp>
                          <wps:cNvPr id="3888" name="FreeForm 2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17 h 18"/>
                                <a:gd name="T2" fmla="*/ 42 w 43"/>
                                <a:gd name="T3" fmla="*/ 0 h 18"/>
                                <a:gd name="T4" fmla="*/ 0 w 43"/>
                                <a:gd name="T5" fmla="*/ 0 h 18"/>
                                <a:gd name="T6" fmla="*/ 25920 w 43"/>
                                <a:gd name="T7" fmla="*/ 1080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3" h="18">
                                  <a:moveTo>
                                    <a:pt x="0" y="17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9" name="Group 268"/>
                        <wpg:cNvGrpSpPr>
                          <a:grpSpLocks/>
                        </wpg:cNvGrpSpPr>
                        <wpg:grpSpPr bwMode="auto">
                          <a:xfrm>
                            <a:off x="566" y="10"/>
                            <a:ext cx="49" cy="6"/>
                            <a:chOff x="0" y="0"/>
                            <a:chExt cx="49" cy="6"/>
                          </a:xfrm>
                        </wpg:grpSpPr>
                        <wps:wsp>
                          <wps:cNvPr id="3890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6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8"/>
                                <a:gd name="T2" fmla="*/ 49 w 50"/>
                                <a:gd name="T3" fmla="*/ 7 h 8"/>
                                <a:gd name="T4" fmla="*/ 0 w 50"/>
                                <a:gd name="T5" fmla="*/ 0 h 8"/>
                                <a:gd name="T6" fmla="*/ 30960 w 50"/>
                                <a:gd name="T7" fmla="*/ 396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49" y="7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1" name="Group 3467"/>
                        <wpg:cNvGrpSpPr>
                          <a:grpSpLocks/>
                        </wpg:cNvGrpSpPr>
                        <wpg:grpSpPr bwMode="auto">
                          <a:xfrm>
                            <a:off x="616" y="17"/>
                            <a:ext cx="58" cy="32"/>
                            <a:chOff x="0" y="0"/>
                            <a:chExt cx="57" cy="32"/>
                          </a:xfrm>
                        </wpg:grpSpPr>
                        <wps:wsp>
                          <wps:cNvPr id="3892" name="FreeForm 2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" cy="3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0 h 33"/>
                                <a:gd name="T2" fmla="*/ 56 w 57"/>
                                <a:gd name="T3" fmla="*/ 32 h 33"/>
                                <a:gd name="T4" fmla="*/ 0 w 57"/>
                                <a:gd name="T5" fmla="*/ 0 h 33"/>
                                <a:gd name="T6" fmla="*/ 36360 w 57"/>
                                <a:gd name="T7" fmla="*/ 2016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7" h="33">
                                  <a:moveTo>
                                    <a:pt x="0" y="0"/>
                                  </a:moveTo>
                                  <a:lnTo>
                                    <a:pt x="56" y="3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3" name="Group 272"/>
                        <wpg:cNvGrpSpPr>
                          <a:grpSpLocks/>
                        </wpg:cNvGrpSpPr>
                        <wpg:grpSpPr bwMode="auto">
                          <a:xfrm>
                            <a:off x="673" y="50"/>
                            <a:ext cx="52" cy="52"/>
                            <a:chOff x="0" y="0"/>
                            <a:chExt cx="52" cy="52"/>
                          </a:xfrm>
                        </wpg:grpSpPr>
                        <wps:wsp>
                          <wps:cNvPr id="3894" name="FreeForm 2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53"/>
                                <a:gd name="T2" fmla="*/ 53 w 54"/>
                                <a:gd name="T3" fmla="*/ 52 h 53"/>
                                <a:gd name="T4" fmla="*/ 0 w 54"/>
                                <a:gd name="T5" fmla="*/ 0 h 53"/>
                                <a:gd name="T6" fmla="*/ 33120 w 54"/>
                                <a:gd name="T7" fmla="*/ 3312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4" h="53">
                                  <a:moveTo>
                                    <a:pt x="0" y="0"/>
                                  </a:moveTo>
                                  <a:lnTo>
                                    <a:pt x="53" y="52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5" name="Group 274"/>
                        <wpg:cNvGrpSpPr>
                          <a:grpSpLocks/>
                        </wpg:cNvGrpSpPr>
                        <wpg:grpSpPr bwMode="auto">
                          <a:xfrm>
                            <a:off x="726" y="102"/>
                            <a:ext cx="39" cy="64"/>
                            <a:chOff x="0" y="0"/>
                            <a:chExt cx="39" cy="64"/>
                          </a:xfrm>
                        </wpg:grpSpPr>
                        <wps:wsp>
                          <wps:cNvPr id="3896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9" cy="6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64"/>
                                <a:gd name="T2" fmla="*/ 38 w 39"/>
                                <a:gd name="T3" fmla="*/ 63 h 64"/>
                                <a:gd name="T4" fmla="*/ 0 w 39"/>
                                <a:gd name="T5" fmla="*/ 0 h 64"/>
                                <a:gd name="T6" fmla="*/ 24840 w 39"/>
                                <a:gd name="T7" fmla="*/ 4068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9" h="64">
                                  <a:moveTo>
                                    <a:pt x="0" y="0"/>
                                  </a:moveTo>
                                  <a:lnTo>
                                    <a:pt x="38" y="63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7" name="Group 276"/>
                        <wpg:cNvGrpSpPr>
                          <a:grpSpLocks/>
                        </wpg:cNvGrpSpPr>
                        <wpg:grpSpPr bwMode="auto">
                          <a:xfrm>
                            <a:off x="765" y="166"/>
                            <a:ext cx="24" cy="70"/>
                            <a:chOff x="0" y="0"/>
                            <a:chExt cx="24" cy="70"/>
                          </a:xfrm>
                        </wpg:grpSpPr>
                        <wps:wsp>
                          <wps:cNvPr id="3898" name="FreeForm 2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" cy="7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71"/>
                                <a:gd name="T2" fmla="*/ 24 w 25"/>
                                <a:gd name="T3" fmla="*/ 70 h 71"/>
                                <a:gd name="T4" fmla="*/ 0 w 25"/>
                                <a:gd name="T5" fmla="*/ 0 h 71"/>
                                <a:gd name="T6" fmla="*/ 15120 w 25"/>
                                <a:gd name="T7" fmla="*/ 4428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5" h="71">
                                  <a:moveTo>
                                    <a:pt x="0" y="0"/>
                                  </a:moveTo>
                                  <a:lnTo>
                                    <a:pt x="24" y="7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9" name="Group 278"/>
                        <wpg:cNvGrpSpPr>
                          <a:grpSpLocks/>
                        </wpg:cNvGrpSpPr>
                        <wpg:grpSpPr bwMode="auto">
                          <a:xfrm>
                            <a:off x="789" y="237"/>
                            <a:ext cx="7" cy="67"/>
                            <a:chOff x="0" y="0"/>
                            <a:chExt cx="7" cy="67"/>
                          </a:xfrm>
                        </wpg:grpSpPr>
                        <wps:wsp>
                          <wps:cNvPr id="3900" name="FreeForm 2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" cy="6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67"/>
                                <a:gd name="T2" fmla="*/ 8 w 9"/>
                                <a:gd name="T3" fmla="*/ 66 h 67"/>
                                <a:gd name="T4" fmla="*/ 0 w 9"/>
                                <a:gd name="T5" fmla="*/ 0 h 67"/>
                                <a:gd name="T6" fmla="*/ 4320 w 9"/>
                                <a:gd name="T7" fmla="*/ 4248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9" h="67">
                                  <a:moveTo>
                                    <a:pt x="0" y="0"/>
                                  </a:moveTo>
                                  <a:lnTo>
                                    <a:pt x="8" y="66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280"/>
                        <wpg:cNvGrpSpPr>
                          <a:grpSpLocks/>
                        </wpg:cNvGrpSpPr>
                        <wpg:grpSpPr bwMode="auto">
                          <a:xfrm>
                            <a:off x="779" y="304"/>
                            <a:ext cx="17" cy="53"/>
                            <a:chOff x="0" y="0"/>
                            <a:chExt cx="17" cy="53"/>
                          </a:xfrm>
                        </wpg:grpSpPr>
                        <wps:wsp>
                          <wps:cNvPr id="3902" name="FreeForm 2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" cy="53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0 h 54"/>
                                <a:gd name="T2" fmla="*/ 0 w 19"/>
                                <a:gd name="T3" fmla="*/ 53 h 54"/>
                                <a:gd name="T4" fmla="*/ 0 w 19"/>
                                <a:gd name="T5" fmla="*/ 0 h 54"/>
                                <a:gd name="T6" fmla="*/ 10800 w 19"/>
                                <a:gd name="T7" fmla="*/ 3348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9" h="54">
                                  <a:moveTo>
                                    <a:pt x="18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3" name="Group 282"/>
                        <wpg:cNvGrpSpPr>
                          <a:grpSpLocks/>
                        </wpg:cNvGrpSpPr>
                        <wpg:grpSpPr bwMode="auto">
                          <a:xfrm>
                            <a:off x="746" y="358"/>
                            <a:ext cx="32" cy="31"/>
                            <a:chOff x="0" y="0"/>
                            <a:chExt cx="32" cy="32"/>
                          </a:xfrm>
                        </wpg:grpSpPr>
                        <wps:wsp>
                          <wps:cNvPr id="3904" name="FreeForm 2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2" cy="32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32"/>
                                <a:gd name="T2" fmla="*/ 0 w 33"/>
                                <a:gd name="T3" fmla="*/ 31 h 32"/>
                                <a:gd name="T4" fmla="*/ 0 w 33"/>
                                <a:gd name="T5" fmla="*/ 0 h 32"/>
                                <a:gd name="T6" fmla="*/ 20160 w 33"/>
                                <a:gd name="T7" fmla="*/ 2016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3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5" name="Group 284"/>
                        <wpg:cNvGrpSpPr>
                          <a:grpSpLocks/>
                        </wpg:cNvGrpSpPr>
                        <wpg:grpSpPr bwMode="auto">
                          <a:xfrm>
                            <a:off x="701" y="390"/>
                            <a:ext cx="45" cy="6"/>
                            <a:chOff x="0" y="0"/>
                            <a:chExt cx="45" cy="6"/>
                          </a:xfrm>
                        </wpg:grpSpPr>
                        <wps:wsp>
                          <wps:cNvPr id="3906" name="FreeForm 2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" cy="6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0 h 8"/>
                                <a:gd name="T2" fmla="*/ 0 w 46"/>
                                <a:gd name="T3" fmla="*/ 7 h 8"/>
                                <a:gd name="T4" fmla="*/ 0 w 46"/>
                                <a:gd name="T5" fmla="*/ 0 h 8"/>
                                <a:gd name="T6" fmla="*/ 28440 w 46"/>
                                <a:gd name="T7" fmla="*/ 396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6" h="8">
                                  <a:moveTo>
                                    <a:pt x="45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7" name="Group 286"/>
                        <wpg:cNvGrpSpPr>
                          <a:grpSpLocks/>
                        </wpg:cNvGrpSpPr>
                        <wpg:grpSpPr bwMode="auto">
                          <a:xfrm>
                            <a:off x="644" y="375"/>
                            <a:ext cx="56" cy="21"/>
                            <a:chOff x="0" y="0"/>
                            <a:chExt cx="56" cy="21"/>
                          </a:xfrm>
                        </wpg:grpSpPr>
                        <wps:wsp>
                          <wps:cNvPr id="3908" name="FreeForm 2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6" cy="21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21 h 22"/>
                                <a:gd name="T2" fmla="*/ 0 w 57"/>
                                <a:gd name="T3" fmla="*/ 0 h 22"/>
                                <a:gd name="T4" fmla="*/ 0 w 57"/>
                                <a:gd name="T5" fmla="*/ 0 h 22"/>
                                <a:gd name="T6" fmla="*/ 35640 w 57"/>
                                <a:gd name="T7" fmla="*/ 133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7" h="22">
                                  <a:moveTo>
                                    <a:pt x="56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9" name="Group 288"/>
                        <wpg:cNvGrpSpPr>
                          <a:grpSpLocks/>
                        </wpg:cNvGrpSpPr>
                        <wpg:grpSpPr bwMode="auto">
                          <a:xfrm>
                            <a:off x="626" y="368"/>
                            <a:ext cx="14" cy="10"/>
                            <a:chOff x="0" y="0"/>
                            <a:chExt cx="14" cy="10"/>
                          </a:xfrm>
                        </wpg:grpSpPr>
                        <wps:wsp>
                          <wps:cNvPr id="3910" name="FreeForm 2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" cy="10"/>
                            </a:xfrm>
                            <a:custGeom>
                              <a:avLst/>
                              <a:gdLst>
                                <a:gd name="T0" fmla="*/ 15 w 16"/>
                                <a:gd name="T1" fmla="*/ 11 h 12"/>
                                <a:gd name="T2" fmla="*/ 0 w 16"/>
                                <a:gd name="T3" fmla="*/ 0 h 12"/>
                                <a:gd name="T4" fmla="*/ 0 w 16"/>
                                <a:gd name="T5" fmla="*/ 0 h 12"/>
                                <a:gd name="T6" fmla="*/ 9000 w 16"/>
                                <a:gd name="T7" fmla="*/ 648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6" h="12">
                                  <a:moveTo>
                                    <a:pt x="15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1" name="Group 290"/>
                        <wpg:cNvGrpSpPr>
                          <a:grpSpLocks/>
                        </wpg:cNvGrpSpPr>
                        <wpg:grpSpPr bwMode="auto">
                          <a:xfrm>
                            <a:off x="616" y="361"/>
                            <a:ext cx="10" cy="7"/>
                            <a:chOff x="0" y="0"/>
                            <a:chExt cx="10" cy="7"/>
                          </a:xfrm>
                        </wpg:grpSpPr>
                        <wps:wsp>
                          <wps:cNvPr id="3912" name="FreeForm 2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" cy="7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7 h 8"/>
                                <a:gd name="T2" fmla="*/ 0 w 11"/>
                                <a:gd name="T3" fmla="*/ 0 h 8"/>
                                <a:gd name="T4" fmla="*/ 0 w 11"/>
                                <a:gd name="T5" fmla="*/ 0 h 8"/>
                                <a:gd name="T6" fmla="*/ 6480 w 11"/>
                                <a:gd name="T7" fmla="*/ 432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1" h="8">
                                  <a:moveTo>
                                    <a:pt x="10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" name="Group 292"/>
                        <wpg:cNvGrpSpPr>
                          <a:grpSpLocks/>
                        </wpg:cNvGrpSpPr>
                        <wpg:grpSpPr bwMode="auto">
                          <a:xfrm>
                            <a:off x="493" y="88"/>
                            <a:ext cx="3" cy="60"/>
                            <a:chOff x="0" y="0"/>
                            <a:chExt cx="3" cy="60"/>
                          </a:xfrm>
                        </wpg:grpSpPr>
                        <wps:wsp>
                          <wps:cNvPr id="3914" name="FreeForm 2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" cy="6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9 h 60"/>
                                <a:gd name="T2" fmla="*/ 3 w 4"/>
                                <a:gd name="T3" fmla="*/ 0 h 60"/>
                                <a:gd name="T4" fmla="*/ 0 w 4"/>
                                <a:gd name="T5" fmla="*/ 0 h 60"/>
                                <a:gd name="T6" fmla="*/ 1800 w 4"/>
                                <a:gd name="T7" fmla="*/ 381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" h="60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5" name="Group 294"/>
                        <wpg:cNvGrpSpPr>
                          <a:grpSpLocks/>
                        </wpg:cNvGrpSpPr>
                        <wpg:grpSpPr bwMode="auto">
                          <a:xfrm>
                            <a:off x="496" y="43"/>
                            <a:ext cx="21" cy="45"/>
                            <a:chOff x="0" y="0"/>
                            <a:chExt cx="21" cy="45"/>
                          </a:xfrm>
                        </wpg:grpSpPr>
                        <wps:wsp>
                          <wps:cNvPr id="3916" name="FreeForm 2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1" cy="45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45 h 46"/>
                                <a:gd name="T2" fmla="*/ 21 w 22"/>
                                <a:gd name="T3" fmla="*/ 0 h 46"/>
                                <a:gd name="T4" fmla="*/ 0 w 22"/>
                                <a:gd name="T5" fmla="*/ 0 h 46"/>
                                <a:gd name="T6" fmla="*/ 13320 w 22"/>
                                <a:gd name="T7" fmla="*/ 2844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2" h="46">
                                  <a:moveTo>
                                    <a:pt x="0" y="45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7" name="Group 296"/>
                        <wpg:cNvGrpSpPr>
                          <a:grpSpLocks/>
                        </wpg:cNvGrpSpPr>
                        <wpg:grpSpPr bwMode="auto">
                          <a:xfrm>
                            <a:off x="517" y="17"/>
                            <a:ext cx="38" cy="25"/>
                            <a:chOff x="0" y="0"/>
                            <a:chExt cx="38" cy="25"/>
                          </a:xfrm>
                        </wpg:grpSpPr>
                        <wps:wsp>
                          <wps:cNvPr id="3918" name="FreeForm 2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25 h 26"/>
                                <a:gd name="T2" fmla="*/ 39 w 40"/>
                                <a:gd name="T3" fmla="*/ 0 h 26"/>
                                <a:gd name="T4" fmla="*/ 0 w 40"/>
                                <a:gd name="T5" fmla="*/ 0 h 26"/>
                                <a:gd name="T6" fmla="*/ 24120 w 40"/>
                                <a:gd name="T7" fmla="*/ 1584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0" h="26">
                                  <a:moveTo>
                                    <a:pt x="0" y="2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9" name="Group 298"/>
                        <wpg:cNvGrpSpPr>
                          <a:grpSpLocks/>
                        </wpg:cNvGrpSpPr>
                        <wpg:grpSpPr bwMode="auto">
                          <a:xfrm>
                            <a:off x="556" y="17"/>
                            <a:ext cx="49" cy="3"/>
                            <a:chOff x="0" y="0"/>
                            <a:chExt cx="49" cy="3"/>
                          </a:xfrm>
                        </wpg:grpSpPr>
                        <wps:wsp>
                          <wps:cNvPr id="3920" name="FreeForm 2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"/>
                                <a:gd name="T2" fmla="*/ 49 w 50"/>
                                <a:gd name="T3" fmla="*/ 3 h 4"/>
                                <a:gd name="T4" fmla="*/ 0 w 50"/>
                                <a:gd name="T5" fmla="*/ 0 h 4"/>
                                <a:gd name="T6" fmla="*/ 30960 w 50"/>
                                <a:gd name="T7" fmla="*/ 180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0" h="4">
                                  <a:moveTo>
                                    <a:pt x="0" y="0"/>
                                  </a:moveTo>
                                  <a:lnTo>
                                    <a:pt x="49" y="3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1" name="Group 300"/>
                        <wpg:cNvGrpSpPr>
                          <a:grpSpLocks/>
                        </wpg:cNvGrpSpPr>
                        <wpg:grpSpPr bwMode="auto">
                          <a:xfrm>
                            <a:off x="606" y="20"/>
                            <a:ext cx="52" cy="29"/>
                            <a:chOff x="0" y="0"/>
                            <a:chExt cx="52" cy="29"/>
                          </a:xfrm>
                        </wpg:grpSpPr>
                        <wps:wsp>
                          <wps:cNvPr id="3922" name="FreeForm 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2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30"/>
                                <a:gd name="T2" fmla="*/ 52 w 53"/>
                                <a:gd name="T3" fmla="*/ 29 h 30"/>
                                <a:gd name="T4" fmla="*/ 0 w 53"/>
                                <a:gd name="T5" fmla="*/ 0 h 30"/>
                                <a:gd name="T6" fmla="*/ 33120 w 53"/>
                                <a:gd name="T7" fmla="*/ 1836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3" h="30">
                                  <a:moveTo>
                                    <a:pt x="0" y="0"/>
                                  </a:moveTo>
                                  <a:lnTo>
                                    <a:pt x="52" y="29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3" name="Group 302"/>
                        <wpg:cNvGrpSpPr>
                          <a:grpSpLocks/>
                        </wpg:cNvGrpSpPr>
                        <wpg:grpSpPr bwMode="auto">
                          <a:xfrm>
                            <a:off x="658" y="50"/>
                            <a:ext cx="53" cy="48"/>
                            <a:chOff x="0" y="0"/>
                            <a:chExt cx="53" cy="48"/>
                          </a:xfrm>
                        </wpg:grpSpPr>
                        <wps:wsp>
                          <wps:cNvPr id="3924" name="FreeForm 3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48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49"/>
                                <a:gd name="T2" fmla="*/ 52 w 53"/>
                                <a:gd name="T3" fmla="*/ 48 h 49"/>
                                <a:gd name="T4" fmla="*/ 0 w 53"/>
                                <a:gd name="T5" fmla="*/ 0 h 49"/>
                                <a:gd name="T6" fmla="*/ 33480 w 53"/>
                                <a:gd name="T7" fmla="*/ 3060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3" h="49">
                                  <a:moveTo>
                                    <a:pt x="0" y="0"/>
                                  </a:moveTo>
                                  <a:lnTo>
                                    <a:pt x="52" y="48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5" name="Group 304"/>
                        <wpg:cNvGrpSpPr>
                          <a:grpSpLocks/>
                        </wpg:cNvGrpSpPr>
                        <wpg:grpSpPr bwMode="auto">
                          <a:xfrm>
                            <a:off x="711" y="98"/>
                            <a:ext cx="42" cy="67"/>
                            <a:chOff x="0" y="0"/>
                            <a:chExt cx="42" cy="67"/>
                          </a:xfrm>
                        </wpg:grpSpPr>
                        <wps:wsp>
                          <wps:cNvPr id="3926" name="FreeForm 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2" cy="6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68"/>
                                <a:gd name="T2" fmla="*/ 43 w 44"/>
                                <a:gd name="T3" fmla="*/ 67 h 68"/>
                                <a:gd name="T4" fmla="*/ 0 w 44"/>
                                <a:gd name="T5" fmla="*/ 0 h 68"/>
                                <a:gd name="T6" fmla="*/ 26640 w 44"/>
                                <a:gd name="T7" fmla="*/ 4248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4" h="68">
                                  <a:moveTo>
                                    <a:pt x="0" y="0"/>
                                  </a:moveTo>
                                  <a:lnTo>
                                    <a:pt x="43" y="67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7" name="Group 3503"/>
                        <wpg:cNvGrpSpPr>
                          <a:grpSpLocks/>
                        </wpg:cNvGrpSpPr>
                        <wpg:grpSpPr bwMode="auto">
                          <a:xfrm>
                            <a:off x="754" y="166"/>
                            <a:ext cx="25" cy="70"/>
                            <a:chOff x="0" y="0"/>
                            <a:chExt cx="25" cy="70"/>
                          </a:xfrm>
                        </wpg:grpSpPr>
                        <wps:wsp>
                          <wps:cNvPr id="3928" name="FreeForm 3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" cy="7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71"/>
                                <a:gd name="T2" fmla="*/ 24 w 25"/>
                                <a:gd name="T3" fmla="*/ 70 h 71"/>
                                <a:gd name="T4" fmla="*/ 0 w 25"/>
                                <a:gd name="T5" fmla="*/ 0 h 71"/>
                                <a:gd name="T6" fmla="*/ 15840 w 25"/>
                                <a:gd name="T7" fmla="*/ 4428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25" h="71">
                                  <a:moveTo>
                                    <a:pt x="0" y="0"/>
                                  </a:moveTo>
                                  <a:lnTo>
                                    <a:pt x="24" y="7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308"/>
                        <wpg:cNvGrpSpPr>
                          <a:grpSpLocks/>
                        </wpg:cNvGrpSpPr>
                        <wpg:grpSpPr bwMode="auto">
                          <a:xfrm>
                            <a:off x="779" y="237"/>
                            <a:ext cx="6" cy="67"/>
                            <a:chOff x="0" y="0"/>
                            <a:chExt cx="6" cy="67"/>
                          </a:xfrm>
                        </wpg:grpSpPr>
                        <wps:wsp>
                          <wps:cNvPr id="3930" name="FreeForm 3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" cy="6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67"/>
                                <a:gd name="T2" fmla="*/ 7 w 8"/>
                                <a:gd name="T3" fmla="*/ 66 h 67"/>
                                <a:gd name="T4" fmla="*/ 0 w 8"/>
                                <a:gd name="T5" fmla="*/ 0 h 67"/>
                                <a:gd name="T6" fmla="*/ 3960 w 8"/>
                                <a:gd name="T7" fmla="*/ 4248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8" h="67">
                                  <a:moveTo>
                                    <a:pt x="0" y="0"/>
                                  </a:moveTo>
                                  <a:lnTo>
                                    <a:pt x="7" y="66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310"/>
                        <wpg:cNvGrpSpPr>
                          <a:grpSpLocks/>
                        </wpg:cNvGrpSpPr>
                        <wpg:grpSpPr bwMode="auto">
                          <a:xfrm>
                            <a:off x="772" y="304"/>
                            <a:ext cx="13" cy="53"/>
                            <a:chOff x="0" y="0"/>
                            <a:chExt cx="13" cy="53"/>
                          </a:xfrm>
                        </wpg:grpSpPr>
                        <wps:wsp>
                          <wps:cNvPr id="3932" name="FreeForm 3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" cy="53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0 h 54"/>
                                <a:gd name="T2" fmla="*/ 0 w 15"/>
                                <a:gd name="T3" fmla="*/ 53 h 54"/>
                                <a:gd name="T4" fmla="*/ 0 w 15"/>
                                <a:gd name="T5" fmla="*/ 0 h 54"/>
                                <a:gd name="T6" fmla="*/ 8280 w 15"/>
                                <a:gd name="T7" fmla="*/ 3348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5" h="54">
                                  <a:moveTo>
                                    <a:pt x="14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" name="Group 312"/>
                        <wpg:cNvGrpSpPr>
                          <a:grpSpLocks/>
                        </wpg:cNvGrpSpPr>
                        <wpg:grpSpPr bwMode="auto">
                          <a:xfrm>
                            <a:off x="739" y="358"/>
                            <a:ext cx="32" cy="31"/>
                            <a:chOff x="0" y="0"/>
                            <a:chExt cx="32" cy="32"/>
                          </a:xfrm>
                        </wpg:grpSpPr>
                        <wps:wsp>
                          <wps:cNvPr id="3934" name="FreeForm 3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2" cy="32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32"/>
                                <a:gd name="T2" fmla="*/ 0 w 33"/>
                                <a:gd name="T3" fmla="*/ 31 h 32"/>
                                <a:gd name="T4" fmla="*/ 0 w 33"/>
                                <a:gd name="T5" fmla="*/ 0 h 32"/>
                                <a:gd name="T6" fmla="*/ 20160 w 33"/>
                                <a:gd name="T7" fmla="*/ 2016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3" h="32">
                                  <a:moveTo>
                                    <a:pt x="32" y="0"/>
                                  </a:move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5" name="Group 314"/>
                        <wpg:cNvGrpSpPr>
                          <a:grpSpLocks/>
                        </wpg:cNvGrpSpPr>
                        <wpg:grpSpPr bwMode="auto">
                          <a:xfrm>
                            <a:off x="694" y="390"/>
                            <a:ext cx="45" cy="6"/>
                            <a:chOff x="0" y="0"/>
                            <a:chExt cx="45" cy="6"/>
                          </a:xfrm>
                        </wpg:grpSpPr>
                        <wps:wsp>
                          <wps:cNvPr id="3936" name="FreeForm 3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" cy="6"/>
                            </a:xfrm>
                            <a:custGeom>
                              <a:avLst/>
                              <a:gdLst>
                                <a:gd name="T0" fmla="*/ 45 w 46"/>
                                <a:gd name="T1" fmla="*/ 0 h 8"/>
                                <a:gd name="T2" fmla="*/ 0 w 46"/>
                                <a:gd name="T3" fmla="*/ 7 h 8"/>
                                <a:gd name="T4" fmla="*/ 0 w 46"/>
                                <a:gd name="T5" fmla="*/ 0 h 8"/>
                                <a:gd name="T6" fmla="*/ 28440 w 46"/>
                                <a:gd name="T7" fmla="*/ 396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46" h="8">
                                  <a:moveTo>
                                    <a:pt x="45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3513"/>
                        <wpg:cNvGrpSpPr>
                          <a:grpSpLocks/>
                        </wpg:cNvGrpSpPr>
                        <wpg:grpSpPr bwMode="auto">
                          <a:xfrm>
                            <a:off x="641" y="379"/>
                            <a:ext cx="53" cy="18"/>
                            <a:chOff x="0" y="0"/>
                            <a:chExt cx="53" cy="18"/>
                          </a:xfrm>
                        </wpg:grpSpPr>
                        <wps:wsp>
                          <wps:cNvPr id="3938" name="FreeForm 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18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17 h 18"/>
                                <a:gd name="T2" fmla="*/ 0 w 53"/>
                                <a:gd name="T3" fmla="*/ 0 h 18"/>
                                <a:gd name="T4" fmla="*/ 0 w 53"/>
                                <a:gd name="T5" fmla="*/ 0 h 18"/>
                                <a:gd name="T6" fmla="*/ 33480 w 53"/>
                                <a:gd name="T7" fmla="*/ 1152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53" h="18">
                                  <a:moveTo>
                                    <a:pt x="52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9" name="Group 318"/>
                        <wpg:cNvGrpSpPr>
                          <a:grpSpLocks/>
                        </wpg:cNvGrpSpPr>
                        <wpg:grpSpPr bwMode="auto">
                          <a:xfrm>
                            <a:off x="208" y="130"/>
                            <a:ext cx="341" cy="361"/>
                            <a:chOff x="0" y="0"/>
                            <a:chExt cx="341" cy="361"/>
                          </a:xfrm>
                        </wpg:grpSpPr>
                        <wps:wsp>
                          <wps:cNvPr id="3940" name="FreeForm 3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1" cy="361"/>
                            </a:xfrm>
                            <a:custGeom>
                              <a:avLst/>
                              <a:gdLst>
                                <a:gd name="T0" fmla="*/ 338 w 339"/>
                                <a:gd name="T1" fmla="*/ 0 h 357"/>
                                <a:gd name="T2" fmla="*/ 0 w 339"/>
                                <a:gd name="T3" fmla="*/ 356 h 357"/>
                                <a:gd name="T4" fmla="*/ 0 w 339"/>
                                <a:gd name="T5" fmla="*/ 0 h 357"/>
                                <a:gd name="T6" fmla="*/ 216360 w 339"/>
                                <a:gd name="T7" fmla="*/ 22932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339" h="357">
                                  <a:moveTo>
                                    <a:pt x="338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1" name="Group 320"/>
                        <wpg:cNvGrpSpPr>
                          <a:grpSpLocks/>
                        </wpg:cNvGrpSpPr>
                        <wpg:grpSpPr bwMode="auto">
                          <a:xfrm>
                            <a:off x="56" y="490"/>
                            <a:ext cx="154" cy="1"/>
                            <a:chOff x="0" y="0"/>
                            <a:chExt cx="154" cy="1"/>
                          </a:xfrm>
                        </wpg:grpSpPr>
                        <wps:wsp>
                          <wps:cNvPr id="3942" name="FreeForm 3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4" cy="1"/>
                            </a:xfrm>
                            <a:custGeom>
                              <a:avLst/>
                              <a:gdLst>
                                <a:gd name="T0" fmla="*/ 154 w 155"/>
                                <a:gd name="T1" fmla="*/ 0 h 1"/>
                                <a:gd name="T2" fmla="*/ 0 w 155"/>
                                <a:gd name="T3" fmla="*/ 0 h 1"/>
                                <a:gd name="T4" fmla="*/ 0 w 155"/>
                                <a:gd name="T5" fmla="*/ 0 h 1"/>
                                <a:gd name="T6" fmla="*/ 97920 w 155"/>
                                <a:gd name="T7" fmla="*/ 72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T4" t="T5" r="T6" b="T7"/>
                              <a:pathLst>
                                <a:path w="155" h="1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322"/>
                        <wpg:cNvGrpSpPr>
                          <a:grpSpLocks/>
                        </wpg:cNvGrpSpPr>
                        <wpg:grpSpPr bwMode="auto">
                          <a:xfrm>
                            <a:off x="79" y="291"/>
                            <a:ext cx="67" cy="105"/>
                            <a:chOff x="0" y="0"/>
                            <a:chExt cx="67" cy="105"/>
                          </a:xfrm>
                        </wpg:grpSpPr>
                        <wps:wsp>
                          <wps:cNvPr id="3944" name="FreeForm 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105"/>
                            </a:xfrm>
                            <a:custGeom>
                              <a:avLst/>
                              <a:gdLst>
                                <a:gd name="T0" fmla="*/ 36 w 63"/>
                                <a:gd name="T1" fmla="*/ 0 h 105"/>
                                <a:gd name="T2" fmla="*/ 0 w 63"/>
                                <a:gd name="T3" fmla="*/ 61 h 105"/>
                                <a:gd name="T4" fmla="*/ 0 w 63"/>
                                <a:gd name="T5" fmla="*/ 65 h 105"/>
                                <a:gd name="T6" fmla="*/ 28 w 63"/>
                                <a:gd name="T7" fmla="*/ 104 h 105"/>
                                <a:gd name="T8" fmla="*/ 38 w 63"/>
                                <a:gd name="T9" fmla="*/ 104 h 105"/>
                                <a:gd name="T10" fmla="*/ 43 w 63"/>
                                <a:gd name="T11" fmla="*/ 103 h 105"/>
                                <a:gd name="T12" fmla="*/ 51 w 63"/>
                                <a:gd name="T13" fmla="*/ 99 h 105"/>
                                <a:gd name="T14" fmla="*/ 55 w 63"/>
                                <a:gd name="T15" fmla="*/ 96 h 105"/>
                                <a:gd name="T16" fmla="*/ 58 w 63"/>
                                <a:gd name="T17" fmla="*/ 93 h 105"/>
                                <a:gd name="T18" fmla="*/ 30 w 63"/>
                                <a:gd name="T19" fmla="*/ 93 h 105"/>
                                <a:gd name="T20" fmla="*/ 27 w 63"/>
                                <a:gd name="T21" fmla="*/ 92 h 105"/>
                                <a:gd name="T22" fmla="*/ 13 w 63"/>
                                <a:gd name="T23" fmla="*/ 57 h 105"/>
                                <a:gd name="T24" fmla="*/ 15 w 63"/>
                                <a:gd name="T25" fmla="*/ 56 h 105"/>
                                <a:gd name="T26" fmla="*/ 38 w 63"/>
                                <a:gd name="T27" fmla="*/ 51 h 105"/>
                                <a:gd name="T28" fmla="*/ 62 w 63"/>
                                <a:gd name="T29" fmla="*/ 51 h 105"/>
                                <a:gd name="T30" fmla="*/ 58 w 63"/>
                                <a:gd name="T31" fmla="*/ 47 h 105"/>
                                <a:gd name="T32" fmla="*/ 13 w 63"/>
                                <a:gd name="T33" fmla="*/ 47 h 105"/>
                                <a:gd name="T34" fmla="*/ 13 w 63"/>
                                <a:gd name="T35" fmla="*/ 42 h 105"/>
                                <a:gd name="T36" fmla="*/ 36 w 63"/>
                                <a:gd name="T37" fmla="*/ 10 h 105"/>
                                <a:gd name="T38" fmla="*/ 61 w 63"/>
                                <a:gd name="T39" fmla="*/ 10 h 105"/>
                                <a:gd name="T40" fmla="*/ 61 w 63"/>
                                <a:gd name="T41" fmla="*/ 5 h 105"/>
                                <a:gd name="T42" fmla="*/ 46 w 63"/>
                                <a:gd name="T43" fmla="*/ 0 h 105"/>
                                <a:gd name="T44" fmla="*/ 36 w 63"/>
                                <a:gd name="T45" fmla="*/ 0 h 105"/>
                                <a:gd name="T46" fmla="*/ 0 w 63"/>
                                <a:gd name="T47" fmla="*/ 0 h 105"/>
                                <a:gd name="T48" fmla="*/ 42480 w 63"/>
                                <a:gd name="T49" fmla="*/ 666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T46" t="T47" r="T48" b="T49"/>
                              <a:pathLst>
                                <a:path w="63" h="105">
                                  <a:moveTo>
                                    <a:pt x="36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8" y="104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3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105"/>
                            </a:xfrm>
                            <a:custGeom>
                              <a:avLst/>
                              <a:gdLst>
                                <a:gd name="T0" fmla="*/ 26 w 31"/>
                                <a:gd name="T1" fmla="*/ 0 h 43"/>
                                <a:gd name="T2" fmla="*/ 2 w 31"/>
                                <a:gd name="T3" fmla="*/ 0 h 43"/>
                                <a:gd name="T4" fmla="*/ 5 w 31"/>
                                <a:gd name="T5" fmla="*/ 0 h 43"/>
                                <a:gd name="T6" fmla="*/ 9 w 31"/>
                                <a:gd name="T7" fmla="*/ 2 h 43"/>
                                <a:gd name="T8" fmla="*/ 16 w 31"/>
                                <a:gd name="T9" fmla="*/ 17 h 43"/>
                                <a:gd name="T10" fmla="*/ 16 w 31"/>
                                <a:gd name="T11" fmla="*/ 23 h 43"/>
                                <a:gd name="T12" fmla="*/ 0 w 31"/>
                                <a:gd name="T13" fmla="*/ 42 h 43"/>
                                <a:gd name="T14" fmla="*/ 22 w 31"/>
                                <a:gd name="T15" fmla="*/ 42 h 43"/>
                                <a:gd name="T16" fmla="*/ 25 w 31"/>
                                <a:gd name="T17" fmla="*/ 39 h 43"/>
                                <a:gd name="T18" fmla="*/ 27 w 31"/>
                                <a:gd name="T19" fmla="*/ 35 h 43"/>
                                <a:gd name="T20" fmla="*/ 29 w 31"/>
                                <a:gd name="T21" fmla="*/ 27 h 43"/>
                                <a:gd name="T22" fmla="*/ 30 w 31"/>
                                <a:gd name="T23" fmla="*/ 23 h 43"/>
                                <a:gd name="T24" fmla="*/ 30 w 31"/>
                                <a:gd name="T25" fmla="*/ 13 h 43"/>
                                <a:gd name="T26" fmla="*/ 30 w 31"/>
                                <a:gd name="T27" fmla="*/ 10 h 43"/>
                                <a:gd name="T28" fmla="*/ 28 w 31"/>
                                <a:gd name="T29" fmla="*/ 3 h 43"/>
                                <a:gd name="T30" fmla="*/ 26 w 31"/>
                                <a:gd name="T31" fmla="*/ 0 h 43"/>
                                <a:gd name="T32" fmla="*/ 0 w 31"/>
                                <a:gd name="T33" fmla="*/ 0 h 43"/>
                                <a:gd name="T34" fmla="*/ 42480 w 31"/>
                                <a:gd name="T35" fmla="*/ 6660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31" h="43">
                                  <a:moveTo>
                                    <a:pt x="2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3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105"/>
                            </a:xfrm>
                            <a:custGeom>
                              <a:avLst/>
                              <a:gdLst>
                                <a:gd name="T0" fmla="*/ 29 w 46"/>
                                <a:gd name="T1" fmla="*/ 0 h 8"/>
                                <a:gd name="T2" fmla="*/ 21 w 46"/>
                                <a:gd name="T3" fmla="*/ 0 h 8"/>
                                <a:gd name="T4" fmla="*/ 19 w 46"/>
                                <a:gd name="T5" fmla="*/ 0 h 8"/>
                                <a:gd name="T6" fmla="*/ 0 w 46"/>
                                <a:gd name="T7" fmla="*/ 7 h 8"/>
                                <a:gd name="T8" fmla="*/ 45 w 46"/>
                                <a:gd name="T9" fmla="*/ 7 h 8"/>
                                <a:gd name="T10" fmla="*/ 44 w 46"/>
                                <a:gd name="T11" fmla="*/ 6 h 8"/>
                                <a:gd name="T12" fmla="*/ 41 w 46"/>
                                <a:gd name="T13" fmla="*/ 4 h 8"/>
                                <a:gd name="T14" fmla="*/ 34 w 46"/>
                                <a:gd name="T15" fmla="*/ 1 h 8"/>
                                <a:gd name="T16" fmla="*/ 29 w 46"/>
                                <a:gd name="T17" fmla="*/ 0 h 8"/>
                                <a:gd name="T18" fmla="*/ 0 w 46"/>
                                <a:gd name="T19" fmla="*/ 0 h 8"/>
                                <a:gd name="T20" fmla="*/ 42480 w 46"/>
                                <a:gd name="T21" fmla="*/ 6660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T18" t="T19" r="T20" b="T21"/>
                              <a:pathLst>
                                <a:path w="46" h="8">
                                  <a:moveTo>
                                    <a:pt x="29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3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105"/>
                            </a:xfrm>
                            <a:custGeom>
                              <a:avLst/>
                              <a:gdLst>
                                <a:gd name="T0" fmla="*/ 25 w 26"/>
                                <a:gd name="T1" fmla="*/ 0 h 5"/>
                                <a:gd name="T2" fmla="*/ 0 w 26"/>
                                <a:gd name="T3" fmla="*/ 0 h 5"/>
                                <a:gd name="T4" fmla="*/ 10 w 26"/>
                                <a:gd name="T5" fmla="*/ 1 h 5"/>
                                <a:gd name="T6" fmla="*/ 14 w 26"/>
                                <a:gd name="T7" fmla="*/ 1 h 5"/>
                                <a:gd name="T8" fmla="*/ 16 w 26"/>
                                <a:gd name="T9" fmla="*/ 2 h 5"/>
                                <a:gd name="T10" fmla="*/ 20 w 26"/>
                                <a:gd name="T11" fmla="*/ 3 h 5"/>
                                <a:gd name="T12" fmla="*/ 21 w 26"/>
                                <a:gd name="T13" fmla="*/ 4 h 5"/>
                                <a:gd name="T14" fmla="*/ 24 w 26"/>
                                <a:gd name="T15" fmla="*/ 4 h 5"/>
                                <a:gd name="T16" fmla="*/ 24 w 26"/>
                                <a:gd name="T17" fmla="*/ 3 h 5"/>
                                <a:gd name="T18" fmla="*/ 25 w 26"/>
                                <a:gd name="T19" fmla="*/ 3 h 5"/>
                                <a:gd name="T20" fmla="*/ 25 w 26"/>
                                <a:gd name="T21" fmla="*/ 2 h 5"/>
                                <a:gd name="T22" fmla="*/ 25 w 26"/>
                                <a:gd name="T23" fmla="*/ 0 h 5"/>
                                <a:gd name="T24" fmla="*/ 0 w 26"/>
                                <a:gd name="T25" fmla="*/ 0 h 5"/>
                                <a:gd name="T26" fmla="*/ 42480 w 26"/>
                                <a:gd name="T27" fmla="*/ 6660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T24" t="T25" r="T26" b="T27"/>
                              <a:pathLst>
                                <a:path w="26" h="5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327"/>
                        <wpg:cNvGrpSpPr>
                          <a:grpSpLocks/>
                        </wpg:cNvGrpSpPr>
                        <wpg:grpSpPr bwMode="auto">
                          <a:xfrm>
                            <a:off x="0" y="232"/>
                            <a:ext cx="221" cy="223"/>
                            <a:chOff x="0" y="0"/>
                            <a:chExt cx="221" cy="223"/>
                          </a:xfrm>
                        </wpg:grpSpPr>
                        <wps:wsp>
                          <wps:cNvPr id="3949" name="FreeForm 3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21" cy="223"/>
                            </a:xfrm>
                            <a:custGeom>
                              <a:avLst/>
                              <a:gdLst>
                                <a:gd name="T0" fmla="*/ 111 w 221"/>
                                <a:gd name="T1" fmla="*/ 220 h 221"/>
                                <a:gd name="T2" fmla="*/ 174 w 221"/>
                                <a:gd name="T3" fmla="*/ 200 h 221"/>
                                <a:gd name="T4" fmla="*/ 214 w 221"/>
                                <a:gd name="T5" fmla="*/ 150 h 221"/>
                                <a:gd name="T6" fmla="*/ 220 w 221"/>
                                <a:gd name="T7" fmla="*/ 128 h 221"/>
                                <a:gd name="T8" fmla="*/ 218 w 221"/>
                                <a:gd name="T9" fmla="*/ 102 h 221"/>
                                <a:gd name="T10" fmla="*/ 193 w 221"/>
                                <a:gd name="T11" fmla="*/ 38 h 221"/>
                                <a:gd name="T12" fmla="*/ 143 w 221"/>
                                <a:gd name="T13" fmla="*/ 4 h 221"/>
                                <a:gd name="T14" fmla="*/ 122 w 221"/>
                                <a:gd name="T15" fmla="*/ 0 h 221"/>
                                <a:gd name="T16" fmla="*/ 97 w 221"/>
                                <a:gd name="T17" fmla="*/ 2 h 221"/>
                                <a:gd name="T18" fmla="*/ 36 w 221"/>
                                <a:gd name="T19" fmla="*/ 30 h 221"/>
                                <a:gd name="T20" fmla="*/ 4 w 221"/>
                                <a:gd name="T21" fmla="*/ 83 h 221"/>
                                <a:gd name="T22" fmla="*/ 0 w 221"/>
                                <a:gd name="T23" fmla="*/ 104 h 221"/>
                                <a:gd name="T24" fmla="*/ 3 w 221"/>
                                <a:gd name="T25" fmla="*/ 128 h 221"/>
                                <a:gd name="T26" fmla="*/ 33 w 221"/>
                                <a:gd name="T27" fmla="*/ 187 h 221"/>
                                <a:gd name="T28" fmla="*/ 88 w 221"/>
                                <a:gd name="T29" fmla="*/ 218 h 221"/>
                                <a:gd name="T30" fmla="*/ 111 w 221"/>
                                <a:gd name="T31" fmla="*/ 220 h 221"/>
                                <a:gd name="T32" fmla="*/ 0 w 221"/>
                                <a:gd name="T33" fmla="*/ 0 h 221"/>
                                <a:gd name="T34" fmla="*/ 140400 w 221"/>
                                <a:gd name="T35" fmla="*/ 141480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T32" t="T33" r="T34" b="T35"/>
                              <a:pathLst>
                                <a:path w="221" h="221">
                                  <a:moveTo>
                                    <a:pt x="111" y="220"/>
                                  </a:moveTo>
                                  <a:lnTo>
                                    <a:pt x="174" y="200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20" y="128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128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11" y="220"/>
                                  </a:lnTo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D02EC" id="Group 3424" o:spid="_x0000_s1026" style="position:absolute;margin-left:304pt;margin-top:79.85pt;width:40.2pt;height:24.6pt;z-index:-251619328;mso-position-horizontal-relative:page" coordsize="803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">
                <v:group id="Group 228" o:spid="_x0000_s1027" style="position:absolute;left:538;width:35;height:17" coordsize="3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al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6MYO/N+EJyOUvAAAA//8DAFBLAQItABQABgAIAAAAIQDb4fbL7gAAAIUBAAATAAAAAAAA&#10;AAAAAAAAAAAAAABbQ29udGVudF9UeXBlc10ueG1sUEsBAi0AFAAGAAgAAAAhAFr0LFu/AAAAFQEA&#10;AAsAAAAAAAAAAAAAAAAAHwEAAF9yZWxzLy5yZWxzUEsBAi0AFAAGAAgAAAAhAM9lpqXHAAAA3QAA&#10;AA8AAAAAAAAAAAAAAAAABwIAAGRycy9kb3ducmV2LnhtbFBLBQYAAAAAAwADALcAAAD7AgAAAAA=&#10;">
                  <v:shape id="FreeForm 229" o:spid="_x0000_s1028" style="position:absolute;width:35;height:17;visibility:visible;mso-wrap-style:square;v-text-anchor:top" coordsize="3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" path="m35,l,17e" filled="f" strokecolor="#231f20" strokeweight=".11mm">
                    <v:path arrowok="t" o:connecttype="custom" o:connectlocs="34,0;0,16" o:connectangles="0,0" textboxrect="0,0,22320,10800"/>
                  </v:shape>
                </v:group>
                <v:group id="Group 230" o:spid="_x0000_s1029" style="position:absolute;left:595;width:55;height:20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x+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">
                  <v:shape id="FreeForm 231" o:spid="_x0000_s1030" style="position:absolute;width:55;height:20;visibility:visible;mso-wrap-style:square;v-text-anchor:top" coordsize="57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" path="m56,20l,e" filled="f" strokecolor="#231f20" strokeweight=".11mm">
                    <v:path arrowok="t" o:connecttype="custom" o:connectlocs="54,19;0,0" o:connectangles="0,0" textboxrect="0,0,34920,12600"/>
                  </v:shape>
                </v:group>
                <v:group id="Group 232" o:spid="_x0000_s1031" style="position:absolute;left:510;top:10;width:34;height:39" coordsize="3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233" o:spid="_x0000_s1032" style="position:absolute;width:34;height:39;visibility:visible;mso-wrap-style:square;v-text-anchor:top" coordsize="3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" path="m35,l,39e" filled="f" strokecolor="#231f20" strokeweight=".11mm">
                    <v:path arrowok="t" o:connecttype="custom" o:connectlocs="33,0;0,38" o:connectangles="0,0" textboxrect="0,0,21600,24840"/>
                  </v:shape>
                </v:group>
                <v:group id="Group 234" o:spid="_x0000_s1033" style="position:absolute;left:750;top:372;width:25;height:13" coordsize="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9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">
                  <v:shape id="FreeForm 235" o:spid="_x0000_s1034" style="position:absolute;width:25;height:13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" path="m,14l24,e" filled="f" strokecolor="#231f20" strokeweight=".11mm">
                    <v:path arrowok="t" o:connecttype="custom" o:connectlocs="0,12;24,0" o:connectangles="0,0" textboxrect="0,0,15840,8280"/>
                  </v:shape>
                </v:group>
                <v:group id="Group 236" o:spid="_x0000_s1035" style="position:absolute;left:736;top:372;width:39;height:21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shape id="FreeForm 237" o:spid="_x0000_s1036" style="position:absolute;width:39;height:21;visibility:visible;mso-wrap-style:square;v-text-anchor:top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" path="m,20l38,e" filled="f" strokecolor="#231f20" strokeweight=".11mm">
                    <v:path arrowok="t" o:connecttype="custom" o:connectlocs="0,20;38,0" o:connectangles="0,0" textboxrect="0,0,24840,13320"/>
                  </v:shape>
                </v:group>
                <v:group id="Group 238" o:spid="_x0000_s1037" style="position:absolute;left:775;top:330;width:24;height:41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B4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eTb3i+CU9ALv4BAAD//wMAUEsBAi0AFAAGAAgAAAAhANvh9svuAAAAhQEAABMAAAAAAAAA&#10;AAAAAAAAAAAAAFtDb250ZW50X1R5cGVzXS54bWxQSwECLQAUAAYACAAAACEAWvQsW78AAAAVAQAA&#10;CwAAAAAAAAAAAAAAAAAfAQAAX3JlbHMvLnJlbHNQSwECLQAUAAYACAAAACEASrwweMYAAADdAAAA&#10;DwAAAAAAAAAAAAAAAAAHAgAAZHJzL2Rvd25yZXYueG1sUEsFBgAAAAADAAMAtwAAAPoCAAAAAA==&#10;">
                  <v:shape id="FreeForm 239" o:spid="_x0000_s1038" style="position:absolute;width:24;height:41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" path="m,42l25,e" filled="f" strokecolor="#231f20" strokeweight=".11mm">
                    <v:path arrowok="t" o:connecttype="custom" o:connectlocs="0,40;23,0" o:connectangles="0,0" textboxrect="0,0,15120,25920"/>
                  </v:shape>
                </v:group>
                <v:group id="Group 240" o:spid="_x0000_s1039" style="position:absolute;left:800;top:266;width:3;height:64" coordsize="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bD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SQy3N+EJyN0fAAAA//8DAFBLAQItABQABgAIAAAAIQDb4fbL7gAAAIUBAAATAAAAAAAA&#10;AAAAAAAAAAAAAABbQ29udGVudF9UeXBlc10ueG1sUEsBAi0AFAAGAAgAAAAhAFr0LFu/AAAAFQEA&#10;AAsAAAAAAAAAAAAAAAAAHwEAAF9yZWxzLy5yZWxzUEsBAi0AFAAGAAgAAAAhAHqm9sPHAAAA3QAA&#10;AA8AAAAAAAAAAAAAAAAABwIAAGRycy9kb3ducmV2LnhtbFBLBQYAAAAAAwADALcAAAD7AgAAAAA=&#10;">
                  <v:shape id="FreeForm 241" o:spid="_x0000_s1040" style="position:absolute;width:3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" path="m,63l4,e" filled="f" strokecolor="#231f20" strokeweight=".11mm">
                    <v:path arrowok="t" o:connecttype="custom" o:connectlocs="0,63;2,0" o:connectangles="0,0" textboxrect="0,0,1800,40680"/>
                  </v:shape>
                </v:group>
                <v:group id="Group 242" o:spid="_x0000_s1041" style="position:absolute;left:789;top:195;width:14;height:71" coordsize="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shape id="FreeForm 243" o:spid="_x0000_s1042" style="position:absolute;width:14;height:71;visibility:visible;mso-wrap-style:square;v-text-anchor:top" coordsize="1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" path="m15,70l,e" filled="f" strokecolor="#231f20" strokeweight=".11mm">
                    <v:path arrowok="t" o:connecttype="custom" o:connectlocs="13,70;0,0" o:connectangles="0,0" textboxrect="0,0,9000,45000"/>
                  </v:shape>
                </v:group>
                <v:group id="Group 244" o:spid="_x0000_s1043" style="position:absolute;left:754;top:124;width:35;height:70" coordsize="3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A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">
                  <v:shape id="FreeForm 245" o:spid="_x0000_s1044" style="position:absolute;width:35;height:70;visibility:visible;mso-wrap-style:square;v-text-anchor:top" coordsize="3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" path="m34,70l,e" filled="f" strokecolor="#231f20" strokeweight=".11mm">
                    <v:path arrowok="t" o:connecttype="custom" o:connectlocs="34,69;0,0" o:connectangles="0,0" textboxrect="0,0,22320,44280"/>
                  </v:shape>
                </v:group>
                <v:group id="Group 246" o:spid="_x0000_s1045" style="position:absolute;left:708;top:63;width:45;height:60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ss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OoPXm/AE5OoJAAD//wMAUEsBAi0AFAAGAAgAAAAhANvh9svuAAAAhQEAABMAAAAAAAAA&#10;AAAAAAAAAAAAAFtDb250ZW50X1R5cGVzXS54bWxQSwECLQAUAAYACAAAACEAWvQsW78AAAAVAQAA&#10;CwAAAAAAAAAAAAAAAAAfAQAAX3JlbHMvLnJlbHNQSwECLQAUAAYACAAAACEAmgPLLMYAAADdAAAA&#10;DwAAAAAAAAAAAAAAAAAHAgAAZHJzL2Rvd25yZXYueG1sUEsFBgAAAAADAAMAtwAAAPoCAAAAAA==&#10;">
                  <v:shape id="FreeForm 247" o:spid="_x0000_s1046" style="position:absolute;width:45;height:60;visibility:visible;mso-wrap-style:square;v-text-anchor:top" coordsize="4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" path="m46,60l,e" filled="f" strokecolor="#231f20" strokeweight=".11mm">
                    <v:path arrowok="t" o:connecttype="custom" o:connectlocs="44,59;0,0" o:connectangles="0,0" textboxrect="0,0,28440,38160"/>
                  </v:shape>
                </v:group>
                <v:group id="Group 248" o:spid="_x0000_s1047" style="position:absolute;left:651;top:20;width:56;height:43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rF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yMp/B6E56AXDwBAAD//wMAUEsBAi0AFAAGAAgAAAAhANvh9svuAAAAhQEAABMAAAAAAAAA&#10;AAAAAAAAAAAAAFtDb250ZW50X1R5cGVzXS54bWxQSwECLQAUAAYACAAAACEAWvQsW78AAAAVAQAA&#10;CwAAAAAAAAAAAAAAAAAfAQAAX3JlbHMvLnJlbHNQSwECLQAUAAYACAAAACEAhND6xcYAAADdAAAA&#10;DwAAAAAAAAAAAAAAAAAHAgAAZHJzL2Rvd25yZXYueG1sUEsFBgAAAAADAAMAtwAAAPoCAAAAAA==&#10;">
                  <v:shape id="FreeForm 249" o:spid="_x0000_s1048" style="position:absolute;width:56;height:43;visibility:visible;mso-wrap-style:square;v-text-anchor:top" coordsize="5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" path="m56,42l,e" filled="f" strokecolor="#231f20" strokeweight=".11mm">
                    <v:path arrowok="t" o:connecttype="custom" o:connectlocs="55,42;0,0" o:connectangles="0,0" textboxrect="0,0,35640,27360"/>
                  </v:shape>
                </v:group>
                <v:group id="Group 250" o:spid="_x0000_s1049" style="position:absolute;left:496;top:152;width:38;height:117" coordsize="3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Ae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2P4exOegEx/AQAA//8DAFBLAQItABQABgAIAAAAIQDb4fbL7gAAAIUBAAATAAAAAAAA&#10;AAAAAAAAAAAAAABbQ29udGVudF9UeXBlc10ueG1sUEsBAi0AFAAGAAgAAAAhAFr0LFu/AAAAFQEA&#10;AAsAAAAAAAAAAAAAAAAAHwEAAF9yZWxzLy5yZWxzUEsBAi0AFAAGAAgAAAAhAP9/YB7HAAAA3QAA&#10;AA8AAAAAAAAAAAAAAAAABwIAAGRycy9kb3ducmV2LnhtbFBLBQYAAAAAAwADALcAAAD7AgAAAAA=&#10;">
                  <v:shape id="FreeForm 251" o:spid="_x0000_s1050" style="position:absolute;width:38;height:117;visibility:visible;mso-wrap-style:square;v-text-anchor:top" coordsize="4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" path="m,l39,115e" filled="f" strokecolor="#231f20" strokeweight=".11mm">
                    <v:path arrowok="t" o:connecttype="custom" o:connectlocs="0,0;37,116" o:connectangles="0,0" textboxrect="0,0,24120,74160"/>
                  </v:shape>
                </v:group>
                <v:group id="Group 252" o:spid="_x0000_s1051" style="position:absolute;left:535;top:269;width:81;height:91" coordsize="8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vy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KYJ/D3JjwBuf4FAAD//wMAUEsBAi0AFAAGAAgAAAAhANvh9svuAAAAhQEAABMAAAAAAAAA&#10;AAAAAAAAAAAAAFtDb250ZW50X1R5cGVzXS54bWxQSwECLQAUAAYACAAAACEAWvQsW78AAAAVAQAA&#10;CwAAAAAAAAAAAAAAAAAfAQAAX3JlbHMvLnJlbHNQSwECLQAUAAYACAAAACEAYOFb8sYAAADdAAAA&#10;DwAAAAAAAAAAAAAAAAAHAgAAZHJzL2Rvd25yZXYueG1sUEsFBgAAAAADAAMAtwAAAPoCAAAAAA==&#10;">
                  <v:shape id="FreeForm 253" o:spid="_x0000_s1052" style="position:absolute;width:81;height:91;visibility:visible;mso-wrap-style:square;v-text-anchor:top" coordsize="8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" path="m,l80,91e" filled="f" strokecolor="#231f20" strokeweight=".11mm">
                    <v:path arrowok="t" o:connecttype="custom" o:connectlocs="0,0;80,90" o:connectangles="0,0" textboxrect="0,0,51480,57960"/>
                  </v:shape>
                </v:group>
                <v:group id="Group 254" o:spid="_x0000_s1053" style="position:absolute;left:592;top:333;width:52;height:42" coordsize="5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Yd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fTCfy9CU9ALn8BAAD//wMAUEsBAi0AFAAGAAgAAAAhANvh9svuAAAAhQEAABMAAAAAAAAA&#10;AAAAAAAAAAAAAFtDb250ZW50X1R5cGVzXS54bWxQSwECLQAUAAYACAAAACEAWvQsW78AAAAVAQAA&#10;CwAAAAAAAAAAAAAAAAAfAQAAX3JlbHMvLnJlbHNQSwECLQAUAAYACAAAACEAgERmHcYAAADdAAAA&#10;DwAAAAAAAAAAAAAAAAAHAgAAZHJzL2Rvd25yZXYueG1sUEsFBgAAAAADAAMAtwAAAPoCAAAAAA==&#10;">
                  <v:shape id="FreeForm 255" o:spid="_x0000_s1054" style="position:absolute;width:52;height:42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" path="m52,42l,e" filled="f" strokecolor="#231f20" strokeweight=".11mm">
                    <v:path arrowok="t" o:connecttype="custom" o:connectlocs="51,41;0,0" o:connectangles="0,0" textboxrect="0,0,33120,26640"/>
                  </v:shape>
                </v:group>
                <v:group id="Group 256" o:spid="_x0000_s1055" style="position:absolute;left:545;top:273;width:46;height:60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3x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8nE3i+CU9ALv4BAAD//wMAUEsBAi0AFAAGAAgAAAAhANvh9svuAAAAhQEAABMAAAAAAAAA&#10;AAAAAAAAAAAAAFtDb250ZW50X1R5cGVzXS54bWxQSwECLQAUAAYACAAAACEAWvQsW78AAAAVAQAA&#10;CwAAAAAAAAAAAAAAAAAfAQAAX3JlbHMvLnJlbHNQSwECLQAUAAYACAAAACEAH9pd8cYAAADdAAAA&#10;DwAAAAAAAAAAAAAAAAAHAgAAZHJzL2Rvd25yZXYueG1sUEsFBgAAAAADAAMAtwAAAPoCAAAAAA==&#10;">
                  <v:shape id="FreeForm 257" o:spid="_x0000_s1056" style="position:absolute;width:46;height:60;visibility:visible;mso-wrap-style:square;v-text-anchor:top" coordsize="4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" path="m46,59l,e" filled="f" strokecolor="#231f20" strokeweight=".11mm">
                    <v:path arrowok="t" o:connecttype="custom" o:connectlocs="45,59;0,0" o:connectangles="0,0" textboxrect="0,0,29160,38160"/>
                  </v:shape>
                </v:group>
                <v:group id="Group 258" o:spid="_x0000_s1057" style="position:absolute;left:510;top:202;width:34;height:71" coordsize="3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wY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MoO/N+EJyOUvAAAA//8DAFBLAQItABQABgAIAAAAIQDb4fbL7gAAAIUBAAATAAAAAAAA&#10;AAAAAAAAAAAAAABbQ29udGVudF9UeXBlc10ueG1sUEsBAi0AFAAGAAgAAAAhAFr0LFu/AAAAFQEA&#10;AAsAAAAAAAAAAAAAAAAAHwEAAF9yZWxzLy5yZWxzUEsBAi0AFAAGAAgAAAAhAAEJbBjHAAAA3QAA&#10;AA8AAAAAAAAAAAAAAAAABwIAAGRycy9kb3ducmV2LnhtbFBLBQYAAAAAAwADALcAAAD7AgAAAAA=&#10;">
                  <v:shape id="FreeForm 259" o:spid="_x0000_s1058" style="position:absolute;width:34;height:71;visibility:visible;mso-wrap-style:square;v-text-anchor:top" coordsize="3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" path="m35,70l,e" filled="f" strokecolor="#231f20" strokeweight=".11mm">
                    <v:path arrowok="t" o:connecttype="custom" o:connectlocs="33,70;0,0" o:connectangles="0,0" textboxrect="0,0,21600,45000"/>
                  </v:shape>
                </v:group>
                <v:group id="Group 260" o:spid="_x0000_s1059" style="position:absolute;left:496;top:131;width:14;height:70" coordsize="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">
                  <v:shape id="FreeForm 261" o:spid="_x0000_s1060" style="position:absolute;width:14;height:70;visibility:visible;mso-wrap-style:square;v-text-anchor:top" coordsize="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" path="m14,70l,e" filled="f" strokecolor="#231f20" strokeweight=".11mm">
                    <v:path arrowok="t" o:connecttype="custom" o:connectlocs="13,69;0,0" o:connectangles="0,0" textboxrect="0,0,9000,44280"/>
                  </v:shape>
                </v:group>
                <v:group id="Group 262" o:spid="_x0000_s1061" style="position:absolute;left:496;top:70;width:3;height:60" coordsize="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">
                  <v:shape id="FreeForm 263" o:spid="_x0000_s1062" style="position:absolute;width:3;height:60;visibility:visible;mso-wrap-style:square;v-text-anchor:top" coordsize="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" path="m,60l3,e" filled="f" strokecolor="#231f20" strokeweight=".11mm">
                    <v:path arrowok="t" o:connecttype="custom" o:connectlocs="0,59;2,0" o:connectangles="0,0" textboxrect="0,0,1800,38160"/>
                  </v:shape>
                </v:group>
                <v:group id="Group 264" o:spid="_x0000_s1063" style="position:absolute;left:499;top:27;width:24;height:43" coordsize="2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Y6xQAAAN0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">
                  <v:shape id="FreeForm 265" o:spid="_x0000_s1064" style="position:absolute;width:24;height:43;visibility:visible;mso-wrap-style:square;v-text-anchor:top" coordsize="2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" path="m,42l25,e" filled="f" strokecolor="#231f20" strokeweight=".11mm">
                    <v:path arrowok="t" o:connecttype="custom" o:connectlocs="0,42;23,0" o:connectangles="0,0" textboxrect="0,0,15120,27360"/>
                  </v:shape>
                </v:group>
                <v:group id="Group 266" o:spid="_x0000_s1065" style="position:absolute;left:524;top:10;width:41;height:17" coordsize="4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">
                  <v:shape id="FreeForm 267" o:spid="_x0000_s1066" style="position:absolute;width:41;height:17;visibility:visible;mso-wrap-style:square;v-text-anchor:top" coordsize="4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" path="m,17l42,e" filled="f" strokecolor="#231f20" strokeweight=".11mm">
                    <v:path arrowok="t" o:connecttype="custom" o:connectlocs="0,16;40,0" o:connectangles="0,0" textboxrect="0,0,25920,10800"/>
                  </v:shape>
                </v:group>
                <v:group id="Group 268" o:spid="_x0000_s1067" style="position:absolute;left:566;top:10;width:49;height:6" coordsize="4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">
                  <v:shape id="FreeForm 269" o:spid="_x0000_s1068" style="position:absolute;width:49;height:6;visibility:visible;mso-wrap-style:square;v-text-anchor:top" coordsize="5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" path="m,l49,7e" filled="f" strokecolor="#231f20" strokeweight=".11mm">
                    <v:path arrowok="t" o:connecttype="custom" o:connectlocs="0,0;48,5" o:connectangles="0,0" textboxrect="0,0,30960,3960"/>
                  </v:shape>
                </v:group>
                <v:group id="Group 3467" o:spid="_x0000_s1069" style="position:absolute;left:616;top:17;width:58;height:32" coordsize="5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b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wn8vglPQK5/AAAA//8DAFBLAQItABQABgAIAAAAIQDb4fbL7gAAAIUBAAATAAAAAAAA&#10;AAAAAAAAAAAAAABbQ29udGVudF9UeXBlc10ueG1sUEsBAi0AFAAGAAgAAAAhAFr0LFu/AAAAFQEA&#10;AAsAAAAAAAAAAAAAAAAAHwEAAF9yZWxzLy5yZWxzUEsBAi0AFAAGAAgAAAAhAE9zhuTHAAAA3QAA&#10;AA8AAAAAAAAAAAAAAAAABwIAAGRycy9kb3ducmV2LnhtbFBLBQYAAAAAAwADALcAAAD7AgAAAAA=&#10;">
                  <v:shape id="FreeForm 271" o:spid="_x0000_s1070" style="position:absolute;width:57;height:32;visibility:visible;mso-wrap-style:square;v-text-anchor:top" coordsize="5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" path="m,l56,32e" filled="f" strokecolor="#231f20" strokeweight=".11mm">
                    <v:path arrowok="t" o:connecttype="custom" o:connectlocs="0,0;56,31" o:connectangles="0,0" textboxrect="0,0,36360,20160"/>
                  </v:shape>
                </v:group>
                <v:group id="Group 272" o:spid="_x0000_s1071" style="position:absolute;left:673;top:50;width:52;height:52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shape id="FreeForm 273" o:spid="_x0000_s1072" style="position:absolute;width:52;height:52;visibility:visible;mso-wrap-style:square;v-text-anchor:top" coordsize="5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" path="m,l53,52e" filled="f" strokecolor="#231f20" strokeweight=".11mm">
                    <v:path arrowok="t" o:connecttype="custom" o:connectlocs="0,0;51,51" o:connectangles="0,0" textboxrect="0,0,33120,33120"/>
                  </v:shape>
                </v:group>
                <v:group id="Group 274" o:spid="_x0000_s1073" style="position:absolute;left:726;top:102;width:39;height:64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D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ffE3i+CU9ALv4BAAD//wMAUEsBAi0AFAAGAAgAAAAhANvh9svuAAAAhQEAABMAAAAAAAAA&#10;AAAAAAAAAAAAAFtDb250ZW50X1R5cGVzXS54bWxQSwECLQAUAAYACAAAACEAWvQsW78AAAAVAQAA&#10;CwAAAAAAAAAAAAAAAAAfAQAAX3JlbHMvLnJlbHNQSwECLQAUAAYACAAAACEAMEiA58YAAADdAAAA&#10;DwAAAAAAAAAAAAAAAAAHAgAAZHJzL2Rvd25yZXYueG1sUEsFBgAAAAADAAMAtwAAAPoCAAAAAA==&#10;">
                  <v:shape id="FreeForm 275" o:spid="_x0000_s1074" style="position:absolute;width:39;height:64;visibility:visible;mso-wrap-style:square;v-text-anchor:top" coordsize="3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" path="m,l38,63e" filled="f" strokecolor="#231f20" strokeweight=".11mm">
                    <v:path arrowok="t" o:connecttype="custom" o:connectlocs="0,0;38,63" o:connectangles="0,0" textboxrect="0,0,24840,40680"/>
                  </v:shape>
                </v:group>
                <v:group id="Group 276" o:spid="_x0000_s1075" style="position:absolute;left:765;top:166;width:24;height:70" coordsize="2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rs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NoG/N+EJyOUvAAAA//8DAFBLAQItABQABgAIAAAAIQDb4fbL7gAAAIUBAAATAAAAAAAA&#10;AAAAAAAAAAAAAABbQ29udGVudF9UeXBlc10ueG1sUEsBAi0AFAAGAAgAAAAhAFr0LFu/AAAAFQEA&#10;AAsAAAAAAAAAAAAAAAAAHwEAAF9yZWxzLy5yZWxzUEsBAi0AFAAGAAgAAAAhAK/WuwvHAAAA3QAA&#10;AA8AAAAAAAAAAAAAAAAABwIAAGRycy9kb3ducmV2LnhtbFBLBQYAAAAAAwADALcAAAD7AgAAAAA=&#10;">
                  <v:shape id="FreeForm 277" o:spid="_x0000_s1076" style="position:absolute;width:24;height:70;visibility:visible;mso-wrap-style:square;v-text-anchor:top" coordsize="2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" path="m,l24,70e" filled="f" strokecolor="#231f20" strokeweight=".11mm">
                    <v:path arrowok="t" o:connecttype="custom" o:connectlocs="0,0;23,69" o:connectangles="0,0" textboxrect="0,0,15120,44280"/>
                  </v:shape>
                </v:group>
                <v:group id="Group 278" o:spid="_x0000_s1077" style="position:absolute;left:789;top:237;width:7;height:67" coordsize="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+mU3i+CU9ALv4BAAD//wMAUEsBAi0AFAAGAAgAAAAhANvh9svuAAAAhQEAABMAAAAAAAAA&#10;AAAAAAAAAAAAAFtDb250ZW50X1R5cGVzXS54bWxQSwECLQAUAAYACAAAACEAWvQsW78AAAAVAQAA&#10;CwAAAAAAAAAAAAAAAAAfAQAAX3JlbHMvLnJlbHNQSwECLQAUAAYACAAAACEAsQWK4sYAAADdAAAA&#10;DwAAAAAAAAAAAAAAAAAHAgAAZHJzL2Rvd25yZXYueG1sUEsFBgAAAAADAAMAtwAAAPoCAAAAAA==&#10;">
                  <v:shape id="FreeForm 279" o:spid="_x0000_s1078" style="position:absolute;width:7;height:67;visibility:visible;mso-wrap-style:square;v-text-anchor:top" coordsize="9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" path="m,l8,66e" filled="f" strokecolor="#231f20" strokeweight=".11mm">
                    <v:path arrowok="t" o:connecttype="custom" o:connectlocs="0,0;6,66" o:connectangles="0,0" textboxrect="0,0,4320,42480"/>
                  </v:shape>
                </v:group>
                <v:group id="Group 280" o:spid="_x0000_s1079" style="position:absolute;left:779;top:304;width:17;height:53" coordsize="1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z+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FidwexOegFxeAQAA//8DAFBLAQItABQABgAIAAAAIQDb4fbL7gAAAIUBAAATAAAAAAAA&#10;AAAAAAAAAAAAAABbQ29udGVudF9UeXBlc10ueG1sUEsBAi0AFAAGAAgAAAAhAFr0LFu/AAAAFQEA&#10;AAsAAAAAAAAAAAAAAAAAHwEAAF9yZWxzLy5yZWxzUEsBAi0AFAAGAAgAAAAhANGYHP7HAAAA3QAA&#10;AA8AAAAAAAAAAAAAAAAABwIAAGRycy9kb3ducmV2LnhtbFBLBQYAAAAAAwADALcAAAD7AgAAAAA=&#10;">
                  <v:shape id="FreeForm 281" o:spid="_x0000_s1080" style="position:absolute;width:17;height:53;visibility:visible;mso-wrap-style:square;v-text-anchor:top" coordsize="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" path="m18,l,53e" filled="f" strokecolor="#231f20" strokeweight=".11mm">
                    <v:path arrowok="t" o:connecttype="custom" o:connectlocs="16,0;0,52" o:connectangles="0,0" textboxrect="0,0,10800,33480"/>
                  </v:shape>
                </v:group>
                <v:group id="Group 282" o:spid="_x0000_s1081" style="position:absolute;left:746;top:358;width:32;height:31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cS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QaJfD3JjwBufgFAAD//wMAUEsBAi0AFAAGAAgAAAAhANvh9svuAAAAhQEAABMAAAAAAAAA&#10;AAAAAAAAAAAAAFtDb250ZW50X1R5cGVzXS54bWxQSwECLQAUAAYACAAAACEAWvQsW78AAAAVAQAA&#10;CwAAAAAAAAAAAAAAAAAfAQAAX3JlbHMvLnJlbHNQSwECLQAUAAYACAAAACEATgYnEsYAAADdAAAA&#10;DwAAAAAAAAAAAAAAAAAHAgAAZHJzL2Rvd25yZXYueG1sUEsFBgAAAAADAAMAtwAAAPoCAAAAAA==&#10;">
                  <v:shape id="FreeForm 283" o:spid="_x0000_s1082" style="position:absolute;width:32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" path="m32,l,31e" filled="f" strokecolor="#231f20" strokeweight=".11mm">
                    <v:path arrowok="t" o:connecttype="custom" o:connectlocs="31,0;0,31" o:connectangles="0,0" textboxrect="0,0,20160,20160"/>
                  </v:shape>
                </v:group>
                <v:group id="Group 284" o:spid="_x0000_s1083" style="position:absolute;left:701;top:390;width:45;height:6" coordsize="4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r9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xSn8vglPQK5/AAAA//8DAFBLAQItABQABgAIAAAAIQDb4fbL7gAAAIUBAAATAAAAAAAA&#10;AAAAAAAAAAAAAABbQ29udGVudF9UeXBlc10ueG1sUEsBAi0AFAAGAAgAAAAhAFr0LFu/AAAAFQEA&#10;AAsAAAAAAAAAAAAAAAAAHwEAAF9yZWxzLy5yZWxzUEsBAi0AFAAGAAgAAAAhAK6jGv3HAAAA3QAA&#10;AA8AAAAAAAAAAAAAAAAABwIAAGRycy9kb3ducmV2LnhtbFBLBQYAAAAAAwADALcAAAD7AgAAAAA=&#10;">
                  <v:shape id="FreeForm 285" o:spid="_x0000_s1084" style="position:absolute;width:45;height:6;visibility:visible;mso-wrap-style:square;v-text-anchor:top" coordsize="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" path="m45,l,7e" filled="f" strokecolor="#231f20" strokeweight=".11mm">
                    <v:path arrowok="t" o:connecttype="custom" o:connectlocs="44,0;0,5" o:connectangles="0,0" textboxrect="0,0,28440,3960"/>
                  </v:shape>
                </v:group>
                <v:group id="Group 286" o:spid="_x0000_s1085" style="position:absolute;left:644;top:375;width:56;height:21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E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xEM/h7E56AXD0BAAD//wMAUEsBAi0AFAAGAAgAAAAhANvh9svuAAAAhQEAABMAAAAAAAAA&#10;AAAAAAAAAAAAAFtDb250ZW50X1R5cGVzXS54bWxQSwECLQAUAAYACAAAACEAWvQsW78AAAAVAQAA&#10;CwAAAAAAAAAAAAAAAAAfAQAAX3JlbHMvLnJlbHNQSwECLQAUAAYACAAAACEAMT0hEcYAAADdAAAA&#10;DwAAAAAAAAAAAAAAAAAHAgAAZHJzL2Rvd25yZXYueG1sUEsFBgAAAAADAAMAtwAAAPoCAAAAAA==&#10;">
                  <v:shape id="FreeForm 287" o:spid="_x0000_s1086" style="position:absolute;width:56;height:21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" path="m56,21l,e" filled="f" strokecolor="#231f20" strokeweight=".11mm">
                    <v:path arrowok="t" o:connecttype="custom" o:connectlocs="55,20;0,0" o:connectangles="0,0" textboxrect="0,0,35640,13320"/>
                  </v:shape>
                </v:group>
                <v:group id="Group 288" o:spid="_x0000_s1087" style="position:absolute;left:626;top:368;width:14;height:10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D4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v4exOegEx/AQAA//8DAFBLAQItABQABgAIAAAAIQDb4fbL7gAAAIUBAAATAAAAAAAA&#10;AAAAAAAAAAAAAABbQ29udGVudF9UeXBlc10ueG1sUEsBAi0AFAAGAAgAAAAhAFr0LFu/AAAAFQEA&#10;AAsAAAAAAAAAAAAAAAAAHwEAAF9yZWxzLy5yZWxzUEsBAi0AFAAGAAgAAAAhAC/uEPjHAAAA3QAA&#10;AA8AAAAAAAAAAAAAAAAABwIAAGRycy9kb3ducmV2LnhtbFBLBQYAAAAAAwADALcAAAD7AgAAAAA=&#10;">
                  <v:shape id="FreeForm 289" o:spid="_x0000_s1088" style="position:absolute;width:14;height:10;visibility:visible;mso-wrap-style:square;v-text-anchor:top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" path="m15,11l,e" filled="f" strokecolor="#231f20" strokeweight=".11mm">
                    <v:path arrowok="t" o:connecttype="custom" o:connectlocs="13,9;0,0" o:connectangles="0,0" textboxrect="0,0,9000,6480"/>
                  </v:shape>
                </v:group>
                <v:group id="Group 290" o:spid="_x0000_s1089" style="position:absolute;left:616;top:361;width:10;height:7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oj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hNlILnm/gE5PwBAAD//wMAUEsBAi0AFAAGAAgAAAAhANvh9svuAAAAhQEAABMAAAAAAAAA&#10;AAAAAAAAAAAAAFtDb250ZW50X1R5cGVzXS54bWxQSwECLQAUAAYACAAAACEAWvQsW78AAAAVAQAA&#10;CwAAAAAAAAAAAAAAAAAfAQAAX3JlbHMvLnJlbHNQSwECLQAUAAYACAAAACEAVEGKI8YAAADdAAAA&#10;DwAAAAAAAAAAAAAAAAAHAgAAZHJzL2Rvd25yZXYueG1sUEsFBgAAAAADAAMAtwAAAPoCAAAAAA==&#10;">
                  <v:shape id="FreeForm 291" o:spid="_x0000_s1090" style="position:absolute;width:10;height:7;visibility:visible;mso-wrap-style:square;v-text-anchor:top" coordsize="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" path="m10,7l,e" filled="f" strokecolor="#231f20" strokeweight=".11mm">
                    <v:path arrowok="t" o:connecttype="custom" o:connectlocs="9,6;0,0" o:connectangles="0,0" textboxrect="0,0,6480,4320"/>
                  </v:shape>
                </v:group>
                <v:group id="Group 292" o:spid="_x0000_s1091" style="position:absolute;left:493;top:88;width:3;height:60" coordsize="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7HP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QaJ/D3JjwBufgFAAD//wMAUEsBAi0AFAAGAAgAAAAhANvh9svuAAAAhQEAABMAAAAAAAAA&#10;AAAAAAAAAAAAAFtDb250ZW50X1R5cGVzXS54bWxQSwECLQAUAAYACAAAACEAWvQsW78AAAAVAQAA&#10;CwAAAAAAAAAAAAAAAAAfAQAAX3JlbHMvLnJlbHNQSwECLQAUAAYACAAAACEAy9+xz8YAAADdAAAA&#10;DwAAAAAAAAAAAAAAAAAHAgAAZHJzL2Rvd25yZXYueG1sUEsFBgAAAAADAAMAtwAAAPoCAAAAAA==&#10;">
                  <v:shape id="FreeForm 293" o:spid="_x0000_s1092" style="position:absolute;width:3;height:60;visibility:visible;mso-wrap-style:square;v-text-anchor:top" coordsize="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" path="m,59l3,e" filled="f" strokecolor="#231f20" strokeweight=".11mm">
                    <v:path arrowok="t" o:connecttype="custom" o:connectlocs="0,59;2,0" o:connectangles="0,0" textboxrect="0,0,1800,38160"/>
                  </v:shape>
                </v:group>
                <v:group id="Group 294" o:spid="_x0000_s1093" style="position:absolute;left:496;top:43;width:21;height:45" coordsize="2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wg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JSn8vglPQK5/AAAA//8DAFBLAQItABQABgAIAAAAIQDb4fbL7gAAAIUBAAATAAAAAAAA&#10;AAAAAAAAAAAAAABbQ29udGVudF9UeXBlc10ueG1sUEsBAi0AFAAGAAgAAAAhAFr0LFu/AAAAFQEA&#10;AAsAAAAAAAAAAAAAAAAAHwEAAF9yZWxzLy5yZWxzUEsBAi0AFAAGAAgAAAAhACt6jCDHAAAA3QAA&#10;AA8AAAAAAAAAAAAAAAAABwIAAGRycy9kb3ducmV2LnhtbFBLBQYAAAAAAwADALcAAAD7AgAAAAA=&#10;">
                  <v:shape id="FreeForm 295" o:spid="_x0000_s1094" style="position:absolute;width:21;height:45;visibility:visible;mso-wrap-style:square;v-text-anchor:top" coordsize="2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" path="m,45l21,e" filled="f" strokecolor="#231f20" strokeweight=".11mm">
                    <v:path arrowok="t" o:connecttype="custom" o:connectlocs="0,44;20,0" o:connectangles="0,0" textboxrect="0,0,13320,28440"/>
                  </v:shape>
                </v:group>
                <v:group id="Group 296" o:spid="_x0000_s1095" style="position:absolute;left:517;top:17;width:38;height:25" coordsize="3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LfM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EM/h7E56AXD0BAAD//wMAUEsBAi0AFAAGAAgAAAAhANvh9svuAAAAhQEAABMAAAAAAAAA&#10;AAAAAAAAAAAAAFtDb250ZW50X1R5cGVzXS54bWxQSwECLQAUAAYACAAAACEAWvQsW78AAAAVAQAA&#10;CwAAAAAAAAAAAAAAAAAfAQAAX3JlbHMvLnJlbHNQSwECLQAUAAYACAAAACEAtOS3zMYAAADdAAAA&#10;DwAAAAAAAAAAAAAAAAAHAgAAZHJzL2Rvd25yZXYueG1sUEsFBgAAAAADAAMAtwAAAPoCAAAAAA==&#10;">
                  <v:shape id="FreeForm 297" o:spid="_x0000_s1096" style="position:absolute;width:38;height:25;visibility:visible;mso-wrap-style:square;v-text-anchor:top" coordsize="4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" path="m,25l39,e" filled="f" strokecolor="#231f20" strokeweight=".11mm">
                    <v:path arrowok="t" o:connecttype="custom" o:connectlocs="0,24;37,0" o:connectangles="0,0" textboxrect="0,0,24120,15840"/>
                  </v:shape>
                </v:group>
                <v:group id="Group 298" o:spid="_x0000_s1097" style="position:absolute;left:556;top:17;width:49;height:3" coordsize="4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Yl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x2v4exOegEx/AQAA//8DAFBLAQItABQABgAIAAAAIQDb4fbL7gAAAIUBAAATAAAAAAAA&#10;AAAAAAAAAAAAAABbQ29udGVudF9UeXBlc10ueG1sUEsBAi0AFAAGAAgAAAAhAFr0LFu/AAAAFQEA&#10;AAsAAAAAAAAAAAAAAAAAHwEAAF9yZWxzLy5yZWxzUEsBAi0AFAAGAAgAAAAhAKo3hiXHAAAA3QAA&#10;AA8AAAAAAAAAAAAAAAAABwIAAGRycy9kb3ducmV2LnhtbFBLBQYAAAAAAwADALcAAAD7AgAAAAA=&#10;">
                  <v:shape id="FreeForm 299" o:spid="_x0000_s1098" style="position:absolute;width:49;height:3;visibility:visible;mso-wrap-style:square;v-text-anchor:top" coordsize="5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" path="m,l49,3e" filled="f" strokecolor="#231f20" strokeweight=".11mm">
                    <v:path arrowok="t" o:connecttype="custom" o:connectlocs="0,0;48,2" o:connectangles="0,0" textboxrect="0,0,30960,1800"/>
                  </v:shape>
                </v:group>
                <v:group id="Group 300" o:spid="_x0000_s1099" style="position:absolute;left:606;top:20;width:52;height:29" coordsize="5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Ce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">
                  <v:shape id="FreeForm 301" o:spid="_x0000_s1100" style="position:absolute;width:52;height:29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" path="m,l52,29e" filled="f" strokecolor="#231f20" strokeweight=".11mm">
                    <v:path arrowok="t" o:connecttype="custom" o:connectlocs="0,0;51,28" o:connectangles="0,0" textboxrect="0,0,33120,18360"/>
                  </v:shape>
                </v:group>
                <v:group id="Group 302" o:spid="_x0000_s1101" style="position:absolute;left:658;top:50;width:53;height:48" coordsize="5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ty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mME3i+CU9Azh8AAAD//wMAUEsBAi0AFAAGAAgAAAAhANvh9svuAAAAhQEAABMAAAAAAAAA&#10;AAAAAAAAAAAAAFtDb250ZW50X1R5cGVzXS54bWxQSwECLQAUAAYACAAAACEAWvQsW78AAAAVAQAA&#10;CwAAAAAAAAAAAAAAAAAfAQAAX3JlbHMvLnJlbHNQSwECLQAUAAYACAAAACEABbN7csYAAADdAAAA&#10;DwAAAAAAAAAAAAAAAAAHAgAAZHJzL2Rvd25yZXYueG1sUEsFBgAAAAADAAMAtwAAAPoCAAAAAA==&#10;">
                  <v:shape id="FreeForm 303" o:spid="_x0000_s1102" style="position:absolute;width:53;height:48;visibility:visible;mso-wrap-style:square;v-text-anchor:top" coordsize="5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" path="m,l52,48e" filled="f" strokecolor="#231f20" strokeweight=".11mm">
                    <v:path arrowok="t" o:connecttype="custom" o:connectlocs="0,0;52,47" o:connectangles="0,0" textboxrect="0,0,33480,30601"/>
                  </v:shape>
                </v:group>
                <v:group id="Group 304" o:spid="_x0000_s1103" style="position:absolute;left:711;top:98;width:42;height:67" coordsize="4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d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0Px/B8E56AXDwAAAD//wMAUEsBAi0AFAAGAAgAAAAhANvh9svuAAAAhQEAABMAAAAAAAAA&#10;AAAAAAAAAAAAAFtDb250ZW50X1R5cGVzXS54bWxQSwECLQAUAAYACAAAACEAWvQsW78AAAAVAQAA&#10;CwAAAAAAAAAAAAAAAAAfAQAAX3JlbHMvLnJlbHNQSwECLQAUAAYACAAAACEA5RZGncYAAADdAAAA&#10;DwAAAAAAAAAAAAAAAAAHAgAAZHJzL2Rvd25yZXYueG1sUEsFBgAAAAADAAMAtwAAAPoCAAAAAA==&#10;">
                  <v:shape id="FreeForm 305" o:spid="_x0000_s1104" style="position:absolute;width:42;height:67;visibility:visible;mso-wrap-style:square;v-text-anchor:top" coordsize="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" path="m,l43,67e" filled="f" strokecolor="#231f20" strokeweight=".11mm">
                    <v:path arrowok="t" o:connecttype="custom" o:connectlocs="0,0;41,66" o:connectangles="0,0" textboxrect="0,0,26640,42480"/>
                  </v:shape>
                </v:group>
                <v:group id="Group 3503" o:spid="_x0000_s1105" style="position:absolute;left:754;top:166;width:25;height:70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1x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+fofHm/AE5OoPAAD//wMAUEsBAi0AFAAGAAgAAAAhANvh9svuAAAAhQEAABMAAAAAAAAA&#10;AAAAAAAAAAAAAFtDb250ZW50X1R5cGVzXS54bWxQSwECLQAUAAYACAAAACEAWvQsW78AAAAVAQAA&#10;CwAAAAAAAAAAAAAAAAAfAQAAX3JlbHMvLnJlbHNQSwECLQAUAAYACAAAACEAeoh9ccYAAADdAAAA&#10;DwAAAAAAAAAAAAAAAAAHAgAAZHJzL2Rvd25yZXYueG1sUEsFBgAAAAADAAMAtwAAAPoCAAAAAA==&#10;">
                  <v:shape id="FreeForm 307" o:spid="_x0000_s1106" style="position:absolute;width:25;height:70;visibility:visible;mso-wrap-style:square;v-text-anchor:top" coordsize="2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" path="m,l24,70e" filled="f" strokecolor="#231f20" strokeweight=".11mm">
                    <v:path arrowok="t" o:connecttype="custom" o:connectlocs="0,0;24,69" o:connectangles="0,0" textboxrect="0,0,15840,44280"/>
                  </v:shape>
                </v:group>
                <v:group id="Group 308" o:spid="_x0000_s1107" style="position:absolute;left:779;top:237;width:6;height:67" coordsize="6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yY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oMJ/B6E56AnD8BAAD//wMAUEsBAi0AFAAGAAgAAAAhANvh9svuAAAAhQEAABMAAAAAAAAA&#10;AAAAAAAAAAAAAFtDb250ZW50X1R5cGVzXS54bWxQSwECLQAUAAYACAAAACEAWvQsW78AAAAVAQAA&#10;CwAAAAAAAAAAAAAAAAAfAQAAX3JlbHMvLnJlbHNQSwECLQAUAAYACAAAACEAZFtMmMYAAADdAAAA&#10;DwAAAAAAAAAAAAAAAAAHAgAAZHJzL2Rvd25yZXYueG1sUEsFBgAAAAADAAMAtwAAAPoCAAAAAA==&#10;">
                  <v:shape id="FreeForm 309" o:spid="_x0000_s1108" style="position:absolute;width:6;height:67;visibility:visible;mso-wrap-style:square;v-text-anchor:top" coordsize="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" path="m,l7,66e" filled="f" strokecolor="#231f20" strokeweight=".11mm">
                    <v:path arrowok="t" o:connecttype="custom" o:connectlocs="0,0;5,66" o:connectangles="0,0" textboxrect="0,0,3960,42480"/>
                  </v:shape>
                </v:group>
                <v:group id="Group 310" o:spid="_x0000_s1109" style="position:absolute;left:772;top:304;width:13;height:53" coordsize="1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ZD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xPD3JjwBufgFAAD//wMAUEsBAi0AFAAGAAgAAAAhANvh9svuAAAAhQEAABMAAAAAAAAA&#10;AAAAAAAAAAAAAFtDb250ZW50X1R5cGVzXS54bWxQSwECLQAUAAYACAAAACEAWvQsW78AAAAVAQAA&#10;CwAAAAAAAAAAAAAAAAAfAQAAX3JlbHMvLnJlbHNQSwECLQAUAAYACAAAACEAH/TWQ8YAAADdAAAA&#10;DwAAAAAAAAAAAAAAAAAHAgAAZHJzL2Rvd25yZXYueG1sUEsFBgAAAAADAAMAtwAAAPoCAAAAAA==&#10;">
                  <v:shape id="FreeForm 311" o:spid="_x0000_s1110" style="position:absolute;width:13;height:53;visibility:visible;mso-wrap-style:square;v-text-anchor:top" coordsize="1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" path="m14,l,53e" filled="f" strokecolor="#231f20" strokeweight=".11mm">
                    <v:path arrowok="t" o:connecttype="custom" o:connectlocs="12,0;0,52" o:connectangles="0,0" textboxrect="0,0,8280,33480"/>
                  </v:shape>
                </v:group>
                <v:group id="Group 312" o:spid="_x0000_s1111" style="position:absolute;left:739;top:358;width:32;height:31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2v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JPD3JjwBufgFAAD//wMAUEsBAi0AFAAGAAgAAAAhANvh9svuAAAAhQEAABMAAAAAAAAA&#10;AAAAAAAAAAAAAFtDb250ZW50X1R5cGVzXS54bWxQSwECLQAUAAYACAAAACEAWvQsW78AAAAVAQAA&#10;CwAAAAAAAAAAAAAAAAAfAQAAX3JlbHMvLnJlbHNQSwECLQAUAAYACAAAACEAgGrtr8YAAADdAAAA&#10;DwAAAAAAAAAAAAAAAAAHAgAAZHJzL2Rvd25yZXYueG1sUEsFBgAAAAADAAMAtwAAAPoCAAAAAA==&#10;">
                  <v:shape id="FreeForm 313" o:spid="_x0000_s1112" style="position:absolute;width:32;height:32;visibility:visible;mso-wrap-style:square;v-text-anchor:top" coordsize="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" path="m32,l,31e" filled="f" strokecolor="#231f20" strokeweight=".11mm">
                    <v:path arrowok="t" o:connecttype="custom" o:connectlocs="31,0;0,31" o:connectangles="0,0" textboxrect="0,0,20160,20160"/>
                  </v:shape>
                </v:group>
                <v:group id="Group 314" o:spid="_x0000_s1113" style="position:absolute;left:694;top:390;width:45;height:6" coordsize="4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BA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JFP7ehCcgl78AAAD//wMAUEsBAi0AFAAGAAgAAAAhANvh9svuAAAAhQEAABMAAAAAAAAA&#10;AAAAAAAAAAAAAFtDb250ZW50X1R5cGVzXS54bWxQSwECLQAUAAYACAAAACEAWvQsW78AAAAVAQAA&#10;CwAAAAAAAAAAAAAAAAAfAQAAX3JlbHMvLnJlbHNQSwECLQAUAAYACAAAACEAYM/QQMYAAADdAAAA&#10;DwAAAAAAAAAAAAAAAAAHAgAAZHJzL2Rvd25yZXYueG1sUEsFBgAAAAADAAMAtwAAAPoCAAAAAA==&#10;">
                  <v:shape id="FreeForm 315" o:spid="_x0000_s1114" style="position:absolute;width:45;height:6;visibility:visible;mso-wrap-style:square;v-text-anchor:top" coordsize="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" path="m45,l,7e" filled="f" strokecolor="#231f20" strokeweight=".11mm">
                    <v:path arrowok="t" o:connecttype="custom" o:connectlocs="44,0;0,5" o:connectangles="0,0" textboxrect="0,0,28440,3960"/>
                  </v:shape>
                </v:group>
                <v:group id="Group 3513" o:spid="_x0000_s1115" style="position:absolute;left:641;top:379;width:53;height:18" coordsize="5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us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kk+YTHm/AE5OwOAAD//wMAUEsBAi0AFAAGAAgAAAAhANvh9svuAAAAhQEAABMAAAAAAAAA&#10;AAAAAAAAAAAAAFtDb250ZW50X1R5cGVzXS54bWxQSwECLQAUAAYACAAAACEAWvQsW78AAAAVAQAA&#10;CwAAAAAAAAAAAAAAAAAfAQAAX3JlbHMvLnJlbHNQSwECLQAUAAYACAAAACEA/1HrrMYAAADdAAAA&#10;DwAAAAAAAAAAAAAAAAAHAgAAZHJzL2Rvd25yZXYueG1sUEsFBgAAAAADAAMAtwAAAPoCAAAAAA==&#10;">
                  <v:shape id="FreeForm 317" o:spid="_x0000_s1116" style="position:absolute;width:53;height:18;visibility:visible;mso-wrap-style:square;v-text-anchor:top" coordsize="5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" path="m52,17l,e" filled="f" strokecolor="#231f20" strokeweight=".11mm">
                    <v:path arrowok="t" o:connecttype="custom" o:connectlocs="52,17;0,0" o:connectangles="0,0" textboxrect="0,0,33480,11520"/>
                  </v:shape>
                </v:group>
                <v:group id="Group 318" o:spid="_x0000_s1117" style="position:absolute;left:208;top:130;width:341;height:361" coordsize="3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F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IFvD3JjwBuf4FAAD//wMAUEsBAi0AFAAGAAgAAAAhANvh9svuAAAAhQEAABMAAAAAAAAA&#10;AAAAAAAAAAAAAFtDb250ZW50X1R5cGVzXS54bWxQSwECLQAUAAYACAAAACEAWvQsW78AAAAVAQAA&#10;CwAAAAAAAAAAAAAAAAAfAQAAX3JlbHMvLnJlbHNQSwECLQAUAAYACAAAACEA4YLaRcYAAADdAAAA&#10;DwAAAAAAAAAAAAAAAAAHAgAAZHJzL2Rvd25yZXYueG1sUEsFBgAAAAADAAMAtwAAAPoCAAAAAA==&#10;">
                  <v:shape id="FreeForm 319" o:spid="_x0000_s1118" style="position:absolute;width:341;height:361;visibility:visible;mso-wrap-style:square;v-text-anchor:top" coordsize="33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" path="m338,l,356e" filled="f" strokecolor="#231f20" strokeweight=".11mm">
                    <v:path arrowok="t" o:connecttype="custom" o:connectlocs="340,0;0,360" o:connectangles="0,0" textboxrect="0,0,216360,229320"/>
                  </v:shape>
                </v:group>
                <v:group id="Group 320" o:spid="_x0000_s1119" style="position:absolute;left:56;top:490;width:154;height:1" coordsize="15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U+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Y/h7E56AXD0BAAD//wMAUEsBAi0AFAAGAAgAAAAhANvh9svuAAAAhQEAABMAAAAAAAAA&#10;AAAAAAAAAAAAAFtDb250ZW50X1R5cGVzXS54bWxQSwECLQAUAAYACAAAACEAWvQsW78AAAAVAQAA&#10;CwAAAAAAAAAAAAAAAAAfAQAAX3JlbHMvLnJlbHNQSwECLQAUAAYACAAAACEAR/KlPsYAAADdAAAA&#10;DwAAAAAAAAAAAAAAAAAHAgAAZHJzL2Rvd25yZXYueG1sUEsFBgAAAAADAAMAtwAAAPoCAAAAAA==&#10;">
                  <v:shape id="FreeForm 321" o:spid="_x0000_s1120" style="position:absolute;width:154;height:1;visibility:visible;mso-wrap-style:square;v-text-anchor:top" coordsize="1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" path="m154,l,e" filled="f" strokecolor="#231f20" strokeweight=".11mm">
                    <v:path arrowok="t" o:connecttype="custom" o:connectlocs="153,0;0,0" o:connectangles="0,0" textboxrect="0,0,97920,720"/>
                  </v:shape>
                </v:group>
                <v:group id="Group 322" o:spid="_x0000_s1121" style="position:absolute;left:79;top:291;width:67;height:105" coordsize="6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7S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kI4HHm/AE5OwOAAD//wMAUEsBAi0AFAAGAAgAAAAhANvh9svuAAAAhQEAABMAAAAAAAAA&#10;AAAAAAAAAAAAAFtDb250ZW50X1R5cGVzXS54bWxQSwECLQAUAAYACAAAACEAWvQsW78AAAAVAQAA&#10;CwAAAAAAAAAAAAAAAAAfAQAAX3JlbHMvLnJlbHNQSwECLQAUAAYACAAAACEA2Gye0sYAAADdAAAA&#10;DwAAAAAAAAAAAAAAAAAHAgAAZHJzL2Rvd25yZXYueG1sUEsFBgAAAAADAAMAtwAAAPoCAAAAAA==&#10;">
                  <v:shape id="FreeForm 323" o:spid="_x0000_s1122" style="position:absolute;width:67;height:105;visibility:visible;mso-wrap-style:square;v-text-anchor:top" coordsize="6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" path="m36,l,61r,4l28,104r10,l43,103r8,-4l55,96r3,-3l30,93,27,92,13,57r2,-1l38,51r24,l58,47r-45,l13,42,36,10r25,l61,5,46,,36,e" fillcolor="#231f20" stroked="f">
                    <v:path arrowok="t" o:connecttype="custom" o:connectlocs="38,0;0,61;0,65;30,104;40,104;46,103;54,99;58,96;62,93;32,93;29,92;14,57;16,56;40,51;66,51;62,47;14,47;14,42;38,10;65,10;65,5;49,0;38,0" o:connectangles="0,0,0,0,0,0,0,0,0,0,0,0,0,0,0,0,0,0,0,0,0,0,0" textboxrect="0,0,42480,66600"/>
                  </v:shape>
                  <v:shape id="FreeForm 324" o:spid="_x0000_s1123" style="position:absolute;width:67;height:105;visibility:visible;mso-wrap-style:square;v-text-anchor:top" coordsize="3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" path="m26,l2,,5,,9,2r7,15l16,23,,42r22,l25,39r2,-4l29,27r1,-4l30,13r,-3l28,3,26,e" fillcolor="#231f20" stroked="f">
                    <v:path arrowok="t" o:connecttype="custom" o:connectlocs="56,0;4,0;11,0;19,5;35,42;35,56;0,103;48,103;54,95;58,85;63,66;65,56;65,32;65,24;61,7;56,0" o:connectangles="0,0,0,0,0,0,0,0,0,0,0,0,0,0,0,0" textboxrect="0,0,42480,66600"/>
                  </v:shape>
                  <v:shape id="FreeForm 325" o:spid="_x0000_s1124" style="position:absolute;width:67;height:105;visibility:visible;mso-wrap-style:square;v-text-anchor:top" coordsize="4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" path="m29,l21,,19,,,7r45,l44,6,41,4,34,1,29,e" fillcolor="#231f20" stroked="f">
                    <v:path arrowok="t" o:connecttype="custom" o:connectlocs="42,0;31,0;28,0;0,92;66,92;64,79;60,53;50,13;42,0" o:connectangles="0,0,0,0,0,0,0,0,0" textboxrect="0,0,42480,66600"/>
                  </v:shape>
                  <v:shape id="FreeForm 326" o:spid="_x0000_s1125" style="position:absolute;width:67;height:105;visibility:visible;mso-wrap-style:square;v-text-anchor:top" coordsize="2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" path="m25,l,,10,1r4,l16,2r4,1l21,4r3,l24,3r1,l25,2,25,e" fillcolor="#231f20" stroked="f">
                    <v:path arrowok="t" o:connecttype="custom" o:connectlocs="64,0;0,0;26,21;36,21;41,42;52,63;54,84;62,84;62,63;64,63;64,42;64,0" o:connectangles="0,0,0,0,0,0,0,0,0,0,0,0" textboxrect="0,0,42480,66600"/>
                  </v:shape>
                </v:group>
                <v:group id="Group 327" o:spid="_x0000_s1126" style="position:absolute;top:232;width:221;height:223" coordsize="22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328" o:spid="_x0000_s1127" style="position:absolute;width:221;height:223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" path="m111,220r63,-20l214,150r6,-22l218,102,193,38,143,4,122,,97,2,36,30,4,83,,104r3,24l33,187r55,31l111,220e" filled="f" strokecolor="#231f20" strokeweight=".18mm">
                    <v:path arrowok="t" o:connecttype="custom" o:connectlocs="111,222;174,202;214,151;220,129;218,103;193,38;143,4;122,0;97,2;36,30;4,84;0,105;3,129;33,189;88,220;111,222" o:connectangles="0,0,0,0,0,0,0,0,0,0,0,0,0,0,0,0" textboxrect="0,0,140400,141480"/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 w:rsidP="00407A27">
      <w:pPr>
        <w:pStyle w:val="2"/>
        <w:tabs>
          <w:tab w:val="left" w:pos="454"/>
        </w:tabs>
        <w:spacing w:before="168"/>
        <w:ind w:left="0" w:firstLine="0"/>
        <w:rPr>
          <w:rFonts w:cs="Calibri"/>
          <w:b w:val="0"/>
          <w:bCs w:val="0"/>
        </w:rPr>
      </w:pP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footerReference w:type="even" r:id="rId19"/>
          <w:footerReference w:type="default" r:id="rId20"/>
          <w:pgSz w:w="8400" w:h="11910"/>
          <w:pgMar w:top="620" w:right="460" w:bottom="660" w:left="460" w:header="185" w:footer="465" w:gutter="0"/>
          <w:pgNumType w:start="4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4478CD" w:rsidP="00407A27">
      <w:pPr>
        <w:pStyle w:val="a3"/>
        <w:spacing w:before="141"/>
        <w:ind w:left="1134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-829945</wp:posOffset>
                </wp:positionV>
                <wp:extent cx="668655" cy="725805"/>
                <wp:effectExtent l="0" t="0" r="0" b="0"/>
                <wp:wrapNone/>
                <wp:docPr id="3835" name="Group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725805"/>
                          <a:chOff x="3324" y="-1307"/>
                          <a:chExt cx="1053" cy="1143"/>
                        </a:xfrm>
                      </wpg:grpSpPr>
                      <pic:pic xmlns:pic="http://schemas.openxmlformats.org/drawingml/2006/picture">
                        <pic:nvPicPr>
                          <pic:cNvPr id="3836" name="Picture 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-1307"/>
                            <a:ext cx="931" cy="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37" name="Group 3370"/>
                        <wpg:cNvGrpSpPr>
                          <a:grpSpLocks/>
                        </wpg:cNvGrpSpPr>
                        <wpg:grpSpPr bwMode="auto">
                          <a:xfrm>
                            <a:off x="3537" y="-1032"/>
                            <a:ext cx="338" cy="357"/>
                            <a:chOff x="3537" y="-1032"/>
                            <a:chExt cx="338" cy="357"/>
                          </a:xfrm>
                        </wpg:grpSpPr>
                        <wps:wsp>
                          <wps:cNvPr id="3838" name="Freeform 3371"/>
                          <wps:cNvSpPr>
                            <a:spLocks/>
                          </wps:cNvSpPr>
                          <wps:spPr bwMode="auto">
                            <a:xfrm>
                              <a:off x="3537" y="-1032"/>
                              <a:ext cx="338" cy="357"/>
                            </a:xfrm>
                            <a:custGeom>
                              <a:avLst/>
                              <a:gdLst>
                                <a:gd name="T0" fmla="+- 0 3875 3537"/>
                                <a:gd name="T1" fmla="*/ T0 w 338"/>
                                <a:gd name="T2" fmla="+- 0 -1032 -1032"/>
                                <a:gd name="T3" fmla="*/ -1032 h 357"/>
                                <a:gd name="T4" fmla="+- 0 3537 3537"/>
                                <a:gd name="T5" fmla="*/ T4 w 338"/>
                                <a:gd name="T6" fmla="+- 0 -676 -1032"/>
                                <a:gd name="T7" fmla="*/ -676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8" h="357">
                                  <a:moveTo>
                                    <a:pt x="338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9" name="Group 3368"/>
                        <wpg:cNvGrpSpPr>
                          <a:grpSpLocks/>
                        </wpg:cNvGrpSpPr>
                        <wpg:grpSpPr bwMode="auto">
                          <a:xfrm>
                            <a:off x="3385" y="-677"/>
                            <a:ext cx="154" cy="2"/>
                            <a:chOff x="3385" y="-677"/>
                            <a:chExt cx="154" cy="2"/>
                          </a:xfrm>
                        </wpg:grpSpPr>
                        <wps:wsp>
                          <wps:cNvPr id="3840" name="Freeform 3369"/>
                          <wps:cNvSpPr>
                            <a:spLocks/>
                          </wps:cNvSpPr>
                          <wps:spPr bwMode="auto">
                            <a:xfrm>
                              <a:off x="3385" y="-677"/>
                              <a:ext cx="154" cy="2"/>
                            </a:xfrm>
                            <a:custGeom>
                              <a:avLst/>
                              <a:gdLst>
                                <a:gd name="T0" fmla="+- 0 3539 3385"/>
                                <a:gd name="T1" fmla="*/ T0 w 154"/>
                                <a:gd name="T2" fmla="+- 0 3385 3385"/>
                                <a:gd name="T3" fmla="*/ T2 w 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1" name="Group 3363"/>
                        <wpg:cNvGrpSpPr>
                          <a:grpSpLocks/>
                        </wpg:cNvGrpSpPr>
                        <wpg:grpSpPr bwMode="auto">
                          <a:xfrm>
                            <a:off x="3407" y="-871"/>
                            <a:ext cx="64" cy="103"/>
                            <a:chOff x="3407" y="-871"/>
                            <a:chExt cx="64" cy="103"/>
                          </a:xfrm>
                        </wpg:grpSpPr>
                        <wps:wsp>
                          <wps:cNvPr id="3842" name="Freeform 3367"/>
                          <wps:cNvSpPr>
                            <a:spLocks/>
                          </wps:cNvSpPr>
                          <wps:spPr bwMode="auto">
                            <a:xfrm>
                              <a:off x="3407" y="-871"/>
                              <a:ext cx="64" cy="103"/>
                            </a:xfrm>
                            <a:custGeom>
                              <a:avLst/>
                              <a:gdLst>
                                <a:gd name="T0" fmla="+- 0 3410 3407"/>
                                <a:gd name="T1" fmla="*/ T0 w 64"/>
                                <a:gd name="T2" fmla="+- 0 -786 -871"/>
                                <a:gd name="T3" fmla="*/ -786 h 103"/>
                                <a:gd name="T4" fmla="+- 0 3407 3407"/>
                                <a:gd name="T5" fmla="*/ T4 w 64"/>
                                <a:gd name="T6" fmla="+- 0 -782 -871"/>
                                <a:gd name="T7" fmla="*/ -782 h 103"/>
                                <a:gd name="T8" fmla="+- 0 3408 3407"/>
                                <a:gd name="T9" fmla="*/ T8 w 64"/>
                                <a:gd name="T10" fmla="+- 0 -777 -871"/>
                                <a:gd name="T11" fmla="*/ -777 h 103"/>
                                <a:gd name="T12" fmla="+- 0 3430 3407"/>
                                <a:gd name="T13" fmla="*/ T12 w 64"/>
                                <a:gd name="T14" fmla="+- 0 -769 -871"/>
                                <a:gd name="T15" fmla="*/ -769 h 103"/>
                                <a:gd name="T16" fmla="+- 0 3439 3407"/>
                                <a:gd name="T17" fmla="*/ T16 w 64"/>
                                <a:gd name="T18" fmla="+- 0 -769 -871"/>
                                <a:gd name="T19" fmla="*/ -769 h 103"/>
                                <a:gd name="T20" fmla="+- 0 3444 3407"/>
                                <a:gd name="T21" fmla="*/ T20 w 64"/>
                                <a:gd name="T22" fmla="+- 0 -770 -871"/>
                                <a:gd name="T23" fmla="*/ -770 h 103"/>
                                <a:gd name="T24" fmla="+- 0 3453 3407"/>
                                <a:gd name="T25" fmla="*/ T24 w 64"/>
                                <a:gd name="T26" fmla="+- 0 -773 -871"/>
                                <a:gd name="T27" fmla="*/ -773 h 103"/>
                                <a:gd name="T28" fmla="+- 0 3457 3407"/>
                                <a:gd name="T29" fmla="*/ T28 w 64"/>
                                <a:gd name="T30" fmla="+- 0 -775 -871"/>
                                <a:gd name="T31" fmla="*/ -775 h 103"/>
                                <a:gd name="T32" fmla="+- 0 3463 3407"/>
                                <a:gd name="T33" fmla="*/ T32 w 64"/>
                                <a:gd name="T34" fmla="+- 0 -780 -871"/>
                                <a:gd name="T35" fmla="*/ -780 h 103"/>
                                <a:gd name="T36" fmla="+- 0 3429 3407"/>
                                <a:gd name="T37" fmla="*/ T36 w 64"/>
                                <a:gd name="T38" fmla="+- 0 -780 -871"/>
                                <a:gd name="T39" fmla="*/ -780 h 103"/>
                                <a:gd name="T40" fmla="+- 0 3426 3407"/>
                                <a:gd name="T41" fmla="*/ T40 w 64"/>
                                <a:gd name="T42" fmla="+- 0 -780 -871"/>
                                <a:gd name="T43" fmla="*/ -780 h 103"/>
                                <a:gd name="T44" fmla="+- 0 3411 3407"/>
                                <a:gd name="T45" fmla="*/ T44 w 64"/>
                                <a:gd name="T46" fmla="+- 0 -786 -871"/>
                                <a:gd name="T47" fmla="*/ -786 h 103"/>
                                <a:gd name="T48" fmla="+- 0 3410 3407"/>
                                <a:gd name="T49" fmla="*/ T48 w 64"/>
                                <a:gd name="T50" fmla="+- 0 -786 -871"/>
                                <a:gd name="T51" fmla="*/ -78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3" y="85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23" y="102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3366"/>
                          <wps:cNvSpPr>
                            <a:spLocks/>
                          </wps:cNvSpPr>
                          <wps:spPr bwMode="auto">
                            <a:xfrm>
                              <a:off x="3407" y="-871"/>
                              <a:ext cx="64" cy="103"/>
                            </a:xfrm>
                            <a:custGeom>
                              <a:avLst/>
                              <a:gdLst>
                                <a:gd name="T0" fmla="+- 0 3466 3407"/>
                                <a:gd name="T1" fmla="*/ T0 w 64"/>
                                <a:gd name="T2" fmla="+- 0 -821 -871"/>
                                <a:gd name="T3" fmla="*/ -821 h 103"/>
                                <a:gd name="T4" fmla="+- 0 3436 3407"/>
                                <a:gd name="T5" fmla="*/ T4 w 64"/>
                                <a:gd name="T6" fmla="+- 0 -821 -871"/>
                                <a:gd name="T7" fmla="*/ -821 h 103"/>
                                <a:gd name="T8" fmla="+- 0 3439 3407"/>
                                <a:gd name="T9" fmla="*/ T8 w 64"/>
                                <a:gd name="T10" fmla="+- 0 -821 -871"/>
                                <a:gd name="T11" fmla="*/ -821 h 103"/>
                                <a:gd name="T12" fmla="+- 0 3446 3407"/>
                                <a:gd name="T13" fmla="*/ T12 w 64"/>
                                <a:gd name="T14" fmla="+- 0 -819 -871"/>
                                <a:gd name="T15" fmla="*/ -819 h 103"/>
                                <a:gd name="T16" fmla="+- 0 3457 3407"/>
                                <a:gd name="T17" fmla="*/ T16 w 64"/>
                                <a:gd name="T18" fmla="+- 0 -805 -871"/>
                                <a:gd name="T19" fmla="*/ -805 h 103"/>
                                <a:gd name="T20" fmla="+- 0 3457 3407"/>
                                <a:gd name="T21" fmla="*/ T20 w 64"/>
                                <a:gd name="T22" fmla="+- 0 -797 -871"/>
                                <a:gd name="T23" fmla="*/ -797 h 103"/>
                                <a:gd name="T24" fmla="+- 0 3436 3407"/>
                                <a:gd name="T25" fmla="*/ T24 w 64"/>
                                <a:gd name="T26" fmla="+- 0 -780 -871"/>
                                <a:gd name="T27" fmla="*/ -780 h 103"/>
                                <a:gd name="T28" fmla="+- 0 3463 3407"/>
                                <a:gd name="T29" fmla="*/ T28 w 64"/>
                                <a:gd name="T30" fmla="+- 0 -780 -871"/>
                                <a:gd name="T31" fmla="*/ -780 h 103"/>
                                <a:gd name="T32" fmla="+- 0 3464 3407"/>
                                <a:gd name="T33" fmla="*/ T32 w 64"/>
                                <a:gd name="T34" fmla="+- 0 -781 -871"/>
                                <a:gd name="T35" fmla="*/ -781 h 103"/>
                                <a:gd name="T36" fmla="+- 0 3466 3407"/>
                                <a:gd name="T37" fmla="*/ T36 w 64"/>
                                <a:gd name="T38" fmla="+- 0 -784 -871"/>
                                <a:gd name="T39" fmla="*/ -784 h 103"/>
                                <a:gd name="T40" fmla="+- 0 3470 3407"/>
                                <a:gd name="T41" fmla="*/ T40 w 64"/>
                                <a:gd name="T42" fmla="+- 0 -793 -871"/>
                                <a:gd name="T43" fmla="*/ -793 h 103"/>
                                <a:gd name="T44" fmla="+- 0 3471 3407"/>
                                <a:gd name="T45" fmla="*/ T44 w 64"/>
                                <a:gd name="T46" fmla="+- 0 -797 -871"/>
                                <a:gd name="T47" fmla="*/ -797 h 103"/>
                                <a:gd name="T48" fmla="+- 0 3471 3407"/>
                                <a:gd name="T49" fmla="*/ T48 w 64"/>
                                <a:gd name="T50" fmla="+- 0 -808 -871"/>
                                <a:gd name="T51" fmla="*/ -808 h 103"/>
                                <a:gd name="T52" fmla="+- 0 3470 3407"/>
                                <a:gd name="T53" fmla="*/ T52 w 64"/>
                                <a:gd name="T54" fmla="+- 0 -811 -871"/>
                                <a:gd name="T55" fmla="*/ -811 h 103"/>
                                <a:gd name="T56" fmla="+- 0 3467 3407"/>
                                <a:gd name="T57" fmla="*/ T56 w 64"/>
                                <a:gd name="T58" fmla="+- 0 -818 -871"/>
                                <a:gd name="T59" fmla="*/ -818 h 103"/>
                                <a:gd name="T60" fmla="+- 0 3466 3407"/>
                                <a:gd name="T61" fmla="*/ T60 w 64"/>
                                <a:gd name="T62" fmla="+- 0 -821 -871"/>
                                <a:gd name="T63" fmla="*/ -82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59" y="50"/>
                                  </a:moveTo>
                                  <a:lnTo>
                                    <a:pt x="29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0" y="66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5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3365"/>
                          <wps:cNvSpPr>
                            <a:spLocks/>
                          </wps:cNvSpPr>
                          <wps:spPr bwMode="auto">
                            <a:xfrm>
                              <a:off x="3407" y="-871"/>
                              <a:ext cx="64" cy="103"/>
                            </a:xfrm>
                            <a:custGeom>
                              <a:avLst/>
                              <a:gdLst>
                                <a:gd name="T0" fmla="+- 0 3416 3407"/>
                                <a:gd name="T1" fmla="*/ T0 w 64"/>
                                <a:gd name="T2" fmla="+- 0 -871 -871"/>
                                <a:gd name="T3" fmla="*/ -871 h 103"/>
                                <a:gd name="T4" fmla="+- 0 3414 3407"/>
                                <a:gd name="T5" fmla="*/ T4 w 64"/>
                                <a:gd name="T6" fmla="+- 0 -871 -871"/>
                                <a:gd name="T7" fmla="*/ -871 h 103"/>
                                <a:gd name="T8" fmla="+- 0 3413 3407"/>
                                <a:gd name="T9" fmla="*/ T8 w 64"/>
                                <a:gd name="T10" fmla="+- 0 -869 -871"/>
                                <a:gd name="T11" fmla="*/ -869 h 103"/>
                                <a:gd name="T12" fmla="+- 0 3412 3407"/>
                                <a:gd name="T13" fmla="*/ T12 w 64"/>
                                <a:gd name="T14" fmla="+- 0 -868 -871"/>
                                <a:gd name="T15" fmla="*/ -868 h 103"/>
                                <a:gd name="T16" fmla="+- 0 3412 3407"/>
                                <a:gd name="T17" fmla="*/ T16 w 64"/>
                                <a:gd name="T18" fmla="+- 0 -823 -871"/>
                                <a:gd name="T19" fmla="*/ -823 h 103"/>
                                <a:gd name="T20" fmla="+- 0 3413 3407"/>
                                <a:gd name="T21" fmla="*/ T20 w 64"/>
                                <a:gd name="T22" fmla="+- 0 -822 -871"/>
                                <a:gd name="T23" fmla="*/ -822 h 103"/>
                                <a:gd name="T24" fmla="+- 0 3414 3407"/>
                                <a:gd name="T25" fmla="*/ T24 w 64"/>
                                <a:gd name="T26" fmla="+- 0 -821 -871"/>
                                <a:gd name="T27" fmla="*/ -821 h 103"/>
                                <a:gd name="T28" fmla="+- 0 3415 3407"/>
                                <a:gd name="T29" fmla="*/ T28 w 64"/>
                                <a:gd name="T30" fmla="+- 0 -820 -871"/>
                                <a:gd name="T31" fmla="*/ -820 h 103"/>
                                <a:gd name="T32" fmla="+- 0 3421 3407"/>
                                <a:gd name="T33" fmla="*/ T32 w 64"/>
                                <a:gd name="T34" fmla="+- 0 -820 -871"/>
                                <a:gd name="T35" fmla="*/ -820 h 103"/>
                                <a:gd name="T36" fmla="+- 0 3425 3407"/>
                                <a:gd name="T37" fmla="*/ T36 w 64"/>
                                <a:gd name="T38" fmla="+- 0 -821 -871"/>
                                <a:gd name="T39" fmla="*/ -821 h 103"/>
                                <a:gd name="T40" fmla="+- 0 3436 3407"/>
                                <a:gd name="T41" fmla="*/ T40 w 64"/>
                                <a:gd name="T42" fmla="+- 0 -821 -871"/>
                                <a:gd name="T43" fmla="*/ -821 h 103"/>
                                <a:gd name="T44" fmla="+- 0 3466 3407"/>
                                <a:gd name="T45" fmla="*/ T44 w 64"/>
                                <a:gd name="T46" fmla="+- 0 -821 -871"/>
                                <a:gd name="T47" fmla="*/ -821 h 103"/>
                                <a:gd name="T48" fmla="+- 0 3465 3407"/>
                                <a:gd name="T49" fmla="*/ T48 w 64"/>
                                <a:gd name="T50" fmla="+- 0 -821 -871"/>
                                <a:gd name="T51" fmla="*/ -821 h 103"/>
                                <a:gd name="T52" fmla="+- 0 3460 3407"/>
                                <a:gd name="T53" fmla="*/ T52 w 64"/>
                                <a:gd name="T54" fmla="+- 0 -826 -871"/>
                                <a:gd name="T55" fmla="*/ -826 h 103"/>
                                <a:gd name="T56" fmla="+- 0 3456 3407"/>
                                <a:gd name="T57" fmla="*/ T56 w 64"/>
                                <a:gd name="T58" fmla="+- 0 -828 -871"/>
                                <a:gd name="T59" fmla="*/ -828 h 103"/>
                                <a:gd name="T60" fmla="+- 0 3448 3407"/>
                                <a:gd name="T61" fmla="*/ T60 w 64"/>
                                <a:gd name="T62" fmla="+- 0 -831 -871"/>
                                <a:gd name="T63" fmla="*/ -831 h 103"/>
                                <a:gd name="T64" fmla="+- 0 3447 3407"/>
                                <a:gd name="T65" fmla="*/ T64 w 64"/>
                                <a:gd name="T66" fmla="+- 0 -831 -871"/>
                                <a:gd name="T67" fmla="*/ -831 h 103"/>
                                <a:gd name="T68" fmla="+- 0 3426 3407"/>
                                <a:gd name="T69" fmla="*/ T68 w 64"/>
                                <a:gd name="T70" fmla="+- 0 -831 -871"/>
                                <a:gd name="T71" fmla="*/ -831 h 103"/>
                                <a:gd name="T72" fmla="+- 0 3426 3407"/>
                                <a:gd name="T73" fmla="*/ T72 w 64"/>
                                <a:gd name="T74" fmla="+- 0 -860 -871"/>
                                <a:gd name="T75" fmla="*/ -860 h 103"/>
                                <a:gd name="T76" fmla="+- 0 3463 3407"/>
                                <a:gd name="T77" fmla="*/ T76 w 64"/>
                                <a:gd name="T78" fmla="+- 0 -860 -871"/>
                                <a:gd name="T79" fmla="*/ -860 h 103"/>
                                <a:gd name="T80" fmla="+- 0 3464 3407"/>
                                <a:gd name="T81" fmla="*/ T80 w 64"/>
                                <a:gd name="T82" fmla="+- 0 -860 -871"/>
                                <a:gd name="T83" fmla="*/ -860 h 103"/>
                                <a:gd name="T84" fmla="+- 0 3465 3407"/>
                                <a:gd name="T85" fmla="*/ T84 w 64"/>
                                <a:gd name="T86" fmla="+- 0 -862 -871"/>
                                <a:gd name="T87" fmla="*/ -862 h 103"/>
                                <a:gd name="T88" fmla="+- 0 3465 3407"/>
                                <a:gd name="T89" fmla="*/ T88 w 64"/>
                                <a:gd name="T90" fmla="+- 0 -868 -871"/>
                                <a:gd name="T91" fmla="*/ -868 h 103"/>
                                <a:gd name="T92" fmla="+- 0 3464 3407"/>
                                <a:gd name="T93" fmla="*/ T92 w 64"/>
                                <a:gd name="T94" fmla="+- 0 -870 -871"/>
                                <a:gd name="T95" fmla="*/ -870 h 103"/>
                                <a:gd name="T96" fmla="+- 0 3464 3407"/>
                                <a:gd name="T97" fmla="*/ T96 w 64"/>
                                <a:gd name="T98" fmla="+- 0 -870 -871"/>
                                <a:gd name="T99" fmla="*/ -870 h 103"/>
                                <a:gd name="T100" fmla="+- 0 3463 3407"/>
                                <a:gd name="T101" fmla="*/ T100 w 64"/>
                                <a:gd name="T102" fmla="+- 0 -871 -871"/>
                                <a:gd name="T103" fmla="*/ -871 h 103"/>
                                <a:gd name="T104" fmla="+- 0 3463 3407"/>
                                <a:gd name="T105" fmla="*/ T104 w 64"/>
                                <a:gd name="T106" fmla="+- 0 -871 -871"/>
                                <a:gd name="T107" fmla="*/ -871 h 103"/>
                                <a:gd name="T108" fmla="+- 0 3416 3407"/>
                                <a:gd name="T109" fmla="*/ T108 w 64"/>
                                <a:gd name="T110" fmla="+- 0 -871 -871"/>
                                <a:gd name="T111" fmla="*/ -87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3364"/>
                          <wps:cNvSpPr>
                            <a:spLocks/>
                          </wps:cNvSpPr>
                          <wps:spPr bwMode="auto">
                            <a:xfrm>
                              <a:off x="3407" y="-871"/>
                              <a:ext cx="64" cy="103"/>
                            </a:xfrm>
                            <a:custGeom>
                              <a:avLst/>
                              <a:gdLst>
                                <a:gd name="T0" fmla="+- 0 3443 3407"/>
                                <a:gd name="T1" fmla="*/ T0 w 64"/>
                                <a:gd name="T2" fmla="+- 0 -832 -871"/>
                                <a:gd name="T3" fmla="*/ -832 h 103"/>
                                <a:gd name="T4" fmla="+- 0 3428 3407"/>
                                <a:gd name="T5" fmla="*/ T4 w 64"/>
                                <a:gd name="T6" fmla="+- 0 -832 -871"/>
                                <a:gd name="T7" fmla="*/ -832 h 103"/>
                                <a:gd name="T8" fmla="+- 0 3426 3407"/>
                                <a:gd name="T9" fmla="*/ T8 w 64"/>
                                <a:gd name="T10" fmla="+- 0 -831 -871"/>
                                <a:gd name="T11" fmla="*/ -831 h 103"/>
                                <a:gd name="T12" fmla="+- 0 3447 3407"/>
                                <a:gd name="T13" fmla="*/ T12 w 64"/>
                                <a:gd name="T14" fmla="+- 0 -831 -871"/>
                                <a:gd name="T15" fmla="*/ -831 h 103"/>
                                <a:gd name="T16" fmla="+- 0 3443 3407"/>
                                <a:gd name="T17" fmla="*/ T16 w 64"/>
                                <a:gd name="T18" fmla="+- 0 -832 -871"/>
                                <a:gd name="T19" fmla="*/ -83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36" y="39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361"/>
                        <wpg:cNvGrpSpPr>
                          <a:grpSpLocks/>
                        </wpg:cNvGrpSpPr>
                        <wpg:grpSpPr bwMode="auto">
                          <a:xfrm>
                            <a:off x="3329" y="-930"/>
                            <a:ext cx="220" cy="221"/>
                            <a:chOff x="3329" y="-930"/>
                            <a:chExt cx="220" cy="221"/>
                          </a:xfrm>
                        </wpg:grpSpPr>
                        <wps:wsp>
                          <wps:cNvPr id="3847" name="Freeform 3362"/>
                          <wps:cNvSpPr>
                            <a:spLocks/>
                          </wps:cNvSpPr>
                          <wps:spPr bwMode="auto">
                            <a:xfrm>
                              <a:off x="3329" y="-930"/>
                              <a:ext cx="220" cy="221"/>
                            </a:xfrm>
                            <a:custGeom>
                              <a:avLst/>
                              <a:gdLst>
                                <a:gd name="T0" fmla="+- 0 3439 3329"/>
                                <a:gd name="T1" fmla="*/ T0 w 220"/>
                                <a:gd name="T2" fmla="+- 0 -710 -930"/>
                                <a:gd name="T3" fmla="*/ -710 h 221"/>
                                <a:gd name="T4" fmla="+- 0 3502 3329"/>
                                <a:gd name="T5" fmla="*/ T4 w 220"/>
                                <a:gd name="T6" fmla="+- 0 -729 -930"/>
                                <a:gd name="T7" fmla="*/ -729 h 221"/>
                                <a:gd name="T8" fmla="+- 0 3542 3329"/>
                                <a:gd name="T9" fmla="*/ T8 w 220"/>
                                <a:gd name="T10" fmla="+- 0 -780 -930"/>
                                <a:gd name="T11" fmla="*/ -780 h 221"/>
                                <a:gd name="T12" fmla="+- 0 3548 3329"/>
                                <a:gd name="T13" fmla="*/ T12 w 220"/>
                                <a:gd name="T14" fmla="+- 0 -801 -930"/>
                                <a:gd name="T15" fmla="*/ -801 h 221"/>
                                <a:gd name="T16" fmla="+- 0 3547 3329"/>
                                <a:gd name="T17" fmla="*/ T16 w 220"/>
                                <a:gd name="T18" fmla="+- 0 -828 -930"/>
                                <a:gd name="T19" fmla="*/ -828 h 221"/>
                                <a:gd name="T20" fmla="+- 0 3521 3329"/>
                                <a:gd name="T21" fmla="*/ T20 w 220"/>
                                <a:gd name="T22" fmla="+- 0 -891 -930"/>
                                <a:gd name="T23" fmla="*/ -891 h 221"/>
                                <a:gd name="T24" fmla="+- 0 3471 3329"/>
                                <a:gd name="T25" fmla="*/ T24 w 220"/>
                                <a:gd name="T26" fmla="+- 0 -926 -930"/>
                                <a:gd name="T27" fmla="*/ -926 h 221"/>
                                <a:gd name="T28" fmla="+- 0 3451 3329"/>
                                <a:gd name="T29" fmla="*/ T28 w 220"/>
                                <a:gd name="T30" fmla="+- 0 -930 -930"/>
                                <a:gd name="T31" fmla="*/ -930 h 221"/>
                                <a:gd name="T32" fmla="+- 0 3425 3329"/>
                                <a:gd name="T33" fmla="*/ T32 w 220"/>
                                <a:gd name="T34" fmla="+- 0 -928 -930"/>
                                <a:gd name="T35" fmla="*/ -928 h 221"/>
                                <a:gd name="T36" fmla="+- 0 3364 3329"/>
                                <a:gd name="T37" fmla="*/ T36 w 220"/>
                                <a:gd name="T38" fmla="+- 0 -900 -930"/>
                                <a:gd name="T39" fmla="*/ -900 h 221"/>
                                <a:gd name="T40" fmla="+- 0 3332 3329"/>
                                <a:gd name="T41" fmla="*/ T40 w 220"/>
                                <a:gd name="T42" fmla="+- 0 -847 -930"/>
                                <a:gd name="T43" fmla="*/ -847 h 221"/>
                                <a:gd name="T44" fmla="+- 0 3329 3329"/>
                                <a:gd name="T45" fmla="*/ T44 w 220"/>
                                <a:gd name="T46" fmla="+- 0 -826 -930"/>
                                <a:gd name="T47" fmla="*/ -826 h 221"/>
                                <a:gd name="T48" fmla="+- 0 3331 3329"/>
                                <a:gd name="T49" fmla="*/ T48 w 220"/>
                                <a:gd name="T50" fmla="+- 0 -802 -930"/>
                                <a:gd name="T51" fmla="*/ -802 h 221"/>
                                <a:gd name="T52" fmla="+- 0 3361 3329"/>
                                <a:gd name="T53" fmla="*/ T52 w 220"/>
                                <a:gd name="T54" fmla="+- 0 -743 -930"/>
                                <a:gd name="T55" fmla="*/ -743 h 221"/>
                                <a:gd name="T56" fmla="+- 0 3416 3329"/>
                                <a:gd name="T57" fmla="*/ T56 w 220"/>
                                <a:gd name="T58" fmla="+- 0 -712 -930"/>
                                <a:gd name="T59" fmla="*/ -712 h 221"/>
                                <a:gd name="T60" fmla="+- 0 3439 3329"/>
                                <a:gd name="T61" fmla="*/ T60 w 220"/>
                                <a:gd name="T62" fmla="+- 0 -710 -930"/>
                                <a:gd name="T63" fmla="*/ -71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87" y="218"/>
                                  </a:lnTo>
                                  <a:lnTo>
                                    <a:pt x="11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20B2" id="Group 3360" o:spid="_x0000_s1026" style="position:absolute;margin-left:166.2pt;margin-top:-65.35pt;width:52.65pt;height:57.15pt;z-index:251476992;mso-position-horizontal-relative:page" coordorigin="3324,-1307" coordsize="105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">
                <v:shape id="Picture 3372" o:spid="_x0000_s1027" type="#_x0000_t75" style="position:absolute;left:3445;top:-1307;width:931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">
                  <v:imagedata r:id="rId22" o:title=""/>
                </v:shape>
                <v:group id="Group 3370" o:spid="_x0000_s1028" style="position:absolute;left:3537;top:-1032;width:338;height:357" coordorigin="3537,-1032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<v:shape id="Freeform 3371" o:spid="_x0000_s1029" style="position:absolute;left:3537;top:-1032;width:338;height:357;visibility:visible;mso-wrap-style:square;v-text-anchor:top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" path="m338,l,356e" filled="f" strokecolor="#231f20" strokeweight=".10125mm">
                    <v:path arrowok="t" o:connecttype="custom" o:connectlocs="338,-1032;0,-676" o:connectangles="0,0"/>
                  </v:shape>
                </v:group>
                <v:group id="Group 3368" o:spid="_x0000_s1030" style="position:absolute;left:3385;top:-677;width:154;height:2" coordorigin="3385,-677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<v:shape id="Freeform 3369" o:spid="_x0000_s1031" style="position:absolute;left:3385;top:-677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" path="m154,l,e" filled="f" strokecolor="#231f20" strokeweight=".10125mm">
                    <v:path arrowok="t" o:connecttype="custom" o:connectlocs="154,0;0,0" o:connectangles="0,0"/>
                  </v:shape>
                </v:group>
                <v:group id="Group 3363" o:spid="_x0000_s1032" style="position:absolute;left:3407;top:-871;width:64;height:103" coordorigin="3407,-871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2P4exOegEx/AQAA//8DAFBLAQItABQABgAIAAAAIQDb4fbL7gAAAIUBAAATAAAAAAAA&#10;AAAAAAAAAAAAAABbQ29udGVudF9UeXBlc10ueG1sUEsBAi0AFAAGAAgAAAAhAFr0LFu/AAAAFQEA&#10;AAsAAAAAAAAAAAAAAAAAHwEAAF9yZWxzLy5yZWxzUEsBAi0AFAAGAAgAAAAhADETqqPHAAAA3QAA&#10;AA8AAAAAAAAAAAAAAAAABwIAAGRycy9kb3ducmV2LnhtbFBLBQYAAAAAAwADALcAAAD7AgAAAAA=&#10;">
                  <v:shape id="Freeform 3367" o:spid="_x0000_s1033" style="position:absolute;left:3407;top:-871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" path="m3,85l,89r1,5l23,102r9,l37,101r9,-3l50,96r6,-5l22,91r-3,l4,85r-1,xe" fillcolor="#231f20" stroked="f">
                    <v:path arrowok="t" o:connecttype="custom" o:connectlocs="3,-786;0,-782;1,-777;23,-769;32,-769;37,-770;46,-773;50,-775;56,-780;22,-780;19,-780;4,-786;3,-786" o:connectangles="0,0,0,0,0,0,0,0,0,0,0,0,0"/>
                  </v:shape>
                  <v:shape id="Freeform 3366" o:spid="_x0000_s1034" style="position:absolute;left:3407;top:-871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" path="m59,50r-30,l32,50r7,2l50,66r,8l29,91r27,l57,90r2,-3l63,78r1,-4l64,63,63,60,60,53,59,50xe" fillcolor="#231f20" stroked="f">
                    <v:path arrowok="t" o:connecttype="custom" o:connectlocs="59,-821;29,-821;32,-821;39,-819;50,-805;50,-797;29,-780;56,-780;57,-781;59,-784;63,-793;64,-797;64,-808;63,-811;60,-818;59,-821" o:connectangles="0,0,0,0,0,0,0,0,0,0,0,0,0,0,0,0"/>
                  </v:shape>
                  <v:shape id="Freeform 3365" o:spid="_x0000_s1035" style="position:absolute;left:3407;top:-871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" path="m9,l7,,6,2,5,3r,45l6,49r1,1l8,51r6,l18,50r11,l59,50r-1,l53,45,49,43,41,40r-1,l19,40r,-29l56,11r1,l58,9r,-6l57,1,56,,9,xe" fillcolor="#231f20" stroked="f">
                    <v:path arrowok="t" o:connecttype="custom" o:connectlocs="9,-871;7,-871;6,-869;5,-868;5,-823;6,-822;7,-821;8,-820;14,-820;18,-821;29,-821;59,-821;58,-821;53,-826;49,-828;41,-831;40,-831;19,-831;19,-860;56,-860;57,-860;58,-862;58,-868;57,-870;57,-870;56,-871;56,-871;9,-871" o:connectangles="0,0,0,0,0,0,0,0,0,0,0,0,0,0,0,0,0,0,0,0,0,0,0,0,0,0,0,0"/>
                  </v:shape>
                  <v:shape id="Freeform 3364" o:spid="_x0000_s1036" style="position:absolute;left:3407;top:-871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" path="m36,39r-15,l19,40r21,l36,39xe" fillcolor="#231f20" stroked="f">
                    <v:path arrowok="t" o:connecttype="custom" o:connectlocs="36,-832;21,-832;19,-831;40,-831;36,-832" o:connectangles="0,0,0,0,0"/>
                  </v:shape>
                </v:group>
                <v:group id="Group 3361" o:spid="_x0000_s1037" style="position:absolute;left:3329;top:-930;width:220;height:221" coordorigin="3329,-930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<v:shape id="Freeform 3362" o:spid="_x0000_s1038" style="position:absolute;left:3329;top:-930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" path="m110,220r63,-19l213,150r6,-21l218,102,192,39,142,4,122,,96,2,35,30,3,83,,104r2,24l32,187r55,31l110,220xe" filled="f" strokecolor="#231f20" strokeweight=".5pt">
                    <v:path arrowok="t" o:connecttype="custom" o:connectlocs="110,-710;173,-729;213,-780;219,-801;218,-828;192,-891;142,-926;122,-930;96,-928;35,-900;3,-847;0,-826;2,-802;32,-743;87,-712;110,-710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rPr>
          <w:color w:val="231F20"/>
        </w:rPr>
        <w:t xml:space="preserve">1   </w:t>
      </w:r>
      <w:r w:rsidR="00407A27" w:rsidRPr="00A136BC">
        <w:rPr>
          <w:color w:val="231F20"/>
        </w:rPr>
        <w:t>Основание и рукоятка</w:t>
      </w:r>
    </w:p>
    <w:p w:rsidR="00FF438E" w:rsidRPr="00A136BC" w:rsidRDefault="00B73054" w:rsidP="00407A27">
      <w:pPr>
        <w:spacing w:before="8"/>
        <w:ind w:left="1134"/>
        <w:rPr>
          <w:rFonts w:ascii="Calibri" w:eastAsia="Calibri" w:hAnsi="Calibri" w:cs="Calibri"/>
          <w:sz w:val="28"/>
          <w:szCs w:val="28"/>
        </w:rPr>
      </w:pPr>
      <w:r w:rsidRPr="00A136BC">
        <w:br w:type="column"/>
      </w:r>
    </w:p>
    <w:p w:rsidR="00FF438E" w:rsidRPr="00A136BC" w:rsidRDefault="004478CD" w:rsidP="00407A27">
      <w:pPr>
        <w:pStyle w:val="3"/>
        <w:tabs>
          <w:tab w:val="left" w:pos="2805"/>
        </w:tabs>
        <w:spacing w:line="200" w:lineRule="atLeast"/>
        <w:ind w:left="1134"/>
        <w:rPr>
          <w:rFonts w:cs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92430" cy="390525"/>
                <wp:effectExtent l="9525" t="1905" r="7620" b="7620"/>
                <wp:docPr id="3790" name="Group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390525"/>
                          <a:chOff x="0" y="0"/>
                          <a:chExt cx="618" cy="615"/>
                        </a:xfrm>
                      </wpg:grpSpPr>
                      <wpg:grpSp>
                        <wpg:cNvPr id="3791" name="Group 3358"/>
                        <wpg:cNvGrpSpPr>
                          <a:grpSpLocks/>
                        </wpg:cNvGrpSpPr>
                        <wpg:grpSpPr bwMode="auto">
                          <a:xfrm>
                            <a:off x="22" y="590"/>
                            <a:ext cx="175" cy="17"/>
                            <a:chOff x="22" y="590"/>
                            <a:chExt cx="175" cy="17"/>
                          </a:xfrm>
                        </wpg:grpSpPr>
                        <wps:wsp>
                          <wps:cNvPr id="3792" name="Freeform 3359"/>
                          <wps:cNvSpPr>
                            <a:spLocks/>
                          </wps:cNvSpPr>
                          <wps:spPr bwMode="auto">
                            <a:xfrm>
                              <a:off x="22" y="590"/>
                              <a:ext cx="175" cy="17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590 h 17"/>
                                <a:gd name="T2" fmla="*/ 109 w 175"/>
                                <a:gd name="T3" fmla="*/ 606 h 17"/>
                                <a:gd name="T4" fmla="*/ 78 w 175"/>
                                <a:gd name="T5" fmla="*/ 606 h 17"/>
                                <a:gd name="T6" fmla="*/ 48 w 175"/>
                                <a:gd name="T7" fmla="*/ 604 h 17"/>
                                <a:gd name="T8" fmla="*/ 23 w 175"/>
                                <a:gd name="T9" fmla="*/ 600 h 17"/>
                                <a:gd name="T10" fmla="*/ 5 w 175"/>
                                <a:gd name="T11" fmla="*/ 593 h 17"/>
                                <a:gd name="T12" fmla="*/ 0 w 175"/>
                                <a:gd name="T13" fmla="*/ 590 h 17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5" h="17">
                                  <a:moveTo>
                                    <a:pt x="175" y="0"/>
                                  </a:moveTo>
                                  <a:lnTo>
                                    <a:pt x="109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3" name="Group 3356"/>
                        <wpg:cNvGrpSpPr>
                          <a:grpSpLocks/>
                        </wpg:cNvGrpSpPr>
                        <wpg:grpSpPr bwMode="auto">
                          <a:xfrm>
                            <a:off x="8" y="573"/>
                            <a:ext cx="204" cy="25"/>
                            <a:chOff x="8" y="573"/>
                            <a:chExt cx="204" cy="25"/>
                          </a:xfrm>
                        </wpg:grpSpPr>
                        <wps:wsp>
                          <wps:cNvPr id="3794" name="Freeform 3357"/>
                          <wps:cNvSpPr>
                            <a:spLocks/>
                          </wps:cNvSpPr>
                          <wps:spPr bwMode="auto">
                            <a:xfrm>
                              <a:off x="8" y="573"/>
                              <a:ext cx="204" cy="2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573 h 25"/>
                                <a:gd name="T2" fmla="*/ 133 w 204"/>
                                <a:gd name="T3" fmla="*/ 597 h 25"/>
                                <a:gd name="T4" fmla="*/ 100 w 204"/>
                                <a:gd name="T5" fmla="*/ 598 h 25"/>
                                <a:gd name="T6" fmla="*/ 67 w 204"/>
                                <a:gd name="T7" fmla="*/ 597 h 25"/>
                                <a:gd name="T8" fmla="*/ 38 w 204"/>
                                <a:gd name="T9" fmla="*/ 593 h 25"/>
                                <a:gd name="T10" fmla="*/ 15 w 204"/>
                                <a:gd name="T11" fmla="*/ 587 h 25"/>
                                <a:gd name="T12" fmla="*/ 2 w 204"/>
                                <a:gd name="T13" fmla="*/ 579 h 25"/>
                                <a:gd name="T14" fmla="*/ 0 w 204"/>
                                <a:gd name="T15" fmla="*/ 573 h 2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4" h="25">
                                  <a:moveTo>
                                    <a:pt x="204" y="0"/>
                                  </a:moveTo>
                                  <a:lnTo>
                                    <a:pt x="133" y="24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5" name="Group 3354"/>
                        <wpg:cNvGrpSpPr>
                          <a:grpSpLocks/>
                        </wpg:cNvGrpSpPr>
                        <wpg:grpSpPr bwMode="auto">
                          <a:xfrm>
                            <a:off x="46" y="465"/>
                            <a:ext cx="128" cy="23"/>
                            <a:chOff x="46" y="465"/>
                            <a:chExt cx="128" cy="23"/>
                          </a:xfrm>
                        </wpg:grpSpPr>
                        <wps:wsp>
                          <wps:cNvPr id="3796" name="Freeform 3355"/>
                          <wps:cNvSpPr>
                            <a:spLocks/>
                          </wps:cNvSpPr>
                          <wps:spPr bwMode="auto">
                            <a:xfrm>
                              <a:off x="46" y="465"/>
                              <a:ext cx="128" cy="23"/>
                            </a:xfrm>
                            <a:custGeom>
                              <a:avLst/>
                              <a:gdLst>
                                <a:gd name="T0" fmla="*/ 122 w 128"/>
                                <a:gd name="T1" fmla="*/ 465 h 23"/>
                                <a:gd name="T2" fmla="*/ 128 w 128"/>
                                <a:gd name="T3" fmla="*/ 470 h 23"/>
                                <a:gd name="T4" fmla="*/ 124 w 128"/>
                                <a:gd name="T5" fmla="*/ 476 h 23"/>
                                <a:gd name="T6" fmla="*/ 112 w 128"/>
                                <a:gd name="T7" fmla="*/ 482 h 23"/>
                                <a:gd name="T8" fmla="*/ 92 w 128"/>
                                <a:gd name="T9" fmla="*/ 485 h 23"/>
                                <a:gd name="T10" fmla="*/ 68 w 128"/>
                                <a:gd name="T11" fmla="*/ 487 h 23"/>
                                <a:gd name="T12" fmla="*/ 43 w 128"/>
                                <a:gd name="T13" fmla="*/ 486 h 23"/>
                                <a:gd name="T14" fmla="*/ 21 w 128"/>
                                <a:gd name="T15" fmla="*/ 483 h 23"/>
                                <a:gd name="T16" fmla="*/ 6 w 128"/>
                                <a:gd name="T17" fmla="*/ 478 h 23"/>
                                <a:gd name="T18" fmla="*/ 0 w 128"/>
                                <a:gd name="T19" fmla="*/ 472 h 23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8" h="23">
                                  <a:moveTo>
                                    <a:pt x="122" y="0"/>
                                  </a:moveTo>
                                  <a:lnTo>
                                    <a:pt x="128" y="5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7" name="Group 3352"/>
                        <wpg:cNvGrpSpPr>
                          <a:grpSpLocks/>
                        </wpg:cNvGrpSpPr>
                        <wpg:grpSpPr bwMode="auto">
                          <a:xfrm>
                            <a:off x="46" y="465"/>
                            <a:ext cx="6" cy="8"/>
                            <a:chOff x="46" y="465"/>
                            <a:chExt cx="6" cy="8"/>
                          </a:xfrm>
                        </wpg:grpSpPr>
                        <wps:wsp>
                          <wps:cNvPr id="3798" name="Freeform 3353"/>
                          <wps:cNvSpPr>
                            <a:spLocks/>
                          </wps:cNvSpPr>
                          <wps:spPr bwMode="auto">
                            <a:xfrm>
                              <a:off x="46" y="465"/>
                              <a:ext cx="6" cy="8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473 h 8"/>
                                <a:gd name="T2" fmla="*/ 3 w 6"/>
                                <a:gd name="T3" fmla="*/ 466 h 8"/>
                                <a:gd name="T4" fmla="*/ 6 w 6"/>
                                <a:gd name="T5" fmla="*/ 465 h 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0" y="8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9" name="Group 3350"/>
                        <wpg:cNvGrpSpPr>
                          <a:grpSpLocks/>
                        </wpg:cNvGrpSpPr>
                        <wpg:grpSpPr bwMode="auto">
                          <a:xfrm>
                            <a:off x="168" y="451"/>
                            <a:ext cx="44" cy="19"/>
                            <a:chOff x="168" y="451"/>
                            <a:chExt cx="44" cy="19"/>
                          </a:xfrm>
                        </wpg:grpSpPr>
                        <wps:wsp>
                          <wps:cNvPr id="3800" name="Freeform 3351"/>
                          <wps:cNvSpPr>
                            <a:spLocks/>
                          </wps:cNvSpPr>
                          <wps:spPr bwMode="auto">
                            <a:xfrm>
                              <a:off x="168" y="451"/>
                              <a:ext cx="44" cy="1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51 h 19"/>
                                <a:gd name="T2" fmla="*/ 18 w 44"/>
                                <a:gd name="T3" fmla="*/ 455 h 19"/>
                                <a:gd name="T4" fmla="*/ 36 w 44"/>
                                <a:gd name="T5" fmla="*/ 462 h 19"/>
                                <a:gd name="T6" fmla="*/ 44 w 44"/>
                                <a:gd name="T7" fmla="*/ 470 h 1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4" h="19">
                                  <a:moveTo>
                                    <a:pt x="0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44" y="19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1" name="Group 3348"/>
                        <wpg:cNvGrpSpPr>
                          <a:grpSpLocks/>
                        </wpg:cNvGrpSpPr>
                        <wpg:grpSpPr bwMode="auto">
                          <a:xfrm>
                            <a:off x="8" y="466"/>
                            <a:ext cx="204" cy="31"/>
                            <a:chOff x="8" y="466"/>
                            <a:chExt cx="204" cy="31"/>
                          </a:xfrm>
                        </wpg:grpSpPr>
                        <wps:wsp>
                          <wps:cNvPr id="3802" name="Freeform 3349"/>
                          <wps:cNvSpPr>
                            <a:spLocks/>
                          </wps:cNvSpPr>
                          <wps:spPr bwMode="auto">
                            <a:xfrm>
                              <a:off x="8" y="466"/>
                              <a:ext cx="204" cy="31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470 h 31"/>
                                <a:gd name="T2" fmla="*/ 133 w 204"/>
                                <a:gd name="T3" fmla="*/ 495 h 31"/>
                                <a:gd name="T4" fmla="*/ 100 w 204"/>
                                <a:gd name="T5" fmla="*/ 496 h 31"/>
                                <a:gd name="T6" fmla="*/ 67 w 204"/>
                                <a:gd name="T7" fmla="*/ 495 h 31"/>
                                <a:gd name="T8" fmla="*/ 38 w 204"/>
                                <a:gd name="T9" fmla="*/ 491 h 31"/>
                                <a:gd name="T10" fmla="*/ 15 w 204"/>
                                <a:gd name="T11" fmla="*/ 485 h 31"/>
                                <a:gd name="T12" fmla="*/ 2 w 204"/>
                                <a:gd name="T13" fmla="*/ 477 h 31"/>
                                <a:gd name="T14" fmla="*/ 0 w 204"/>
                                <a:gd name="T15" fmla="*/ 469 h 31"/>
                                <a:gd name="T16" fmla="*/ 3 w 204"/>
                                <a:gd name="T17" fmla="*/ 466 h 3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4" h="31">
                                  <a:moveTo>
                                    <a:pt x="204" y="4"/>
                                  </a:moveTo>
                                  <a:lnTo>
                                    <a:pt x="133" y="29"/>
                                  </a:lnTo>
                                  <a:lnTo>
                                    <a:pt x="100" y="30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3" name="Group 3346"/>
                        <wpg:cNvGrpSpPr>
                          <a:grpSpLocks/>
                        </wpg:cNvGrpSpPr>
                        <wpg:grpSpPr bwMode="auto">
                          <a:xfrm>
                            <a:off x="51" y="466"/>
                            <a:ext cx="117" cy="15"/>
                            <a:chOff x="51" y="466"/>
                            <a:chExt cx="117" cy="15"/>
                          </a:xfrm>
                        </wpg:grpSpPr>
                        <wps:wsp>
                          <wps:cNvPr id="3804" name="Freeform 3347"/>
                          <wps:cNvSpPr>
                            <a:spLocks/>
                          </wps:cNvSpPr>
                          <wps:spPr bwMode="auto">
                            <a:xfrm>
                              <a:off x="51" y="466"/>
                              <a:ext cx="117" cy="15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466 h 15"/>
                                <a:gd name="T2" fmla="*/ 63 w 117"/>
                                <a:gd name="T3" fmla="*/ 480 h 15"/>
                                <a:gd name="T4" fmla="*/ 85 w 117"/>
                                <a:gd name="T5" fmla="*/ 479 h 15"/>
                                <a:gd name="T6" fmla="*/ 103 w 117"/>
                                <a:gd name="T7" fmla="*/ 475 h 15"/>
                                <a:gd name="T8" fmla="*/ 114 w 117"/>
                                <a:gd name="T9" fmla="*/ 470 h 15"/>
                                <a:gd name="T10" fmla="*/ 117 w 117"/>
                                <a:gd name="T11" fmla="*/ 466 h 1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5">
                                  <a:moveTo>
                                    <a:pt x="0" y="0"/>
                                  </a:moveTo>
                                  <a:lnTo>
                                    <a:pt x="63" y="14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5" name="Group 3344"/>
                        <wpg:cNvGrpSpPr>
                          <a:grpSpLocks/>
                        </wpg:cNvGrpSpPr>
                        <wpg:grpSpPr bwMode="auto">
                          <a:xfrm>
                            <a:off x="197" y="579"/>
                            <a:ext cx="12" cy="11"/>
                            <a:chOff x="197" y="579"/>
                            <a:chExt cx="12" cy="11"/>
                          </a:xfrm>
                        </wpg:grpSpPr>
                        <wps:wsp>
                          <wps:cNvPr id="3806" name="Freeform 3345"/>
                          <wps:cNvSpPr>
                            <a:spLocks/>
                          </wps:cNvSpPr>
                          <wps:spPr bwMode="auto">
                            <a:xfrm>
                              <a:off x="197" y="579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90 h 11"/>
                                <a:gd name="T2" fmla="*/ 11 w 12"/>
                                <a:gd name="T3" fmla="*/ 579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7" name="Group 3342"/>
                        <wpg:cNvGrpSpPr>
                          <a:grpSpLocks/>
                        </wpg:cNvGrpSpPr>
                        <wpg:grpSpPr bwMode="auto">
                          <a:xfrm>
                            <a:off x="11" y="579"/>
                            <a:ext cx="12" cy="11"/>
                            <a:chOff x="11" y="579"/>
                            <a:chExt cx="12" cy="11"/>
                          </a:xfrm>
                        </wpg:grpSpPr>
                        <wps:wsp>
                          <wps:cNvPr id="3808" name="Freeform 3343"/>
                          <wps:cNvSpPr>
                            <a:spLocks/>
                          </wps:cNvSpPr>
                          <wps:spPr bwMode="auto">
                            <a:xfrm>
                              <a:off x="11" y="579"/>
                              <a:ext cx="12" cy="1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79 h 11"/>
                                <a:gd name="T2" fmla="*/ 11 w 12"/>
                                <a:gd name="T3" fmla="*/ 590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11">
                                  <a:moveTo>
                                    <a:pt x="0" y="0"/>
                                  </a:moveTo>
                                  <a:lnTo>
                                    <a:pt x="11" y="11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9" name="Group 3340"/>
                        <wpg:cNvGrpSpPr>
                          <a:grpSpLocks/>
                        </wpg:cNvGrpSpPr>
                        <wpg:grpSpPr bwMode="auto">
                          <a:xfrm>
                            <a:off x="8" y="471"/>
                            <a:ext cx="2" cy="102"/>
                            <a:chOff x="8" y="471"/>
                            <a:chExt cx="2" cy="102"/>
                          </a:xfrm>
                        </wpg:grpSpPr>
                        <wps:wsp>
                          <wps:cNvPr id="3810" name="Freeform 3341"/>
                          <wps:cNvSpPr>
                            <a:spLocks/>
                          </wps:cNvSpPr>
                          <wps:spPr bwMode="auto">
                            <a:xfrm>
                              <a:off x="8" y="471"/>
                              <a:ext cx="2" cy="1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71 h 102"/>
                                <a:gd name="T2" fmla="*/ 0 w 2"/>
                                <a:gd name="T3" fmla="*/ 573 h 1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1" name="Group 3338"/>
                        <wpg:cNvGrpSpPr>
                          <a:grpSpLocks/>
                        </wpg:cNvGrpSpPr>
                        <wpg:grpSpPr bwMode="auto">
                          <a:xfrm>
                            <a:off x="212" y="471"/>
                            <a:ext cx="2" cy="102"/>
                            <a:chOff x="212" y="471"/>
                            <a:chExt cx="2" cy="102"/>
                          </a:xfrm>
                        </wpg:grpSpPr>
                        <wps:wsp>
                          <wps:cNvPr id="3812" name="Freeform 3339"/>
                          <wps:cNvSpPr>
                            <a:spLocks/>
                          </wps:cNvSpPr>
                          <wps:spPr bwMode="auto">
                            <a:xfrm>
                              <a:off x="212" y="471"/>
                              <a:ext cx="2" cy="10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73 h 102"/>
                                <a:gd name="T2" fmla="*/ 0 w 2"/>
                                <a:gd name="T3" fmla="*/ 471 h 10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2">
                                  <a:moveTo>
                                    <a:pt x="0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3" name="Group 3336"/>
                        <wpg:cNvGrpSpPr>
                          <a:grpSpLocks/>
                        </wpg:cNvGrpSpPr>
                        <wpg:grpSpPr bwMode="auto">
                          <a:xfrm>
                            <a:off x="52" y="27"/>
                            <a:ext cx="117" cy="18"/>
                            <a:chOff x="52" y="27"/>
                            <a:chExt cx="117" cy="18"/>
                          </a:xfrm>
                        </wpg:grpSpPr>
                        <wps:wsp>
                          <wps:cNvPr id="3814" name="Freeform 3337"/>
                          <wps:cNvSpPr>
                            <a:spLocks/>
                          </wps:cNvSpPr>
                          <wps:spPr bwMode="auto">
                            <a:xfrm>
                              <a:off x="52" y="27"/>
                              <a:ext cx="117" cy="18"/>
                            </a:xfrm>
                            <a:custGeom>
                              <a:avLst/>
                              <a:gdLst>
                                <a:gd name="T0" fmla="*/ 114 w 117"/>
                                <a:gd name="T1" fmla="*/ 27 h 18"/>
                                <a:gd name="T2" fmla="*/ 62 w 117"/>
                                <a:gd name="T3" fmla="*/ 44 h 18"/>
                                <a:gd name="T4" fmla="*/ 39 w 117"/>
                                <a:gd name="T5" fmla="*/ 44 h 18"/>
                                <a:gd name="T6" fmla="*/ 19 w 117"/>
                                <a:gd name="T7" fmla="*/ 41 h 18"/>
                                <a:gd name="T8" fmla="*/ 5 w 117"/>
                                <a:gd name="T9" fmla="*/ 36 h 18"/>
                                <a:gd name="T10" fmla="*/ 0 w 117"/>
                                <a:gd name="T11" fmla="*/ 31 h 18"/>
                                <a:gd name="T12" fmla="*/ 1 w 117"/>
                                <a:gd name="T13" fmla="*/ 27 h 1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7" h="18">
                                  <a:moveTo>
                                    <a:pt x="114" y="0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5" name="Group 3334"/>
                        <wpg:cNvGrpSpPr>
                          <a:grpSpLocks/>
                        </wpg:cNvGrpSpPr>
                        <wpg:grpSpPr bwMode="auto">
                          <a:xfrm>
                            <a:off x="63" y="8"/>
                            <a:ext cx="94" cy="23"/>
                            <a:chOff x="63" y="8"/>
                            <a:chExt cx="94" cy="23"/>
                          </a:xfrm>
                        </wpg:grpSpPr>
                        <wps:wsp>
                          <wps:cNvPr id="3816" name="Freeform 3335"/>
                          <wps:cNvSpPr>
                            <a:spLocks/>
                          </wps:cNvSpPr>
                          <wps:spPr bwMode="auto">
                            <a:xfrm>
                              <a:off x="63" y="8"/>
                              <a:ext cx="94" cy="23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18 h 23"/>
                                <a:gd name="T2" fmla="*/ 91 w 94"/>
                                <a:gd name="T3" fmla="*/ 23 h 23"/>
                                <a:gd name="T4" fmla="*/ 82 w 94"/>
                                <a:gd name="T5" fmla="*/ 27 h 23"/>
                                <a:gd name="T6" fmla="*/ 68 w 94"/>
                                <a:gd name="T7" fmla="*/ 29 h 23"/>
                                <a:gd name="T8" fmla="*/ 50 w 94"/>
                                <a:gd name="T9" fmla="*/ 31 h 23"/>
                                <a:gd name="T10" fmla="*/ 32 w 94"/>
                                <a:gd name="T11" fmla="*/ 30 h 23"/>
                                <a:gd name="T12" fmla="*/ 16 w 94"/>
                                <a:gd name="T13" fmla="*/ 28 h 23"/>
                                <a:gd name="T14" fmla="*/ 5 w 94"/>
                                <a:gd name="T15" fmla="*/ 24 h 23"/>
                                <a:gd name="T16" fmla="*/ 0 w 94"/>
                                <a:gd name="T17" fmla="*/ 20 h 23"/>
                                <a:gd name="T18" fmla="*/ 2 w 94"/>
                                <a:gd name="T19" fmla="*/ 15 h 23"/>
                                <a:gd name="T20" fmla="*/ 11 w 94"/>
                                <a:gd name="T21" fmla="*/ 12 h 23"/>
                                <a:gd name="T22" fmla="*/ 26 w 94"/>
                                <a:gd name="T23" fmla="*/ 9 h 23"/>
                                <a:gd name="T24" fmla="*/ 44 w 94"/>
                                <a:gd name="T25" fmla="*/ 8 h 23"/>
                                <a:gd name="T26" fmla="*/ 62 w 94"/>
                                <a:gd name="T27" fmla="*/ 8 h 23"/>
                                <a:gd name="T28" fmla="*/ 78 w 94"/>
                                <a:gd name="T29" fmla="*/ 11 h 23"/>
                                <a:gd name="T30" fmla="*/ 89 w 94"/>
                                <a:gd name="T31" fmla="*/ 14 h 23"/>
                                <a:gd name="T32" fmla="*/ 94 w 94"/>
                                <a:gd name="T33" fmla="*/ 18 h 23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4" h="23">
                                  <a:moveTo>
                                    <a:pt x="94" y="10"/>
                                  </a:moveTo>
                                  <a:lnTo>
                                    <a:pt x="91" y="15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94" y="1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7" name="Group 3332"/>
                        <wpg:cNvGrpSpPr>
                          <a:grpSpLocks/>
                        </wpg:cNvGrpSpPr>
                        <wpg:grpSpPr bwMode="auto">
                          <a:xfrm>
                            <a:off x="51" y="30"/>
                            <a:ext cx="2" cy="436"/>
                            <a:chOff x="51" y="30"/>
                            <a:chExt cx="2" cy="436"/>
                          </a:xfrm>
                        </wpg:grpSpPr>
                        <wps:wsp>
                          <wps:cNvPr id="3818" name="Freeform 3333"/>
                          <wps:cNvSpPr>
                            <a:spLocks/>
                          </wps:cNvSpPr>
                          <wps:spPr bwMode="auto">
                            <a:xfrm>
                              <a:off x="51" y="30"/>
                              <a:ext cx="2" cy="43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0 h 436"/>
                                <a:gd name="T2" fmla="*/ 0 w 2"/>
                                <a:gd name="T3" fmla="*/ 466 h 4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36">
                                  <a:moveTo>
                                    <a:pt x="0" y="0"/>
                                  </a:moveTo>
                                  <a:lnTo>
                                    <a:pt x="0" y="436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9" name="Group 3330"/>
                        <wpg:cNvGrpSpPr>
                          <a:grpSpLocks/>
                        </wpg:cNvGrpSpPr>
                        <wpg:grpSpPr bwMode="auto">
                          <a:xfrm>
                            <a:off x="168" y="30"/>
                            <a:ext cx="2" cy="436"/>
                            <a:chOff x="168" y="30"/>
                            <a:chExt cx="2" cy="436"/>
                          </a:xfrm>
                        </wpg:grpSpPr>
                        <wps:wsp>
                          <wps:cNvPr id="3820" name="Freeform 3331"/>
                          <wps:cNvSpPr>
                            <a:spLocks/>
                          </wps:cNvSpPr>
                          <wps:spPr bwMode="auto">
                            <a:xfrm>
                              <a:off x="168" y="30"/>
                              <a:ext cx="2" cy="436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66 h 436"/>
                                <a:gd name="T2" fmla="*/ 0 w 2"/>
                                <a:gd name="T3" fmla="*/ 30 h 43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36">
                                  <a:moveTo>
                                    <a:pt x="0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1" name="Group 3328"/>
                        <wpg:cNvGrpSpPr>
                          <a:grpSpLocks/>
                        </wpg:cNvGrpSpPr>
                        <wpg:grpSpPr bwMode="auto">
                          <a:xfrm>
                            <a:off x="53" y="16"/>
                            <a:ext cx="11" cy="11"/>
                            <a:chOff x="53" y="16"/>
                            <a:chExt cx="11" cy="11"/>
                          </a:xfrm>
                        </wpg:grpSpPr>
                        <wps:wsp>
                          <wps:cNvPr id="3822" name="Freeform 3329"/>
                          <wps:cNvSpPr>
                            <a:spLocks/>
                          </wps:cNvSpPr>
                          <wps:spPr bwMode="auto">
                            <a:xfrm>
                              <a:off x="53" y="16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16 h 11"/>
                                <a:gd name="T2" fmla="*/ 0 w 11"/>
                                <a:gd name="T3" fmla="*/ 27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3" name="Group 3326"/>
                        <wpg:cNvGrpSpPr>
                          <a:grpSpLocks/>
                        </wpg:cNvGrpSpPr>
                        <wpg:grpSpPr bwMode="auto">
                          <a:xfrm>
                            <a:off x="155" y="16"/>
                            <a:ext cx="11" cy="11"/>
                            <a:chOff x="155" y="16"/>
                            <a:chExt cx="11" cy="11"/>
                          </a:xfrm>
                        </wpg:grpSpPr>
                        <wps:wsp>
                          <wps:cNvPr id="3824" name="Freeform 3327"/>
                          <wps:cNvSpPr>
                            <a:spLocks/>
                          </wps:cNvSpPr>
                          <wps:spPr bwMode="auto">
                            <a:xfrm>
                              <a:off x="155" y="16"/>
                              <a:ext cx="11" cy="11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27 h 11"/>
                                <a:gd name="T2" fmla="*/ 0 w 11"/>
                                <a:gd name="T3" fmla="*/ 16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11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7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5" name="Group 3324"/>
                        <wpg:cNvGrpSpPr>
                          <a:grpSpLocks/>
                        </wpg:cNvGrpSpPr>
                        <wpg:grpSpPr bwMode="auto">
                          <a:xfrm>
                            <a:off x="90" y="211"/>
                            <a:ext cx="338" cy="357"/>
                            <a:chOff x="90" y="211"/>
                            <a:chExt cx="338" cy="357"/>
                          </a:xfrm>
                        </wpg:grpSpPr>
                        <wps:wsp>
                          <wps:cNvPr id="3826" name="Freeform 3325"/>
                          <wps:cNvSpPr>
                            <a:spLocks/>
                          </wps:cNvSpPr>
                          <wps:spPr bwMode="auto">
                            <a:xfrm>
                              <a:off x="90" y="211"/>
                              <a:ext cx="338" cy="357"/>
                            </a:xfrm>
                            <a:custGeom>
                              <a:avLst/>
                              <a:gdLst>
                                <a:gd name="T0" fmla="*/ 0 w 338"/>
                                <a:gd name="T1" fmla="*/ 211 h 357"/>
                                <a:gd name="T2" fmla="*/ 337 w 338"/>
                                <a:gd name="T3" fmla="*/ 567 h 35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8" h="357">
                                  <a:moveTo>
                                    <a:pt x="0" y="0"/>
                                  </a:moveTo>
                                  <a:lnTo>
                                    <a:pt x="337" y="356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7" name="Group 3322"/>
                        <wpg:cNvGrpSpPr>
                          <a:grpSpLocks/>
                        </wpg:cNvGrpSpPr>
                        <wpg:grpSpPr bwMode="auto">
                          <a:xfrm>
                            <a:off x="425" y="567"/>
                            <a:ext cx="154" cy="2"/>
                            <a:chOff x="425" y="567"/>
                            <a:chExt cx="154" cy="2"/>
                          </a:xfrm>
                        </wpg:grpSpPr>
                        <wps:wsp>
                          <wps:cNvPr id="3828" name="Freeform 3323"/>
                          <wps:cNvSpPr>
                            <a:spLocks/>
                          </wps:cNvSpPr>
                          <wps:spPr bwMode="auto">
                            <a:xfrm>
                              <a:off x="425" y="567"/>
                              <a:ext cx="154" cy="2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0 h 2"/>
                                <a:gd name="T2" fmla="*/ 154 w 1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" h="2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9" name="Group 3318"/>
                        <wpg:cNvGrpSpPr>
                          <a:grpSpLocks/>
                        </wpg:cNvGrpSpPr>
                        <wpg:grpSpPr bwMode="auto">
                          <a:xfrm>
                            <a:off x="472" y="382"/>
                            <a:ext cx="64" cy="105"/>
                            <a:chOff x="472" y="382"/>
                            <a:chExt cx="64" cy="105"/>
                          </a:xfrm>
                        </wpg:grpSpPr>
                        <wps:wsp>
                          <wps:cNvPr id="3830" name="Freeform 3321"/>
                          <wps:cNvSpPr>
                            <a:spLocks/>
                          </wps:cNvSpPr>
                          <wps:spPr bwMode="auto">
                            <a:xfrm>
                              <a:off x="472" y="382"/>
                              <a:ext cx="64" cy="105"/>
                            </a:xfrm>
                            <a:custGeom>
                              <a:avLst/>
                              <a:gdLst>
                                <a:gd name="T0" fmla="*/ 3 w 64"/>
                                <a:gd name="T1" fmla="*/ 467 h 105"/>
                                <a:gd name="T2" fmla="*/ 2 w 64"/>
                                <a:gd name="T3" fmla="*/ 467 h 105"/>
                                <a:gd name="T4" fmla="*/ 1 w 64"/>
                                <a:gd name="T5" fmla="*/ 468 h 105"/>
                                <a:gd name="T6" fmla="*/ 0 w 64"/>
                                <a:gd name="T7" fmla="*/ 469 h 105"/>
                                <a:gd name="T8" fmla="*/ 1 w 64"/>
                                <a:gd name="T9" fmla="*/ 477 h 105"/>
                                <a:gd name="T10" fmla="*/ 25 w 64"/>
                                <a:gd name="T11" fmla="*/ 486 h 105"/>
                                <a:gd name="T12" fmla="*/ 34 w 64"/>
                                <a:gd name="T13" fmla="*/ 486 h 105"/>
                                <a:gd name="T14" fmla="*/ 57 w 64"/>
                                <a:gd name="T15" fmla="*/ 475 h 105"/>
                                <a:gd name="T16" fmla="*/ 25 w 64"/>
                                <a:gd name="T17" fmla="*/ 475 h 105"/>
                                <a:gd name="T18" fmla="*/ 21 w 64"/>
                                <a:gd name="T19" fmla="*/ 475 h 105"/>
                                <a:gd name="T20" fmla="*/ 4 w 64"/>
                                <a:gd name="T21" fmla="*/ 468 h 105"/>
                                <a:gd name="T22" fmla="*/ 3 w 64"/>
                                <a:gd name="T23" fmla="*/ 467 h 105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3" y="85"/>
                                  </a:moveTo>
                                  <a:lnTo>
                                    <a:pt x="2" y="85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3320"/>
                          <wps:cNvSpPr>
                            <a:spLocks/>
                          </wps:cNvSpPr>
                          <wps:spPr bwMode="auto">
                            <a:xfrm>
                              <a:off x="472" y="382"/>
                              <a:ext cx="64" cy="105"/>
                            </a:xfrm>
                            <a:custGeom>
                              <a:avLst/>
                              <a:gdLst>
                                <a:gd name="T0" fmla="*/ 56 w 64"/>
                                <a:gd name="T1" fmla="*/ 393 h 105"/>
                                <a:gd name="T2" fmla="*/ 31 w 64"/>
                                <a:gd name="T3" fmla="*/ 393 h 105"/>
                                <a:gd name="T4" fmla="*/ 33 w 64"/>
                                <a:gd name="T5" fmla="*/ 394 h 105"/>
                                <a:gd name="T6" fmla="*/ 37 w 64"/>
                                <a:gd name="T7" fmla="*/ 395 h 105"/>
                                <a:gd name="T8" fmla="*/ 45 w 64"/>
                                <a:gd name="T9" fmla="*/ 407 h 105"/>
                                <a:gd name="T10" fmla="*/ 45 w 64"/>
                                <a:gd name="T11" fmla="*/ 412 h 105"/>
                                <a:gd name="T12" fmla="*/ 12 w 64"/>
                                <a:gd name="T13" fmla="*/ 428 h 105"/>
                                <a:gd name="T14" fmla="*/ 12 w 64"/>
                                <a:gd name="T15" fmla="*/ 428 h 105"/>
                                <a:gd name="T16" fmla="*/ 12 w 64"/>
                                <a:gd name="T17" fmla="*/ 429 h 105"/>
                                <a:gd name="T18" fmla="*/ 11 w 64"/>
                                <a:gd name="T19" fmla="*/ 429 h 105"/>
                                <a:gd name="T20" fmla="*/ 11 w 64"/>
                                <a:gd name="T21" fmla="*/ 430 h 105"/>
                                <a:gd name="T22" fmla="*/ 11 w 64"/>
                                <a:gd name="T23" fmla="*/ 433 h 105"/>
                                <a:gd name="T24" fmla="*/ 11 w 64"/>
                                <a:gd name="T25" fmla="*/ 436 h 105"/>
                                <a:gd name="T26" fmla="*/ 28 w 64"/>
                                <a:gd name="T27" fmla="*/ 438 h 105"/>
                                <a:gd name="T28" fmla="*/ 32 w 64"/>
                                <a:gd name="T29" fmla="*/ 439 h 105"/>
                                <a:gd name="T30" fmla="*/ 50 w 64"/>
                                <a:gd name="T31" fmla="*/ 454 h 105"/>
                                <a:gd name="T32" fmla="*/ 50 w 64"/>
                                <a:gd name="T33" fmla="*/ 461 h 105"/>
                                <a:gd name="T34" fmla="*/ 32 w 64"/>
                                <a:gd name="T35" fmla="*/ 475 h 105"/>
                                <a:gd name="T36" fmla="*/ 57 w 64"/>
                                <a:gd name="T37" fmla="*/ 475 h 105"/>
                                <a:gd name="T38" fmla="*/ 60 w 64"/>
                                <a:gd name="T39" fmla="*/ 472 h 105"/>
                                <a:gd name="T40" fmla="*/ 63 w 64"/>
                                <a:gd name="T41" fmla="*/ 465 h 105"/>
                                <a:gd name="T42" fmla="*/ 64 w 64"/>
                                <a:gd name="T43" fmla="*/ 461 h 105"/>
                                <a:gd name="T44" fmla="*/ 63 w 64"/>
                                <a:gd name="T45" fmla="*/ 452 h 105"/>
                                <a:gd name="T46" fmla="*/ 40 w 64"/>
                                <a:gd name="T47" fmla="*/ 432 h 105"/>
                                <a:gd name="T48" fmla="*/ 59 w 64"/>
                                <a:gd name="T49" fmla="*/ 404 h 105"/>
                                <a:gd name="T50" fmla="*/ 58 w 64"/>
                                <a:gd name="T51" fmla="*/ 400 h 105"/>
                                <a:gd name="T52" fmla="*/ 56 w 64"/>
                                <a:gd name="T53" fmla="*/ 394 h 105"/>
                                <a:gd name="T54" fmla="*/ 56 w 64"/>
                                <a:gd name="T55" fmla="*/ 393 h 105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56" y="11"/>
                                  </a:moveTo>
                                  <a:lnTo>
                                    <a:pt x="31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3319"/>
                          <wps:cNvSpPr>
                            <a:spLocks/>
                          </wps:cNvSpPr>
                          <wps:spPr bwMode="auto">
                            <a:xfrm>
                              <a:off x="472" y="382"/>
                              <a:ext cx="64" cy="105"/>
                            </a:xfrm>
                            <a:custGeom>
                              <a:avLst/>
                              <a:gdLst>
                                <a:gd name="T0" fmla="*/ 35 w 64"/>
                                <a:gd name="T1" fmla="*/ 382 h 105"/>
                                <a:gd name="T2" fmla="*/ 27 w 64"/>
                                <a:gd name="T3" fmla="*/ 382 h 105"/>
                                <a:gd name="T4" fmla="*/ 24 w 64"/>
                                <a:gd name="T5" fmla="*/ 383 h 105"/>
                                <a:gd name="T6" fmla="*/ 3 w 64"/>
                                <a:gd name="T7" fmla="*/ 395 h 105"/>
                                <a:gd name="T8" fmla="*/ 4 w 64"/>
                                <a:gd name="T9" fmla="*/ 401 h 105"/>
                                <a:gd name="T10" fmla="*/ 4 w 64"/>
                                <a:gd name="T11" fmla="*/ 401 h 105"/>
                                <a:gd name="T12" fmla="*/ 4 w 64"/>
                                <a:gd name="T13" fmla="*/ 402 h 105"/>
                                <a:gd name="T14" fmla="*/ 5 w 64"/>
                                <a:gd name="T15" fmla="*/ 402 h 105"/>
                                <a:gd name="T16" fmla="*/ 6 w 64"/>
                                <a:gd name="T17" fmla="*/ 402 h 105"/>
                                <a:gd name="T18" fmla="*/ 7 w 64"/>
                                <a:gd name="T19" fmla="*/ 402 h 105"/>
                                <a:gd name="T20" fmla="*/ 9 w 64"/>
                                <a:gd name="T21" fmla="*/ 400 h 105"/>
                                <a:gd name="T22" fmla="*/ 11 w 64"/>
                                <a:gd name="T23" fmla="*/ 399 h 105"/>
                                <a:gd name="T24" fmla="*/ 15 w 64"/>
                                <a:gd name="T25" fmla="*/ 397 h 105"/>
                                <a:gd name="T26" fmla="*/ 17 w 64"/>
                                <a:gd name="T27" fmla="*/ 396 h 105"/>
                                <a:gd name="T28" fmla="*/ 22 w 64"/>
                                <a:gd name="T29" fmla="*/ 394 h 105"/>
                                <a:gd name="T30" fmla="*/ 25 w 64"/>
                                <a:gd name="T31" fmla="*/ 393 h 105"/>
                                <a:gd name="T32" fmla="*/ 56 w 64"/>
                                <a:gd name="T33" fmla="*/ 393 h 105"/>
                                <a:gd name="T34" fmla="*/ 54 w 64"/>
                                <a:gd name="T35" fmla="*/ 391 h 105"/>
                                <a:gd name="T36" fmla="*/ 49 w 64"/>
                                <a:gd name="T37" fmla="*/ 387 h 105"/>
                                <a:gd name="T38" fmla="*/ 46 w 64"/>
                                <a:gd name="T39" fmla="*/ 385 h 105"/>
                                <a:gd name="T40" fmla="*/ 39 w 64"/>
                                <a:gd name="T41" fmla="*/ 383 h 105"/>
                                <a:gd name="T42" fmla="*/ 35 w 64"/>
                                <a:gd name="T43" fmla="*/ 382 h 105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105">
                                  <a:moveTo>
                                    <a:pt x="35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3" name="Group 3316"/>
                        <wpg:cNvGrpSpPr>
                          <a:grpSpLocks/>
                        </wpg:cNvGrpSpPr>
                        <wpg:grpSpPr bwMode="auto">
                          <a:xfrm>
                            <a:off x="394" y="325"/>
                            <a:ext cx="220" cy="221"/>
                            <a:chOff x="394" y="325"/>
                            <a:chExt cx="220" cy="221"/>
                          </a:xfrm>
                        </wpg:grpSpPr>
                        <wps:wsp>
                          <wps:cNvPr id="3834" name="Freeform 3317"/>
                          <wps:cNvSpPr>
                            <a:spLocks/>
                          </wps:cNvSpPr>
                          <wps:spPr bwMode="auto">
                            <a:xfrm>
                              <a:off x="394" y="325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545 h 221"/>
                                <a:gd name="T2" fmla="*/ 173 w 220"/>
                                <a:gd name="T3" fmla="*/ 525 h 221"/>
                                <a:gd name="T4" fmla="*/ 213 w 220"/>
                                <a:gd name="T5" fmla="*/ 475 h 221"/>
                                <a:gd name="T6" fmla="*/ 219 w 220"/>
                                <a:gd name="T7" fmla="*/ 453 h 221"/>
                                <a:gd name="T8" fmla="*/ 217 w 220"/>
                                <a:gd name="T9" fmla="*/ 426 h 221"/>
                                <a:gd name="T10" fmla="*/ 192 w 220"/>
                                <a:gd name="T11" fmla="*/ 363 h 221"/>
                                <a:gd name="T12" fmla="*/ 142 w 220"/>
                                <a:gd name="T13" fmla="*/ 329 h 221"/>
                                <a:gd name="T14" fmla="*/ 122 w 220"/>
                                <a:gd name="T15" fmla="*/ 325 h 221"/>
                                <a:gd name="T16" fmla="*/ 96 w 220"/>
                                <a:gd name="T17" fmla="*/ 326 h 221"/>
                                <a:gd name="T18" fmla="*/ 35 w 220"/>
                                <a:gd name="T19" fmla="*/ 355 h 221"/>
                                <a:gd name="T20" fmla="*/ 3 w 220"/>
                                <a:gd name="T21" fmla="*/ 407 h 221"/>
                                <a:gd name="T22" fmla="*/ 0 w 220"/>
                                <a:gd name="T23" fmla="*/ 429 h 221"/>
                                <a:gd name="T24" fmla="*/ 2 w 220"/>
                                <a:gd name="T25" fmla="*/ 453 h 221"/>
                                <a:gd name="T26" fmla="*/ 32 w 220"/>
                                <a:gd name="T27" fmla="*/ 512 h 221"/>
                                <a:gd name="T28" fmla="*/ 87 w 220"/>
                                <a:gd name="T29" fmla="*/ 543 h 221"/>
                                <a:gd name="T30" fmla="*/ 110 w 220"/>
                                <a:gd name="T31" fmla="*/ 545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0"/>
                                  </a:moveTo>
                                  <a:lnTo>
                                    <a:pt x="173" y="200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19" y="128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87" y="218"/>
                                  </a:lnTo>
                                  <a:lnTo>
                                    <a:pt x="11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339D86" id="Group 3315" o:spid="_x0000_s1026" style="width:30.9pt;height:30.75pt;mso-position-horizontal-relative:char;mso-position-vertical-relative:line" coordsize="61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">
                <v:group id="Group 3358" o:spid="_x0000_s1027" style="position:absolute;left:22;top:590;width:175;height:17" coordorigin="22,590" coordsize="1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Ky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Yvh7E56AXD0BAAD//wMAUEsBAi0AFAAGAAgAAAAhANvh9svuAAAAhQEAABMAAAAAAAAA&#10;AAAAAAAAAAAAAFtDb250ZW50X1R5cGVzXS54bWxQSwECLQAUAAYACAAAACEAWvQsW78AAAAVAQAA&#10;CwAAAAAAAAAAAAAAAAAfAQAAX3JlbHMvLnJlbHNQSwECLQAUAAYACAAAACEAuccSssYAAADdAAAA&#10;DwAAAAAAAAAAAAAAAAAHAgAAZHJzL2Rvd25yZXYueG1sUEsFBgAAAAADAAMAtwAAAPoCAAAAAA==&#10;">
                  <v:shape id="Freeform 3359" o:spid="_x0000_s1028" style="position:absolute;left:22;top:590;width:175;height:17;visibility:visible;mso-wrap-style:square;v-text-anchor:top" coordsize="17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" path="m175,l109,16r-31,l48,14,23,10,5,3,,e" filled="f" strokeweight=".272mm">
                    <v:path arrowok="t" o:connecttype="custom" o:connectlocs="175,590;109,606;78,606;48,604;23,600;5,593;0,590" o:connectangles="0,0,0,0,0,0,0"/>
                  </v:shape>
                </v:group>
                <v:group id="Group 3356" o:spid="_x0000_s1029" style="position:absolute;left:8;top:573;width:204;height:25" coordorigin="8,573" coordsize="20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l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nJIHHm/AE5OwOAAD//wMAUEsBAi0AFAAGAAgAAAAhANvh9svuAAAAhQEAABMAAAAAAAAA&#10;AAAAAAAAAAAAAFtDb250ZW50X1R5cGVzXS54bWxQSwECLQAUAAYACAAAACEAWvQsW78AAAAVAQAA&#10;CwAAAAAAAAAAAAAAAAAfAQAAX3JlbHMvLnJlbHNQSwECLQAUAAYACAAAACEAJlkpXsYAAADdAAAA&#10;DwAAAAAAAAAAAAAAAAAHAgAAZHJzL2Rvd25yZXYueG1sUEsFBgAAAAADAAMAtwAAAPoCAAAAAA==&#10;">
                  <v:shape id="Freeform 3357" o:spid="_x0000_s1030" style="position:absolute;left:8;top:573;width:204;height:25;visibility:visible;mso-wrap-style:square;v-text-anchor:top" coordsize="20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" path="m204,l133,24r-33,1l67,24,38,20,15,14,2,6,,e" filled="f" strokeweight=".272mm">
                    <v:path arrowok="t" o:connecttype="custom" o:connectlocs="204,573;133,597;100,598;67,597;38,593;15,587;2,579;0,573" o:connectangles="0,0,0,0,0,0,0,0"/>
                  </v:shape>
                </v:group>
                <v:group id="Group 3354" o:spid="_x0000_s1031" style="position:absolute;left:46;top:465;width:128;height:23" coordorigin="46,465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S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bAKPN+EJyOUdAAD//wMAUEsBAi0AFAAGAAgAAAAhANvh9svuAAAAhQEAABMAAAAAAAAA&#10;AAAAAAAAAAAAAFtDb250ZW50X1R5cGVzXS54bWxQSwECLQAUAAYACAAAACEAWvQsW78AAAAVAQAA&#10;CwAAAAAAAAAAAAAAAAAfAQAAX3JlbHMvLnJlbHNQSwECLQAUAAYACAAAACEAxvwUscYAAADdAAAA&#10;DwAAAAAAAAAAAAAAAAAHAgAAZHJzL2Rvd25yZXYueG1sUEsFBgAAAAADAAMAtwAAAPoCAAAAAA==&#10;">
                  <v:shape id="Freeform 3355" o:spid="_x0000_s1032" style="position:absolute;left:46;top:465;width:128;height:23;visibility:visible;mso-wrap-style:square;v-text-anchor:top" coordsize="12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" path="m122,r6,5l124,11r-12,6l92,20,68,22,43,21,21,18,6,13,,7e" filled="f" strokeweight=".272mm">
                    <v:path arrowok="t" o:connecttype="custom" o:connectlocs="122,465;128,470;124,476;112,482;92,485;68,487;43,486;21,483;6,478;0,472" o:connectangles="0,0,0,0,0,0,0,0,0,0"/>
                  </v:shape>
                </v:group>
                <v:group id="Group 3352" o:spid="_x0000_s1033" style="position:absolute;left:46;top:465;width:6;height:8" coordorigin="46,465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9d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G/N+EJyOUvAAAA//8DAFBLAQItABQABgAIAAAAIQDb4fbL7gAAAIUBAAATAAAAAAAA&#10;AAAAAAAAAAAAAABbQ29udGVudF9UeXBlc10ueG1sUEsBAi0AFAAGAAgAAAAhAFr0LFu/AAAAFQEA&#10;AAsAAAAAAAAAAAAAAAAAHwEAAF9yZWxzLy5yZWxzUEsBAi0AFAAGAAgAAAAhAFliL13HAAAA3QAA&#10;AA8AAAAAAAAAAAAAAAAABwIAAGRycy9kb3ducmV2LnhtbFBLBQYAAAAAAwADALcAAAD7AgAAAAA=&#10;">
                  <v:shape id="Freeform 3353" o:spid="_x0000_s1034" style="position:absolute;left:46;top:465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" path="m,8l3,1,6,e" filled="f" strokeweight=".272mm">
                    <v:path arrowok="t" o:connecttype="custom" o:connectlocs="0,473;3,466;6,465" o:connectangles="0,0,0"/>
                  </v:shape>
                </v:group>
                <v:group id="Group 3350" o:spid="_x0000_s1035" style="position:absolute;left:168;top:451;width:44;height:19" coordorigin="168,451" coordsize="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60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NoO/N+EJyOUvAAAA//8DAFBLAQItABQABgAIAAAAIQDb4fbL7gAAAIUBAAATAAAAAAAA&#10;AAAAAAAAAAAAAABbQ29udGVudF9UeXBlc10ueG1sUEsBAi0AFAAGAAgAAAAhAFr0LFu/AAAAFQEA&#10;AAsAAAAAAAAAAAAAAAAAHwEAAF9yZWxzLy5yZWxzUEsBAi0AFAAGAAgAAAAhAEexHrTHAAAA3QAA&#10;AA8AAAAAAAAAAAAAAAAABwIAAGRycy9kb3ducmV2LnhtbFBLBQYAAAAAAwADALcAAAD7AgAAAAA=&#10;">
                  <v:shape id="Freeform 3351" o:spid="_x0000_s1036" style="position:absolute;left:168;top:451;width:44;height:19;visibility:visible;mso-wrap-style:square;v-text-anchor:top" coordsize="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" path="m,l18,4r18,7l44,19e" filled="f" strokeweight=".272mm">
                    <v:path arrowok="t" o:connecttype="custom" o:connectlocs="0,451;18,455;36,462;44,470" o:connectangles="0,0,0,0"/>
                  </v:shape>
                </v:group>
                <v:group id="Group 3348" o:spid="_x0000_s1037" style="position:absolute;left:8;top:466;width:204;height:31" coordorigin="8,466" coordsize="20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<v:shape id="Freeform 3349" o:spid="_x0000_s1038" style="position:absolute;left:8;top:466;width:204;height:31;visibility:visible;mso-wrap-style:square;v-text-anchor:top" coordsize="20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" path="m204,4l133,29r-33,1l67,29,38,25,15,19,2,11,,3,3,e" filled="f" strokeweight=".272mm">
                    <v:path arrowok="t" o:connecttype="custom" o:connectlocs="204,470;133,495;100,496;67,495;38,491;15,485;2,477;0,469;3,466" o:connectangles="0,0,0,0,0,0,0,0,0"/>
                  </v:shape>
                </v:group>
                <v:group id="Group 3346" o:spid="_x0000_s1039" style="position:absolute;left:51;top:466;width:117;height:15" coordorigin="51,466" coordsize="1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iP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">
                  <v:shape id="Freeform 3347" o:spid="_x0000_s1040" style="position:absolute;left:51;top:466;width:117;height:15;visibility:visible;mso-wrap-style:square;v-text-anchor:top" coordsize="1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" path="m,l63,14,85,13,103,9,114,4,117,e" filled="f" strokeweight=".272mm">
                    <v:path arrowok="t" o:connecttype="custom" o:connectlocs="0,466;63,480;85,479;103,475;114,470;117,466" o:connectangles="0,0,0,0,0,0"/>
                  </v:shape>
                </v:group>
                <v:group id="Group 3344" o:spid="_x0000_s1041" style="position:absolute;left:197;top:579;width:12;height:11" coordorigin="197,579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Vg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">
                  <v:shape id="Freeform 3345" o:spid="_x0000_s1042" style="position:absolute;left:197;top:57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" path="m,11l11,e" filled="f" strokeweight=".272mm">
                    <v:path arrowok="t" o:connecttype="custom" o:connectlocs="0,590;11,579" o:connectangles="0,0"/>
                  </v:shape>
                </v:group>
                <v:group id="Group 3342" o:spid="_x0000_s1043" style="position:absolute;left:11;top:579;width:12;height:11" coordorigin="11,579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C6M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o1f4exOegEx/AQAA//8DAFBLAQItABQABgAIAAAAIQDb4fbL7gAAAIUBAAATAAAAAAAA&#10;AAAAAAAAAAAAAABbQ29udGVudF9UeXBlc10ueG1sUEsBAi0AFAAGAAgAAAAhAFr0LFu/AAAAFQEA&#10;AAsAAAAAAAAAAAAAAAAAHwEAAF9yZWxzLy5yZWxzUEsBAi0AFAAGAAgAAAAhAEfcLozHAAAA3QAA&#10;AA8AAAAAAAAAAAAAAAAABwIAAGRycy9kb3ducmV2LnhtbFBLBQYAAAAAAwADALcAAAD7AgAAAAA=&#10;">
                  <v:shape id="Freeform 3343" o:spid="_x0000_s1044" style="position:absolute;left:11;top:579;width:12;height:11;visibility:visible;mso-wrap-style:square;v-text-anchor:top" coordsize="1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" path="m,l11,11e" filled="f" strokeweight=".272mm">
                    <v:path arrowok="t" o:connecttype="custom" o:connectlocs="0,579;11,590" o:connectangles="0,0"/>
                  </v:shape>
                </v:group>
                <v:group id="Group 3340" o:spid="_x0000_s1045" style="position:absolute;left:8;top:471;width:2;height:102" coordorigin="8,471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9l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4xX8vglPQK5/AAAA//8DAFBLAQItABQABgAIAAAAIQDb4fbL7gAAAIUBAAATAAAAAAAA&#10;AAAAAAAAAAAAAABbQ29udGVudF9UeXBlc10ueG1sUEsBAi0AFAAGAAgAAAAhAFr0LFu/AAAAFQEA&#10;AAsAAAAAAAAAAAAAAAAAHwEAAF9yZWxzLy5yZWxzUEsBAi0AFAAGAAgAAAAhAFkPH2XHAAAA3QAA&#10;AA8AAAAAAAAAAAAAAAAABwIAAGRycy9kb3ducmV2LnhtbFBLBQYAAAAAAwADALcAAAD7AgAAAAA=&#10;">
                  <v:shape id="Freeform 3341" o:spid="_x0000_s1046" style="position:absolute;left:8;top:471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" path="m,l,102e" filled="f" strokeweight=".272mm">
                    <v:path arrowok="t" o:connecttype="custom" o:connectlocs="0,471;0,573" o:connectangles="0,0"/>
                  </v:shape>
                </v:group>
                <v:group id="Group 3338" o:spid="_x0000_s1047" style="position:absolute;left:212;top:471;width:2;height:102" coordorigin="212,471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+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">
                  <v:shape id="Freeform 3339" o:spid="_x0000_s1048" style="position:absolute;left:212;top:471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" path="m,102l,e" filled="f" strokeweight=".272mm">
                    <v:path arrowok="t" o:connecttype="custom" o:connectlocs="0,573;0,471" o:connectangles="0,0"/>
                  </v:shape>
                </v:group>
                <v:group id="Group 3336" o:spid="_x0000_s1049" style="position:absolute;left:52;top:27;width:117;height:18" coordorigin="52,27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5S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">
                  <v:shape id="Freeform 3337" o:spid="_x0000_s1050" style="position:absolute;left:52;top:27;width:117;height:18;visibility:visible;mso-wrap-style:square;v-text-anchor:top" coordsize="11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" path="m114,l62,17r-23,l19,14,5,9,,4,1,e" filled="f" strokeweight=".272mm">
                    <v:path arrowok="t" o:connecttype="custom" o:connectlocs="114,27;62,44;39,44;19,41;5,36;0,31;1,27" o:connectangles="0,0,0,0,0,0,0"/>
                  </v:shape>
                </v:group>
                <v:group id="Group 3334" o:spid="_x0000_s1051" style="position:absolute;left:63;top:8;width:94;height:23" coordorigin="63,8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<v:shape id="Freeform 3335" o:spid="_x0000_s1052" style="position:absolute;left:63;top:8;width:94;height:23;visibility:visible;mso-wrap-style:square;v-text-anchor:top" coordsize="9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" path="m94,10r-3,5l82,19,68,21,50,23,32,22,16,20,5,16,,12,2,7,11,4,26,1,44,,62,,78,3,89,6r5,4e" filled="f" strokeweight=".272mm">
                    <v:path arrowok="t" o:connecttype="custom" o:connectlocs="94,18;91,23;82,27;68,29;50,31;32,30;16,28;5,24;0,20;2,15;11,12;26,9;44,8;62,8;78,11;89,14;94,18" o:connectangles="0,0,0,0,0,0,0,0,0,0,0,0,0,0,0,0,0"/>
                  </v:shape>
                </v:group>
                <v:group id="Group 3332" o:spid="_x0000_s1053" style="position:absolute;left:51;top:30;width:2;height:436" coordorigin="51,30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<v:shape id="Freeform 3333" o:spid="_x0000_s1054" style="position:absolute;left:51;top:30;width:2;height:436;visibility:visible;mso-wrap-style:square;v-text-anchor:top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" path="m,l,436e" filled="f" strokeweight=".272mm">
                    <v:path arrowok="t" o:connecttype="custom" o:connectlocs="0,30;0,466" o:connectangles="0,0"/>
                  </v:shape>
                </v:group>
                <v:group id="Group 3330" o:spid="_x0000_s1055" style="position:absolute;left:168;top:30;width:2;height:436" coordorigin="168,30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om4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kxX8vglPQK5/AAAA//8DAFBLAQItABQABgAIAAAAIQDb4fbL7gAAAIUBAAATAAAAAAAA&#10;AAAAAAAAAAAAAABbQ29udGVudF9UeXBlc10ueG1sUEsBAi0AFAAGAAgAAAAhAFr0LFu/AAAAFQEA&#10;AAsAAAAAAAAAAAAAAAAAHwEAAF9yZWxzLy5yZWxzUEsBAi0AFAAGAAgAAAAhANzWibjHAAAA3QAA&#10;AA8AAAAAAAAAAAAAAAAABwIAAGRycy9kb3ducmV2LnhtbFBLBQYAAAAAAwADALcAAAD7AgAAAAA=&#10;">
                  <v:shape id="Freeform 3331" o:spid="_x0000_s1056" style="position:absolute;left:168;top:30;width:2;height:436;visibility:visible;mso-wrap-style:square;v-text-anchor:top" coordsize="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" path="m,436l,e" filled="f" strokeweight=".272mm">
                    <v:path arrowok="t" o:connecttype="custom" o:connectlocs="0,466;0,30" o:connectangles="0,0"/>
                  </v:shape>
                </v:group>
                <v:group id="Group 3328" o:spid="_x0000_s1057" style="position:absolute;left:53;top:16;width:11;height:11" coordorigin="53,16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<v:shape id="Freeform 3329" o:spid="_x0000_s1058" style="position:absolute;left:53;top:1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" path="m11,l,11e" filled="f" strokeweight=".272mm">
                    <v:path arrowok="t" o:connecttype="custom" o:connectlocs="11,16;0,27" o:connectangles="0,0"/>
                  </v:shape>
                </v:group>
                <v:group id="Group 3326" o:spid="_x0000_s1059" style="position:absolute;left:155;top:16;width:11;height:11" coordorigin="155,16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Tv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TBJ5vwhOQy38AAAD//wMAUEsBAi0AFAAGAAgAAAAhANvh9svuAAAAhQEAABMAAAAAAAAA&#10;AAAAAAAAAAAAAFtDb250ZW50X1R5cGVzXS54bWxQSwECLQAUAAYACAAAACEAWvQsW78AAAAVAQAA&#10;CwAAAAAAAAAAAAAAAAAfAQAAX3JlbHMvLnJlbHNQSwECLQAUAAYACAAAACEAc1J078YAAADdAAAA&#10;DwAAAAAAAAAAAAAAAAAHAgAAZHJzL2Rvd25yZXYueG1sUEsFBgAAAAADAAMAtwAAAPoCAAAAAA==&#10;">
                  <v:shape id="Freeform 3327" o:spid="_x0000_s1060" style="position:absolute;left:155;top:16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" path="m11,11l,e" filled="f" strokeweight=".272mm">
                    <v:path arrowok="t" o:connecttype="custom" o:connectlocs="11,27;0,16" o:connectangles="0,0"/>
                  </v:shape>
                </v:group>
                <v:group id="Group 3324" o:spid="_x0000_s1061" style="position:absolute;left:90;top:211;width:338;height:357" coordorigin="90,211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kA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">
                  <v:shape id="Freeform 3325" o:spid="_x0000_s1062" style="position:absolute;left:90;top:211;width:338;height:357;visibility:visible;mso-wrap-style:square;v-text-anchor:top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" path="m,l337,356e" filled="f" strokecolor="#231f20" strokeweight=".10125mm">
                    <v:path arrowok="t" o:connecttype="custom" o:connectlocs="0,211;337,567" o:connectangles="0,0"/>
                  </v:shape>
                </v:group>
                <v:group id="Group 3322" o:spid="_x0000_s1063" style="position:absolute;left:425;top:567;width:154;height:2" coordorigin="425,567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XLs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oMx/B6E56AnD8BAAD//wMAUEsBAi0AFAAGAAgAAAAhANvh9svuAAAAhQEAABMAAAAAAAAA&#10;AAAAAAAAAAAAAFtDb250ZW50X1R5cGVzXS54bWxQSwECLQAUAAYACAAAACEAWvQsW78AAAAVAQAA&#10;CwAAAAAAAAAAAAAAAAAfAQAAX3JlbHMvLnJlbHNQSwECLQAUAAYACAAAACEADGly7MYAAADdAAAA&#10;DwAAAAAAAAAAAAAAAAAHAgAAZHJzL2Rvd25yZXYueG1sUEsFBgAAAAADAAMAtwAAAPoCAAAAAA==&#10;">
                  <v:shape id="Freeform 3323" o:spid="_x0000_s1064" style="position:absolute;left:425;top:567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" path="m,l154,e" filled="f" strokecolor="#231f20" strokeweight=".10125mm">
                    <v:path arrowok="t" o:connecttype="custom" o:connectlocs="0,0;154,0" o:connectangles="0,0"/>
                  </v:shape>
                </v:group>
                <v:group id="Group 3318" o:spid="_x0000_s1065" style="position:absolute;left:472;top:382;width:64;height:105" coordorigin="472,382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MF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H3/B8E56AXDwAAAD//wMAUEsBAi0AFAAGAAgAAAAhANvh9svuAAAAhQEAABMAAAAAAAAA&#10;AAAAAAAAAAAAAFtDb250ZW50X1R5cGVzXS54bWxQSwECLQAUAAYACAAAACEAWvQsW78AAAAVAQAA&#10;CwAAAAAAAAAAAAAAAAAfAQAAX3JlbHMvLnJlbHNQSwECLQAUAAYACAAAACEAErpDBcYAAADdAAAA&#10;DwAAAAAAAAAAAAAAAAAHAgAAZHJzL2Rvd25yZXYueG1sUEsFBgAAAAADAAMAtwAAAPoCAAAAAA==&#10;">
                  <v:shape id="Freeform 3321" o:spid="_x0000_s1066" style="position:absolute;left:472;top:382;width:64;height:105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" path="m3,85r-1,l1,86,,87r1,8l25,104r9,l57,93r-32,l21,93,4,86,3,85xe" fillcolor="#231f20" stroked="f">
                    <v:path arrowok="t" o:connecttype="custom" o:connectlocs="3,467;2,467;1,468;0,469;1,477;25,486;34,486;57,475;25,475;21,475;4,468;3,467" o:connectangles="0,0,0,0,0,0,0,0,0,0,0,0"/>
                  </v:shape>
                  <v:shape id="Freeform 3320" o:spid="_x0000_s1067" style="position:absolute;left:472;top:382;width:64;height:105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" path="m56,11r-25,l33,12r4,1l45,25r,5l12,46r,1l11,47r,1l11,51r,3l28,56r4,1l50,72r,7l32,93r25,l60,90r3,-7l64,79,63,70,40,50,59,22,58,18,56,12r,-1xe" fillcolor="#231f20" stroked="f">
                    <v:path arrowok="t" o:connecttype="custom" o:connectlocs="56,393;31,393;33,394;37,395;45,407;45,412;12,428;12,428;12,429;11,429;11,430;11,433;11,436;28,438;32,439;50,454;50,461;32,475;57,475;60,472;63,465;64,461;63,452;40,432;59,404;58,400;56,394;56,393" o:connectangles="0,0,0,0,0,0,0,0,0,0,0,0,0,0,0,0,0,0,0,0,0,0,0,0,0,0,0,0"/>
                  </v:shape>
                  <v:shape id="Freeform 3319" o:spid="_x0000_s1068" style="position:absolute;left:472;top:382;width:64;height:105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" path="m35,l27,,24,1,3,13r1,6l4,20r1,l6,20r1,l9,18r2,-1l15,15r2,-1l22,12r3,-1l56,11,54,9,49,5,46,3,39,1,35,xe" fillcolor="#231f20" stroked="f">
                    <v:path arrowok="t" o:connecttype="custom" o:connectlocs="35,382;27,382;24,383;3,395;4,401;4,401;4,402;5,402;6,402;7,402;9,400;11,399;15,397;17,396;22,394;25,393;56,393;54,391;49,387;46,385;39,383;35,382" o:connectangles="0,0,0,0,0,0,0,0,0,0,0,0,0,0,0,0,0,0,0,0,0,0"/>
                  </v:shape>
                </v:group>
                <v:group id="Group 3316" o:spid="_x0000_s1069" style="position:absolute;left:394;top:325;width:220;height:221" coordorigin="394,325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<v:shape id="Freeform 3317" o:spid="_x0000_s1070" style="position:absolute;left:394;top:325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" path="m110,220r63,-20l213,150r6,-22l217,101,192,38,142,4,122,,96,1,35,30,3,82,,104r2,24l32,187r55,31l110,220xe" filled="f" strokecolor="#231f20" strokeweight=".5pt">
                    <v:path arrowok="t" o:connecttype="custom" o:connectlocs="110,545;173,525;213,475;219,453;217,426;192,363;142,329;122,325;96,326;35,355;3,407;0,429;2,453;32,512;87,543;110,545" o:connectangles="0,0,0,0,0,0,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11"/>
        </w:rPr>
        <mc:AlternateContent>
          <mc:Choice Requires="wpg">
            <w:drawing>
              <wp:inline distT="0" distB="0" distL="0" distR="0">
                <wp:extent cx="471170" cy="318135"/>
                <wp:effectExtent l="13335" t="8255" r="1270" b="6985"/>
                <wp:docPr id="3724" name="Group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318135"/>
                          <a:chOff x="0" y="0"/>
                          <a:chExt cx="742" cy="501"/>
                        </a:xfrm>
                      </wpg:grpSpPr>
                      <wpg:grpSp>
                        <wpg:cNvPr id="3725" name="Group 3313"/>
                        <wpg:cNvGrpSpPr>
                          <a:grpSpLocks/>
                        </wpg:cNvGrpSpPr>
                        <wpg:grpSpPr bwMode="auto">
                          <a:xfrm>
                            <a:off x="503" y="10"/>
                            <a:ext cx="113" cy="15"/>
                            <a:chOff x="503" y="10"/>
                            <a:chExt cx="113" cy="15"/>
                          </a:xfrm>
                        </wpg:grpSpPr>
                        <wps:wsp>
                          <wps:cNvPr id="3726" name="Freeform 3314"/>
                          <wps:cNvSpPr>
                            <a:spLocks/>
                          </wps:cNvSpPr>
                          <wps:spPr bwMode="auto">
                            <a:xfrm>
                              <a:off x="503" y="10"/>
                              <a:ext cx="113" cy="15"/>
                            </a:xfrm>
                            <a:custGeom>
                              <a:avLst/>
                              <a:gdLst>
                                <a:gd name="T0" fmla="*/ 113 w 113"/>
                                <a:gd name="T1" fmla="*/ 24 h 15"/>
                                <a:gd name="T2" fmla="*/ 107 w 113"/>
                                <a:gd name="T3" fmla="*/ 20 h 15"/>
                                <a:gd name="T4" fmla="*/ 83 w 113"/>
                                <a:gd name="T5" fmla="*/ 12 h 15"/>
                                <a:gd name="T6" fmla="*/ 56 w 113"/>
                                <a:gd name="T7" fmla="*/ 10 h 15"/>
                                <a:gd name="T8" fmla="*/ 30 w 113"/>
                                <a:gd name="T9" fmla="*/ 12 h 15"/>
                                <a:gd name="T10" fmla="*/ 8 w 113"/>
                                <a:gd name="T11" fmla="*/ 20 h 15"/>
                                <a:gd name="T12" fmla="*/ 0 w 113"/>
                                <a:gd name="T13" fmla="*/ 24 h 1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5">
                                  <a:moveTo>
                                    <a:pt x="113" y="14"/>
                                  </a:moveTo>
                                  <a:lnTo>
                                    <a:pt x="107" y="10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3311"/>
                        <wpg:cNvGrpSpPr>
                          <a:grpSpLocks/>
                        </wpg:cNvGrpSpPr>
                        <wpg:grpSpPr bwMode="auto">
                          <a:xfrm>
                            <a:off x="620" y="28"/>
                            <a:ext cx="27" cy="31"/>
                            <a:chOff x="620" y="28"/>
                            <a:chExt cx="27" cy="31"/>
                          </a:xfrm>
                        </wpg:grpSpPr>
                        <wps:wsp>
                          <wps:cNvPr id="3728" name="Freeform 3312"/>
                          <wps:cNvSpPr>
                            <a:spLocks/>
                          </wps:cNvSpPr>
                          <wps:spPr bwMode="auto">
                            <a:xfrm>
                              <a:off x="620" y="28"/>
                              <a:ext cx="27" cy="31"/>
                            </a:xfrm>
                            <a:custGeom>
                              <a:avLst/>
                              <a:gdLst>
                                <a:gd name="T0" fmla="*/ 26 w 27"/>
                                <a:gd name="T1" fmla="*/ 58 h 31"/>
                                <a:gd name="T2" fmla="*/ 20 w 27"/>
                                <a:gd name="T3" fmla="*/ 42 h 31"/>
                                <a:gd name="T4" fmla="*/ 0 w 27"/>
                                <a:gd name="T5" fmla="*/ 28 h 31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26" y="30"/>
                                  </a:moveTo>
                                  <a:lnTo>
                                    <a:pt x="20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3309"/>
                        <wpg:cNvGrpSpPr>
                          <a:grpSpLocks/>
                        </wpg:cNvGrpSpPr>
                        <wpg:grpSpPr bwMode="auto">
                          <a:xfrm>
                            <a:off x="475" y="16"/>
                            <a:ext cx="146" cy="43"/>
                            <a:chOff x="475" y="16"/>
                            <a:chExt cx="146" cy="43"/>
                          </a:xfrm>
                        </wpg:grpSpPr>
                        <wps:wsp>
                          <wps:cNvPr id="3730" name="Freeform 3310"/>
                          <wps:cNvSpPr>
                            <a:spLocks/>
                          </wps:cNvSpPr>
                          <wps:spPr bwMode="auto">
                            <a:xfrm>
                              <a:off x="475" y="16"/>
                              <a:ext cx="146" cy="43"/>
                            </a:xfrm>
                            <a:custGeom>
                              <a:avLst/>
                              <a:gdLst>
                                <a:gd name="T0" fmla="*/ 145 w 146"/>
                                <a:gd name="T1" fmla="*/ 28 h 43"/>
                                <a:gd name="T2" fmla="*/ 119 w 146"/>
                                <a:gd name="T3" fmla="*/ 20 h 43"/>
                                <a:gd name="T4" fmla="*/ 84 w 146"/>
                                <a:gd name="T5" fmla="*/ 16 h 43"/>
                                <a:gd name="T6" fmla="*/ 52 w 146"/>
                                <a:gd name="T7" fmla="*/ 20 h 43"/>
                                <a:gd name="T8" fmla="*/ 24 w 146"/>
                                <a:gd name="T9" fmla="*/ 28 h 43"/>
                                <a:gd name="T10" fmla="*/ 6 w 146"/>
                                <a:gd name="T11" fmla="*/ 42 h 43"/>
                                <a:gd name="T12" fmla="*/ 0 w 146"/>
                                <a:gd name="T13" fmla="*/ 58 h 4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43">
                                  <a:moveTo>
                                    <a:pt x="145" y="12"/>
                                  </a:moveTo>
                                  <a:lnTo>
                                    <a:pt x="119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3307"/>
                        <wpg:cNvGrpSpPr>
                          <a:grpSpLocks/>
                        </wpg:cNvGrpSpPr>
                        <wpg:grpSpPr bwMode="auto">
                          <a:xfrm>
                            <a:off x="491" y="24"/>
                            <a:ext cx="13" cy="11"/>
                            <a:chOff x="491" y="24"/>
                            <a:chExt cx="13" cy="11"/>
                          </a:xfrm>
                        </wpg:grpSpPr>
                        <wps:wsp>
                          <wps:cNvPr id="3732" name="Freeform 3308"/>
                          <wps:cNvSpPr>
                            <a:spLocks/>
                          </wps:cNvSpPr>
                          <wps:spPr bwMode="auto">
                            <a:xfrm>
                              <a:off x="491" y="24"/>
                              <a:ext cx="13" cy="11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24 h 11"/>
                                <a:gd name="T2" fmla="*/ 0 w 13"/>
                                <a:gd name="T3" fmla="*/ 34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" h="11">
                                  <a:moveTo>
                                    <a:pt x="12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3305"/>
                        <wpg:cNvGrpSpPr>
                          <a:grpSpLocks/>
                        </wpg:cNvGrpSpPr>
                        <wpg:grpSpPr bwMode="auto">
                          <a:xfrm>
                            <a:off x="616" y="24"/>
                            <a:ext cx="15" cy="11"/>
                            <a:chOff x="616" y="24"/>
                            <a:chExt cx="15" cy="11"/>
                          </a:xfrm>
                        </wpg:grpSpPr>
                        <wps:wsp>
                          <wps:cNvPr id="3734" name="Freeform 3306"/>
                          <wps:cNvSpPr>
                            <a:spLocks/>
                          </wps:cNvSpPr>
                          <wps:spPr bwMode="auto">
                            <a:xfrm>
                              <a:off x="616" y="24"/>
                              <a:ext cx="15" cy="11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34 h 11"/>
                                <a:gd name="T2" fmla="*/ 0 w 15"/>
                                <a:gd name="T3" fmla="*/ 24 h 1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11">
                                  <a:moveTo>
                                    <a:pt x="14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3303"/>
                        <wpg:cNvGrpSpPr>
                          <a:grpSpLocks/>
                        </wpg:cNvGrpSpPr>
                        <wpg:grpSpPr bwMode="auto">
                          <a:xfrm>
                            <a:off x="576" y="397"/>
                            <a:ext cx="15" cy="2"/>
                            <a:chOff x="576" y="397"/>
                            <a:chExt cx="15" cy="2"/>
                          </a:xfrm>
                        </wpg:grpSpPr>
                        <wps:wsp>
                          <wps:cNvPr id="3736" name="Freeform 3304"/>
                          <wps:cNvSpPr>
                            <a:spLocks/>
                          </wps:cNvSpPr>
                          <wps:spPr bwMode="auto">
                            <a:xfrm>
                              <a:off x="576" y="397"/>
                              <a:ext cx="15" cy="2"/>
                            </a:xfrm>
                            <a:custGeom>
                              <a:avLst/>
                              <a:gdLst>
                                <a:gd name="T0" fmla="*/ 14 w 15"/>
                                <a:gd name="T1" fmla="*/ 397 h 2"/>
                                <a:gd name="T2" fmla="*/ 0 w 15"/>
                                <a:gd name="T3" fmla="*/ 399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2">
                                  <a:moveTo>
                                    <a:pt x="14" y="0"/>
                                  </a:move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7" name="Group 3301"/>
                        <wpg:cNvGrpSpPr>
                          <a:grpSpLocks/>
                        </wpg:cNvGrpSpPr>
                        <wpg:grpSpPr bwMode="auto">
                          <a:xfrm>
                            <a:off x="543" y="399"/>
                            <a:ext cx="33" cy="5"/>
                            <a:chOff x="543" y="399"/>
                            <a:chExt cx="33" cy="5"/>
                          </a:xfrm>
                        </wpg:grpSpPr>
                        <wps:wsp>
                          <wps:cNvPr id="3738" name="Freeform 3302"/>
                          <wps:cNvSpPr>
                            <a:spLocks/>
                          </wps:cNvSpPr>
                          <wps:spPr bwMode="auto">
                            <a:xfrm>
                              <a:off x="543" y="399"/>
                              <a:ext cx="33" cy="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399 h 5"/>
                                <a:gd name="T2" fmla="*/ 0 w 33"/>
                                <a:gd name="T3" fmla="*/ 403 h 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33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9" name="Group 3299"/>
                        <wpg:cNvGrpSpPr>
                          <a:grpSpLocks/>
                        </wpg:cNvGrpSpPr>
                        <wpg:grpSpPr bwMode="auto">
                          <a:xfrm>
                            <a:off x="531" y="397"/>
                            <a:ext cx="13" cy="7"/>
                            <a:chOff x="531" y="397"/>
                            <a:chExt cx="13" cy="7"/>
                          </a:xfrm>
                        </wpg:grpSpPr>
                        <wps:wsp>
                          <wps:cNvPr id="3740" name="Freeform 3300"/>
                          <wps:cNvSpPr>
                            <a:spLocks/>
                          </wps:cNvSpPr>
                          <wps:spPr bwMode="auto">
                            <a:xfrm>
                              <a:off x="531" y="397"/>
                              <a:ext cx="13" cy="7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403 h 7"/>
                                <a:gd name="T2" fmla="*/ 0 w 13"/>
                                <a:gd name="T3" fmla="*/ 397 h 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" h="7">
                                  <a:moveTo>
                                    <a:pt x="12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1" name="Group 3297"/>
                        <wpg:cNvGrpSpPr>
                          <a:grpSpLocks/>
                        </wpg:cNvGrpSpPr>
                        <wpg:grpSpPr bwMode="auto">
                          <a:xfrm>
                            <a:off x="543" y="403"/>
                            <a:ext cx="2" cy="53"/>
                            <a:chOff x="543" y="403"/>
                            <a:chExt cx="2" cy="53"/>
                          </a:xfrm>
                        </wpg:grpSpPr>
                        <wps:wsp>
                          <wps:cNvPr id="3742" name="Freeform 3298"/>
                          <wps:cNvSpPr>
                            <a:spLocks/>
                          </wps:cNvSpPr>
                          <wps:spPr bwMode="auto">
                            <a:xfrm>
                              <a:off x="543" y="403"/>
                              <a:ext cx="2" cy="5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03 h 53"/>
                                <a:gd name="T2" fmla="*/ 0 w 2"/>
                                <a:gd name="T3" fmla="*/ 456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3" name="Group 3295"/>
                        <wpg:cNvGrpSpPr>
                          <a:grpSpLocks/>
                        </wpg:cNvGrpSpPr>
                        <wpg:grpSpPr bwMode="auto">
                          <a:xfrm>
                            <a:off x="606" y="407"/>
                            <a:ext cx="2" cy="41"/>
                            <a:chOff x="606" y="407"/>
                            <a:chExt cx="2" cy="41"/>
                          </a:xfrm>
                        </wpg:grpSpPr>
                        <wps:wsp>
                          <wps:cNvPr id="3744" name="Freeform 3296"/>
                          <wps:cNvSpPr>
                            <a:spLocks/>
                          </wps:cNvSpPr>
                          <wps:spPr bwMode="auto">
                            <a:xfrm>
                              <a:off x="606" y="407"/>
                              <a:ext cx="2" cy="4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07 h 41"/>
                                <a:gd name="T2" fmla="*/ 0 w 2"/>
                                <a:gd name="T3" fmla="*/ 448 h 4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4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5" name="Group 3293"/>
                        <wpg:cNvGrpSpPr>
                          <a:grpSpLocks/>
                        </wpg:cNvGrpSpPr>
                        <wpg:grpSpPr bwMode="auto">
                          <a:xfrm>
                            <a:off x="533" y="397"/>
                            <a:ext cx="43" cy="5"/>
                            <a:chOff x="533" y="397"/>
                            <a:chExt cx="43" cy="5"/>
                          </a:xfrm>
                        </wpg:grpSpPr>
                        <wps:wsp>
                          <wps:cNvPr id="3746" name="Freeform 3294"/>
                          <wps:cNvSpPr>
                            <a:spLocks/>
                          </wps:cNvSpPr>
                          <wps:spPr bwMode="auto">
                            <a:xfrm>
                              <a:off x="533" y="397"/>
                              <a:ext cx="43" cy="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97 h 5"/>
                                <a:gd name="T2" fmla="*/ 4 w 43"/>
                                <a:gd name="T3" fmla="*/ 399 h 5"/>
                                <a:gd name="T4" fmla="*/ 12 w 43"/>
                                <a:gd name="T5" fmla="*/ 399 h 5"/>
                                <a:gd name="T6" fmla="*/ 20 w 43"/>
                                <a:gd name="T7" fmla="*/ 401 h 5"/>
                                <a:gd name="T8" fmla="*/ 26 w 43"/>
                                <a:gd name="T9" fmla="*/ 401 h 5"/>
                                <a:gd name="T10" fmla="*/ 35 w 43"/>
                                <a:gd name="T11" fmla="*/ 401 h 5"/>
                                <a:gd name="T12" fmla="*/ 43 w 43"/>
                                <a:gd name="T13" fmla="*/ 399 h 5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5">
                                  <a:moveTo>
                                    <a:pt x="0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3" y="2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7" name="Group 3291"/>
                        <wpg:cNvGrpSpPr>
                          <a:grpSpLocks/>
                        </wpg:cNvGrpSpPr>
                        <wpg:grpSpPr bwMode="auto">
                          <a:xfrm>
                            <a:off x="576" y="397"/>
                            <a:ext cx="13" cy="2"/>
                            <a:chOff x="576" y="397"/>
                            <a:chExt cx="13" cy="2"/>
                          </a:xfrm>
                        </wpg:grpSpPr>
                        <wps:wsp>
                          <wps:cNvPr id="3748" name="Freeform 3292"/>
                          <wps:cNvSpPr>
                            <a:spLocks/>
                          </wps:cNvSpPr>
                          <wps:spPr bwMode="auto">
                            <a:xfrm>
                              <a:off x="576" y="397"/>
                              <a:ext cx="13" cy="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99 h 2"/>
                                <a:gd name="T2" fmla="*/ 6 w 13"/>
                                <a:gd name="T3" fmla="*/ 399 h 2"/>
                                <a:gd name="T4" fmla="*/ 12 w 13"/>
                                <a:gd name="T5" fmla="*/ 397 h 2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2">
                                  <a:moveTo>
                                    <a:pt x="0" y="2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" name="Group 3289"/>
                        <wpg:cNvGrpSpPr>
                          <a:grpSpLocks/>
                        </wpg:cNvGrpSpPr>
                        <wpg:grpSpPr bwMode="auto">
                          <a:xfrm>
                            <a:off x="578" y="391"/>
                            <a:ext cx="47" cy="25"/>
                            <a:chOff x="578" y="391"/>
                            <a:chExt cx="47" cy="25"/>
                          </a:xfrm>
                        </wpg:grpSpPr>
                        <wps:wsp>
                          <wps:cNvPr id="3750" name="Freeform 3290"/>
                          <wps:cNvSpPr>
                            <a:spLocks/>
                          </wps:cNvSpPr>
                          <wps:spPr bwMode="auto">
                            <a:xfrm>
                              <a:off x="578" y="391"/>
                              <a:ext cx="47" cy="2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91 h 25"/>
                                <a:gd name="T2" fmla="*/ 46 w 47"/>
                                <a:gd name="T3" fmla="*/ 415 h 2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0" y="0"/>
                                  </a:moveTo>
                                  <a:lnTo>
                                    <a:pt x="46" y="24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1" name="Group 3287"/>
                        <wpg:cNvGrpSpPr>
                          <a:grpSpLocks/>
                        </wpg:cNvGrpSpPr>
                        <wpg:grpSpPr bwMode="auto">
                          <a:xfrm>
                            <a:off x="606" y="415"/>
                            <a:ext cx="19" cy="33"/>
                            <a:chOff x="606" y="415"/>
                            <a:chExt cx="19" cy="33"/>
                          </a:xfrm>
                        </wpg:grpSpPr>
                        <wps:wsp>
                          <wps:cNvPr id="3752" name="Freeform 3288"/>
                          <wps:cNvSpPr>
                            <a:spLocks/>
                          </wps:cNvSpPr>
                          <wps:spPr bwMode="auto">
                            <a:xfrm>
                              <a:off x="606" y="415"/>
                              <a:ext cx="19" cy="33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415 h 33"/>
                                <a:gd name="T2" fmla="*/ 0 w 19"/>
                                <a:gd name="T3" fmla="*/ 448 h 3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" h="33">
                                  <a:moveTo>
                                    <a:pt x="18" y="0"/>
                                  </a:move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3" name="Group 3285"/>
                        <wpg:cNvGrpSpPr>
                          <a:grpSpLocks/>
                        </wpg:cNvGrpSpPr>
                        <wpg:grpSpPr bwMode="auto">
                          <a:xfrm>
                            <a:off x="543" y="448"/>
                            <a:ext cx="63" cy="9"/>
                            <a:chOff x="543" y="448"/>
                            <a:chExt cx="63" cy="9"/>
                          </a:xfrm>
                        </wpg:grpSpPr>
                        <wps:wsp>
                          <wps:cNvPr id="3754" name="Freeform 3286"/>
                          <wps:cNvSpPr>
                            <a:spLocks/>
                          </wps:cNvSpPr>
                          <wps:spPr bwMode="auto">
                            <a:xfrm>
                              <a:off x="543" y="448"/>
                              <a:ext cx="63" cy="9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448 h 9"/>
                                <a:gd name="T2" fmla="*/ 0 w 63"/>
                                <a:gd name="T3" fmla="*/ 456 h 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3" h="9">
                                  <a:moveTo>
                                    <a:pt x="63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5" name="Group 3283"/>
                        <wpg:cNvGrpSpPr>
                          <a:grpSpLocks/>
                        </wpg:cNvGrpSpPr>
                        <wpg:grpSpPr bwMode="auto">
                          <a:xfrm>
                            <a:off x="497" y="431"/>
                            <a:ext cx="47" cy="25"/>
                            <a:chOff x="497" y="431"/>
                            <a:chExt cx="47" cy="25"/>
                          </a:xfrm>
                        </wpg:grpSpPr>
                        <wps:wsp>
                          <wps:cNvPr id="3756" name="Freeform 3284"/>
                          <wps:cNvSpPr>
                            <a:spLocks/>
                          </wps:cNvSpPr>
                          <wps:spPr bwMode="auto">
                            <a:xfrm>
                              <a:off x="497" y="431"/>
                              <a:ext cx="47" cy="25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456 h 25"/>
                                <a:gd name="T2" fmla="*/ 0 w 47"/>
                                <a:gd name="T3" fmla="*/ 431 h 2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" h="25">
                                  <a:moveTo>
                                    <a:pt x="46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7" name="Group 3281"/>
                        <wpg:cNvGrpSpPr>
                          <a:grpSpLocks/>
                        </wpg:cNvGrpSpPr>
                        <wpg:grpSpPr bwMode="auto">
                          <a:xfrm>
                            <a:off x="497" y="399"/>
                            <a:ext cx="17" cy="33"/>
                            <a:chOff x="497" y="399"/>
                            <a:chExt cx="17" cy="33"/>
                          </a:xfrm>
                        </wpg:grpSpPr>
                        <wps:wsp>
                          <wps:cNvPr id="3758" name="Freeform 3282"/>
                          <wps:cNvSpPr>
                            <a:spLocks/>
                          </wps:cNvSpPr>
                          <wps:spPr bwMode="auto">
                            <a:xfrm>
                              <a:off x="497" y="399"/>
                              <a:ext cx="17" cy="33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431 h 33"/>
                                <a:gd name="T2" fmla="*/ 16 w 17"/>
                                <a:gd name="T3" fmla="*/ 399 h 3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" h="33">
                                  <a:moveTo>
                                    <a:pt x="0" y="32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" name="Group 3279"/>
                        <wpg:cNvGrpSpPr>
                          <a:grpSpLocks/>
                        </wpg:cNvGrpSpPr>
                        <wpg:grpSpPr bwMode="auto">
                          <a:xfrm>
                            <a:off x="513" y="391"/>
                            <a:ext cx="65" cy="9"/>
                            <a:chOff x="513" y="391"/>
                            <a:chExt cx="65" cy="9"/>
                          </a:xfrm>
                        </wpg:grpSpPr>
                        <wps:wsp>
                          <wps:cNvPr id="3760" name="Freeform 3280"/>
                          <wps:cNvSpPr>
                            <a:spLocks/>
                          </wps:cNvSpPr>
                          <wps:spPr bwMode="auto">
                            <a:xfrm>
                              <a:off x="513" y="391"/>
                              <a:ext cx="65" cy="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399 h 9"/>
                                <a:gd name="T2" fmla="*/ 65 w 65"/>
                                <a:gd name="T3" fmla="*/ 391 h 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5" h="9">
                                  <a:moveTo>
                                    <a:pt x="0" y="8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1" name="Group 3277"/>
                        <wpg:cNvGrpSpPr>
                          <a:grpSpLocks/>
                        </wpg:cNvGrpSpPr>
                        <wpg:grpSpPr bwMode="auto">
                          <a:xfrm>
                            <a:off x="674" y="284"/>
                            <a:ext cx="49" cy="59"/>
                            <a:chOff x="674" y="284"/>
                            <a:chExt cx="49" cy="59"/>
                          </a:xfrm>
                        </wpg:grpSpPr>
                        <wps:wsp>
                          <wps:cNvPr id="3762" name="Freeform 3278"/>
                          <wps:cNvSpPr>
                            <a:spLocks/>
                          </wps:cNvSpPr>
                          <wps:spPr bwMode="auto">
                            <a:xfrm>
                              <a:off x="674" y="284"/>
                              <a:ext cx="49" cy="59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343 h 59"/>
                                <a:gd name="T2" fmla="*/ 49 w 49"/>
                                <a:gd name="T3" fmla="*/ 339 h 59"/>
                                <a:gd name="T4" fmla="*/ 35 w 49"/>
                                <a:gd name="T5" fmla="*/ 308 h 59"/>
                                <a:gd name="T6" fmla="*/ 0 w 49"/>
                                <a:gd name="T7" fmla="*/ 284 h 59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59">
                                  <a:moveTo>
                                    <a:pt x="49" y="59"/>
                                  </a:moveTo>
                                  <a:lnTo>
                                    <a:pt x="49" y="55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3" name="Group 3275"/>
                        <wpg:cNvGrpSpPr>
                          <a:grpSpLocks/>
                        </wpg:cNvGrpSpPr>
                        <wpg:grpSpPr bwMode="auto">
                          <a:xfrm>
                            <a:off x="396" y="260"/>
                            <a:ext cx="279" cy="83"/>
                            <a:chOff x="396" y="260"/>
                            <a:chExt cx="279" cy="83"/>
                          </a:xfrm>
                        </wpg:grpSpPr>
                        <wps:wsp>
                          <wps:cNvPr id="3764" name="Freeform 3276"/>
                          <wps:cNvSpPr>
                            <a:spLocks/>
                          </wps:cNvSpPr>
                          <wps:spPr bwMode="auto">
                            <a:xfrm>
                              <a:off x="396" y="260"/>
                              <a:ext cx="279" cy="83"/>
                            </a:xfrm>
                            <a:custGeom>
                              <a:avLst/>
                              <a:gdLst>
                                <a:gd name="T0" fmla="*/ 278 w 279"/>
                                <a:gd name="T1" fmla="*/ 284 h 83"/>
                                <a:gd name="T2" fmla="*/ 230 w 279"/>
                                <a:gd name="T3" fmla="*/ 268 h 83"/>
                                <a:gd name="T4" fmla="*/ 172 w 279"/>
                                <a:gd name="T5" fmla="*/ 260 h 83"/>
                                <a:gd name="T6" fmla="*/ 113 w 279"/>
                                <a:gd name="T7" fmla="*/ 264 h 83"/>
                                <a:gd name="T8" fmla="*/ 61 w 279"/>
                                <a:gd name="T9" fmla="*/ 278 h 83"/>
                                <a:gd name="T10" fmla="*/ 22 w 279"/>
                                <a:gd name="T11" fmla="*/ 302 h 83"/>
                                <a:gd name="T12" fmla="*/ 2 w 279"/>
                                <a:gd name="T13" fmla="*/ 331 h 83"/>
                                <a:gd name="T14" fmla="*/ 0 w 279"/>
                                <a:gd name="T15" fmla="*/ 343 h 8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9" h="83">
                                  <a:moveTo>
                                    <a:pt x="278" y="24"/>
                                  </a:moveTo>
                                  <a:lnTo>
                                    <a:pt x="230" y="8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5" name="Group 3273"/>
                        <wpg:cNvGrpSpPr>
                          <a:grpSpLocks/>
                        </wpg:cNvGrpSpPr>
                        <wpg:grpSpPr bwMode="auto">
                          <a:xfrm>
                            <a:off x="674" y="302"/>
                            <a:ext cx="49" cy="87"/>
                            <a:chOff x="674" y="302"/>
                            <a:chExt cx="49" cy="87"/>
                          </a:xfrm>
                        </wpg:grpSpPr>
                        <wps:wsp>
                          <wps:cNvPr id="3766" name="Freeform 3274"/>
                          <wps:cNvSpPr>
                            <a:spLocks/>
                          </wps:cNvSpPr>
                          <wps:spPr bwMode="auto">
                            <a:xfrm>
                              <a:off x="674" y="302"/>
                              <a:ext cx="49" cy="87"/>
                            </a:xfrm>
                            <a:custGeom>
                              <a:avLst/>
                              <a:gdLst>
                                <a:gd name="T0" fmla="*/ 39 w 49"/>
                                <a:gd name="T1" fmla="*/ 389 h 87"/>
                                <a:gd name="T2" fmla="*/ 41 w 49"/>
                                <a:gd name="T3" fmla="*/ 387 h 87"/>
                                <a:gd name="T4" fmla="*/ 49 w 49"/>
                                <a:gd name="T5" fmla="*/ 357 h 87"/>
                                <a:gd name="T6" fmla="*/ 35 w 49"/>
                                <a:gd name="T7" fmla="*/ 329 h 87"/>
                                <a:gd name="T8" fmla="*/ 0 w 49"/>
                                <a:gd name="T9" fmla="*/ 302 h 8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87">
                                  <a:moveTo>
                                    <a:pt x="39" y="87"/>
                                  </a:moveTo>
                                  <a:lnTo>
                                    <a:pt x="41" y="85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7" name="Group 3271"/>
                        <wpg:cNvGrpSpPr>
                          <a:grpSpLocks/>
                        </wpg:cNvGrpSpPr>
                        <wpg:grpSpPr bwMode="auto">
                          <a:xfrm>
                            <a:off x="398" y="280"/>
                            <a:ext cx="277" cy="109"/>
                            <a:chOff x="398" y="280"/>
                            <a:chExt cx="277" cy="109"/>
                          </a:xfrm>
                        </wpg:grpSpPr>
                        <wps:wsp>
                          <wps:cNvPr id="3768" name="Freeform 3272"/>
                          <wps:cNvSpPr>
                            <a:spLocks/>
                          </wps:cNvSpPr>
                          <wps:spPr bwMode="auto">
                            <a:xfrm>
                              <a:off x="398" y="280"/>
                              <a:ext cx="277" cy="109"/>
                            </a:xfrm>
                            <a:custGeom>
                              <a:avLst/>
                              <a:gdLst>
                                <a:gd name="T0" fmla="*/ 276 w 277"/>
                                <a:gd name="T1" fmla="*/ 302 h 109"/>
                                <a:gd name="T2" fmla="*/ 228 w 277"/>
                                <a:gd name="T3" fmla="*/ 286 h 109"/>
                                <a:gd name="T4" fmla="*/ 170 w 277"/>
                                <a:gd name="T5" fmla="*/ 280 h 109"/>
                                <a:gd name="T6" fmla="*/ 111 w 277"/>
                                <a:gd name="T7" fmla="*/ 284 h 109"/>
                                <a:gd name="T8" fmla="*/ 59 w 277"/>
                                <a:gd name="T9" fmla="*/ 298 h 109"/>
                                <a:gd name="T10" fmla="*/ 20 w 277"/>
                                <a:gd name="T11" fmla="*/ 321 h 109"/>
                                <a:gd name="T12" fmla="*/ 0 w 277"/>
                                <a:gd name="T13" fmla="*/ 349 h 109"/>
                                <a:gd name="T14" fmla="*/ 4 w 277"/>
                                <a:gd name="T15" fmla="*/ 379 h 109"/>
                                <a:gd name="T16" fmla="*/ 10 w 277"/>
                                <a:gd name="T17" fmla="*/ 389 h 109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109">
                                  <a:moveTo>
                                    <a:pt x="276" y="22"/>
                                  </a:moveTo>
                                  <a:lnTo>
                                    <a:pt x="228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0" y="109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9" name="Group 3269"/>
                        <wpg:cNvGrpSpPr>
                          <a:grpSpLocks/>
                        </wpg:cNvGrpSpPr>
                        <wpg:grpSpPr bwMode="auto">
                          <a:xfrm>
                            <a:off x="479" y="383"/>
                            <a:ext cx="164" cy="81"/>
                            <a:chOff x="479" y="383"/>
                            <a:chExt cx="164" cy="81"/>
                          </a:xfrm>
                        </wpg:grpSpPr>
                        <wps:wsp>
                          <wps:cNvPr id="3770" name="Freeform 3270"/>
                          <wps:cNvSpPr>
                            <a:spLocks/>
                          </wps:cNvSpPr>
                          <wps:spPr bwMode="auto">
                            <a:xfrm>
                              <a:off x="479" y="383"/>
                              <a:ext cx="164" cy="81"/>
                            </a:xfrm>
                            <a:custGeom>
                              <a:avLst/>
                              <a:gdLst>
                                <a:gd name="T0" fmla="*/ 139 w 164"/>
                                <a:gd name="T1" fmla="*/ 395 h 81"/>
                                <a:gd name="T2" fmla="*/ 113 w 164"/>
                                <a:gd name="T3" fmla="*/ 385 h 81"/>
                                <a:gd name="T4" fmla="*/ 80 w 164"/>
                                <a:gd name="T5" fmla="*/ 383 h 81"/>
                                <a:gd name="T6" fmla="*/ 50 w 164"/>
                                <a:gd name="T7" fmla="*/ 385 h 81"/>
                                <a:gd name="T8" fmla="*/ 24 w 164"/>
                                <a:gd name="T9" fmla="*/ 395 h 81"/>
                                <a:gd name="T10" fmla="*/ 6 w 164"/>
                                <a:gd name="T11" fmla="*/ 407 h 81"/>
                                <a:gd name="T12" fmla="*/ 0 w 164"/>
                                <a:gd name="T13" fmla="*/ 423 h 81"/>
                                <a:gd name="T14" fmla="*/ 6 w 164"/>
                                <a:gd name="T15" fmla="*/ 439 h 81"/>
                                <a:gd name="T16" fmla="*/ 24 w 164"/>
                                <a:gd name="T17" fmla="*/ 452 h 81"/>
                                <a:gd name="T18" fmla="*/ 50 w 164"/>
                                <a:gd name="T19" fmla="*/ 462 h 81"/>
                                <a:gd name="T20" fmla="*/ 80 w 164"/>
                                <a:gd name="T21" fmla="*/ 464 h 81"/>
                                <a:gd name="T22" fmla="*/ 113 w 164"/>
                                <a:gd name="T23" fmla="*/ 462 h 81"/>
                                <a:gd name="T24" fmla="*/ 139 w 164"/>
                                <a:gd name="T25" fmla="*/ 452 h 81"/>
                                <a:gd name="T26" fmla="*/ 157 w 164"/>
                                <a:gd name="T27" fmla="*/ 439 h 81"/>
                                <a:gd name="T28" fmla="*/ 163 w 164"/>
                                <a:gd name="T29" fmla="*/ 423 h 81"/>
                                <a:gd name="T30" fmla="*/ 157 w 164"/>
                                <a:gd name="T31" fmla="*/ 407 h 81"/>
                                <a:gd name="T32" fmla="*/ 139 w 164"/>
                                <a:gd name="T33" fmla="*/ 395 h 8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4" h="81">
                                  <a:moveTo>
                                    <a:pt x="139" y="12"/>
                                  </a:moveTo>
                                  <a:lnTo>
                                    <a:pt x="113" y="2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80" y="81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57" y="56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39" y="12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1" name="Group 3267"/>
                        <wpg:cNvGrpSpPr>
                          <a:grpSpLocks/>
                        </wpg:cNvGrpSpPr>
                        <wpg:grpSpPr bwMode="auto">
                          <a:xfrm>
                            <a:off x="475" y="58"/>
                            <a:ext cx="2" cy="214"/>
                            <a:chOff x="475" y="58"/>
                            <a:chExt cx="2" cy="214"/>
                          </a:xfrm>
                        </wpg:grpSpPr>
                        <wps:wsp>
                          <wps:cNvPr id="3772" name="Freeform 3268"/>
                          <wps:cNvSpPr>
                            <a:spLocks/>
                          </wps:cNvSpPr>
                          <wps:spPr bwMode="auto">
                            <a:xfrm>
                              <a:off x="475" y="58"/>
                              <a:ext cx="2" cy="21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8 h 214"/>
                                <a:gd name="T2" fmla="*/ 0 w 2"/>
                                <a:gd name="T3" fmla="*/ 272 h 21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14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3" name="Group 3265"/>
                        <wpg:cNvGrpSpPr>
                          <a:grpSpLocks/>
                        </wpg:cNvGrpSpPr>
                        <wpg:grpSpPr bwMode="auto">
                          <a:xfrm>
                            <a:off x="646" y="58"/>
                            <a:ext cx="2" cy="214"/>
                            <a:chOff x="646" y="58"/>
                            <a:chExt cx="2" cy="214"/>
                          </a:xfrm>
                        </wpg:grpSpPr>
                        <wps:wsp>
                          <wps:cNvPr id="3774" name="Freeform 3266"/>
                          <wps:cNvSpPr>
                            <a:spLocks/>
                          </wps:cNvSpPr>
                          <wps:spPr bwMode="auto">
                            <a:xfrm>
                              <a:off x="646" y="58"/>
                              <a:ext cx="2" cy="21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72 h 214"/>
                                <a:gd name="T2" fmla="*/ 0 w 2"/>
                                <a:gd name="T3" fmla="*/ 58 h 21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14">
                                  <a:moveTo>
                                    <a:pt x="0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5" name="Group 3263"/>
                        <wpg:cNvGrpSpPr>
                          <a:grpSpLocks/>
                        </wpg:cNvGrpSpPr>
                        <wpg:grpSpPr bwMode="auto">
                          <a:xfrm>
                            <a:off x="386" y="352"/>
                            <a:ext cx="21" cy="2"/>
                            <a:chOff x="386" y="352"/>
                            <a:chExt cx="21" cy="2"/>
                          </a:xfrm>
                        </wpg:grpSpPr>
                        <wps:wsp>
                          <wps:cNvPr id="3776" name="Freeform 3264"/>
                          <wps:cNvSpPr>
                            <a:spLocks/>
                          </wps:cNvSpPr>
                          <wps:spPr bwMode="auto">
                            <a:xfrm>
                              <a:off x="386" y="352"/>
                              <a:ext cx="21" cy="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"/>
                                <a:gd name="T2" fmla="*/ 20 w 2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" h="2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7" name="Group 3261"/>
                        <wpg:cNvGrpSpPr>
                          <a:grpSpLocks/>
                        </wpg:cNvGrpSpPr>
                        <wpg:grpSpPr bwMode="auto">
                          <a:xfrm>
                            <a:off x="713" y="352"/>
                            <a:ext cx="21" cy="2"/>
                            <a:chOff x="713" y="352"/>
                            <a:chExt cx="21" cy="2"/>
                          </a:xfrm>
                        </wpg:grpSpPr>
                        <wps:wsp>
                          <wps:cNvPr id="3778" name="Freeform 3262"/>
                          <wps:cNvSpPr>
                            <a:spLocks/>
                          </wps:cNvSpPr>
                          <wps:spPr bwMode="auto">
                            <a:xfrm>
                              <a:off x="713" y="352"/>
                              <a:ext cx="21" cy="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"/>
                                <a:gd name="T2" fmla="*/ 20 w 2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1" h="2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9" name="Group 3259"/>
                        <wpg:cNvGrpSpPr>
                          <a:grpSpLocks/>
                        </wpg:cNvGrpSpPr>
                        <wpg:grpSpPr bwMode="auto">
                          <a:xfrm>
                            <a:off x="408" y="389"/>
                            <a:ext cx="305" cy="77"/>
                            <a:chOff x="408" y="389"/>
                            <a:chExt cx="305" cy="77"/>
                          </a:xfrm>
                        </wpg:grpSpPr>
                        <wps:wsp>
                          <wps:cNvPr id="3780" name="Freeform 3260"/>
                          <wps:cNvSpPr>
                            <a:spLocks/>
                          </wps:cNvSpPr>
                          <wps:spPr bwMode="auto">
                            <a:xfrm>
                              <a:off x="408" y="389"/>
                              <a:ext cx="305" cy="77"/>
                            </a:xfrm>
                            <a:custGeom>
                              <a:avLst/>
                              <a:gdLst>
                                <a:gd name="T0" fmla="*/ 0 w 305"/>
                                <a:gd name="T1" fmla="*/ 389 h 77"/>
                                <a:gd name="T2" fmla="*/ 31 w 305"/>
                                <a:gd name="T3" fmla="*/ 421 h 77"/>
                                <a:gd name="T4" fmla="*/ 67 w 305"/>
                                <a:gd name="T5" fmla="*/ 445 h 77"/>
                                <a:gd name="T6" fmla="*/ 109 w 305"/>
                                <a:gd name="T7" fmla="*/ 460 h 77"/>
                                <a:gd name="T8" fmla="*/ 151 w 305"/>
                                <a:gd name="T9" fmla="*/ 466 h 77"/>
                                <a:gd name="T10" fmla="*/ 196 w 305"/>
                                <a:gd name="T11" fmla="*/ 460 h 77"/>
                                <a:gd name="T12" fmla="*/ 236 w 305"/>
                                <a:gd name="T13" fmla="*/ 445 h 77"/>
                                <a:gd name="T14" fmla="*/ 274 w 305"/>
                                <a:gd name="T15" fmla="*/ 421 h 77"/>
                                <a:gd name="T16" fmla="*/ 305 w 305"/>
                                <a:gd name="T17" fmla="*/ 389 h 7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5" h="77">
                                  <a:moveTo>
                                    <a:pt x="0" y="0"/>
                                  </a:moveTo>
                                  <a:lnTo>
                                    <a:pt x="31" y="32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96" y="71"/>
                                  </a:lnTo>
                                  <a:lnTo>
                                    <a:pt x="236" y="56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noFill/>
                            <a:ln w="12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1" name="Group 3257"/>
                        <wpg:cNvGrpSpPr>
                          <a:grpSpLocks/>
                        </wpg:cNvGrpSpPr>
                        <wpg:grpSpPr bwMode="auto">
                          <a:xfrm>
                            <a:off x="205" y="142"/>
                            <a:ext cx="338" cy="357"/>
                            <a:chOff x="205" y="142"/>
                            <a:chExt cx="338" cy="357"/>
                          </a:xfrm>
                        </wpg:grpSpPr>
                        <wps:wsp>
                          <wps:cNvPr id="3782" name="Freeform 3258"/>
                          <wps:cNvSpPr>
                            <a:spLocks/>
                          </wps:cNvSpPr>
                          <wps:spPr bwMode="auto">
                            <a:xfrm>
                              <a:off x="205" y="142"/>
                              <a:ext cx="338" cy="357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142 h 357"/>
                                <a:gd name="T2" fmla="*/ 0 w 338"/>
                                <a:gd name="T3" fmla="*/ 498 h 35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8" h="357">
                                  <a:moveTo>
                                    <a:pt x="338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3" name="Group 3255"/>
                        <wpg:cNvGrpSpPr>
                          <a:grpSpLocks/>
                        </wpg:cNvGrpSpPr>
                        <wpg:grpSpPr bwMode="auto">
                          <a:xfrm>
                            <a:off x="54" y="497"/>
                            <a:ext cx="154" cy="2"/>
                            <a:chOff x="54" y="497"/>
                            <a:chExt cx="154" cy="2"/>
                          </a:xfrm>
                        </wpg:grpSpPr>
                        <wps:wsp>
                          <wps:cNvPr id="3784" name="Freeform 3256"/>
                          <wps:cNvSpPr>
                            <a:spLocks/>
                          </wps:cNvSpPr>
                          <wps:spPr bwMode="auto">
                            <a:xfrm>
                              <a:off x="54" y="497"/>
                              <a:ext cx="154" cy="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2"/>
                                <a:gd name="T2" fmla="*/ 0 w 1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" h="2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5" name="Group 3252"/>
                        <wpg:cNvGrpSpPr>
                          <a:grpSpLocks/>
                        </wpg:cNvGrpSpPr>
                        <wpg:grpSpPr bwMode="auto">
                          <a:xfrm>
                            <a:off x="79" y="314"/>
                            <a:ext cx="73" cy="102"/>
                            <a:chOff x="79" y="314"/>
                            <a:chExt cx="73" cy="102"/>
                          </a:xfrm>
                        </wpg:grpSpPr>
                        <wps:wsp>
                          <wps:cNvPr id="3786" name="Freeform 3254"/>
                          <wps:cNvSpPr>
                            <a:spLocks/>
                          </wps:cNvSpPr>
                          <wps:spPr bwMode="auto">
                            <a:xfrm>
                              <a:off x="79" y="314"/>
                              <a:ext cx="73" cy="102"/>
                            </a:xfrm>
                            <a:custGeom>
                              <a:avLst/>
                              <a:gdLst>
                                <a:gd name="T0" fmla="*/ 53 w 73"/>
                                <a:gd name="T1" fmla="*/ 314 h 102"/>
                                <a:gd name="T2" fmla="*/ 2 w 73"/>
                                <a:gd name="T3" fmla="*/ 378 h 102"/>
                                <a:gd name="T4" fmla="*/ 0 w 73"/>
                                <a:gd name="T5" fmla="*/ 388 h 102"/>
                                <a:gd name="T6" fmla="*/ 0 w 73"/>
                                <a:gd name="T7" fmla="*/ 390 h 102"/>
                                <a:gd name="T8" fmla="*/ 45 w 73"/>
                                <a:gd name="T9" fmla="*/ 392 h 102"/>
                                <a:gd name="T10" fmla="*/ 45 w 73"/>
                                <a:gd name="T11" fmla="*/ 415 h 102"/>
                                <a:gd name="T12" fmla="*/ 45 w 73"/>
                                <a:gd name="T13" fmla="*/ 415 h 102"/>
                                <a:gd name="T14" fmla="*/ 46 w 73"/>
                                <a:gd name="T15" fmla="*/ 415 h 102"/>
                                <a:gd name="T16" fmla="*/ 47 w 73"/>
                                <a:gd name="T17" fmla="*/ 415 h 102"/>
                                <a:gd name="T18" fmla="*/ 48 w 73"/>
                                <a:gd name="T19" fmla="*/ 416 h 102"/>
                                <a:gd name="T20" fmla="*/ 56 w 73"/>
                                <a:gd name="T21" fmla="*/ 415 h 102"/>
                                <a:gd name="T22" fmla="*/ 57 w 73"/>
                                <a:gd name="T23" fmla="*/ 415 h 102"/>
                                <a:gd name="T24" fmla="*/ 58 w 73"/>
                                <a:gd name="T25" fmla="*/ 415 h 102"/>
                                <a:gd name="T26" fmla="*/ 58 w 73"/>
                                <a:gd name="T27" fmla="*/ 414 h 102"/>
                                <a:gd name="T28" fmla="*/ 58 w 73"/>
                                <a:gd name="T29" fmla="*/ 392 h 102"/>
                                <a:gd name="T30" fmla="*/ 71 w 73"/>
                                <a:gd name="T31" fmla="*/ 392 h 102"/>
                                <a:gd name="T32" fmla="*/ 71 w 73"/>
                                <a:gd name="T33" fmla="*/ 392 h 102"/>
                                <a:gd name="T34" fmla="*/ 72 w 73"/>
                                <a:gd name="T35" fmla="*/ 390 h 102"/>
                                <a:gd name="T36" fmla="*/ 73 w 73"/>
                                <a:gd name="T37" fmla="*/ 389 h 102"/>
                                <a:gd name="T38" fmla="*/ 73 w 73"/>
                                <a:gd name="T39" fmla="*/ 385 h 102"/>
                                <a:gd name="T40" fmla="*/ 72 w 73"/>
                                <a:gd name="T41" fmla="*/ 383 h 102"/>
                                <a:gd name="T42" fmla="*/ 71 w 73"/>
                                <a:gd name="T43" fmla="*/ 382 h 102"/>
                                <a:gd name="T44" fmla="*/ 71 w 73"/>
                                <a:gd name="T45" fmla="*/ 381 h 102"/>
                                <a:gd name="T46" fmla="*/ 12 w 73"/>
                                <a:gd name="T47" fmla="*/ 381 h 102"/>
                                <a:gd name="T48" fmla="*/ 45 w 73"/>
                                <a:gd name="T49" fmla="*/ 326 h 102"/>
                                <a:gd name="T50" fmla="*/ 58 w 73"/>
                                <a:gd name="T51" fmla="*/ 326 h 102"/>
                                <a:gd name="T52" fmla="*/ 58 w 73"/>
                                <a:gd name="T53" fmla="*/ 316 h 102"/>
                                <a:gd name="T54" fmla="*/ 57 w 73"/>
                                <a:gd name="T55" fmla="*/ 315 h 102"/>
                                <a:gd name="T56" fmla="*/ 57 w 73"/>
                                <a:gd name="T57" fmla="*/ 315 h 102"/>
                                <a:gd name="T58" fmla="*/ 55 w 73"/>
                                <a:gd name="T59" fmla="*/ 314 h 102"/>
                                <a:gd name="T60" fmla="*/ 53 w 73"/>
                                <a:gd name="T61" fmla="*/ 314 h 102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</a:gdLst>
                              <a:ahLst/>
                              <a:cxnLst>
                                <a:cxn ang="T62">
                                  <a:pos x="T0" y="T1"/>
                                </a:cxn>
                                <a:cxn ang="T63">
                                  <a:pos x="T2" y="T3"/>
                                </a:cxn>
                                <a:cxn ang="T64">
                                  <a:pos x="T4" y="T5"/>
                                </a:cxn>
                                <a:cxn ang="T65">
                                  <a:pos x="T6" y="T7"/>
                                </a:cxn>
                                <a:cxn ang="T66">
                                  <a:pos x="T8" y="T9"/>
                                </a:cxn>
                                <a:cxn ang="T67">
                                  <a:pos x="T10" y="T11"/>
                                </a:cxn>
                                <a:cxn ang="T68">
                                  <a:pos x="T12" y="T13"/>
                                </a:cxn>
                                <a:cxn ang="T69">
                                  <a:pos x="T14" y="T15"/>
                                </a:cxn>
                                <a:cxn ang="T70">
                                  <a:pos x="T16" y="T17"/>
                                </a:cxn>
                                <a:cxn ang="T71">
                                  <a:pos x="T18" y="T19"/>
                                </a:cxn>
                                <a:cxn ang="T72">
                                  <a:pos x="T20" y="T21"/>
                                </a:cxn>
                                <a:cxn ang="T73">
                                  <a:pos x="T22" y="T23"/>
                                </a:cxn>
                                <a:cxn ang="T74">
                                  <a:pos x="T24" y="T25"/>
                                </a:cxn>
                                <a:cxn ang="T75">
                                  <a:pos x="T26" y="T27"/>
                                </a:cxn>
                                <a:cxn ang="T76">
                                  <a:pos x="T28" y="T29"/>
                                </a:cxn>
                                <a:cxn ang="T77">
                                  <a:pos x="T30" y="T31"/>
                                </a:cxn>
                                <a:cxn ang="T78">
                                  <a:pos x="T32" y="T33"/>
                                </a:cxn>
                                <a:cxn ang="T79">
                                  <a:pos x="T34" y="T35"/>
                                </a:cxn>
                                <a:cxn ang="T80">
                                  <a:pos x="T36" y="T37"/>
                                </a:cxn>
                                <a:cxn ang="T81">
                                  <a:pos x="T38" y="T39"/>
                                </a:cxn>
                                <a:cxn ang="T82">
                                  <a:pos x="T40" y="T41"/>
                                </a:cxn>
                                <a:cxn ang="T83">
                                  <a:pos x="T42" y="T43"/>
                                </a:cxn>
                                <a:cxn ang="T84">
                                  <a:pos x="T44" y="T45"/>
                                </a:cxn>
                                <a:cxn ang="T85">
                                  <a:pos x="T46" y="T47"/>
                                </a:cxn>
                                <a:cxn ang="T86">
                                  <a:pos x="T48" y="T49"/>
                                </a:cxn>
                                <a:cxn ang="T87">
                                  <a:pos x="T50" y="T51"/>
                                </a:cxn>
                                <a:cxn ang="T88">
                                  <a:pos x="T52" y="T53"/>
                                </a:cxn>
                                <a:cxn ang="T89">
                                  <a:pos x="T54" y="T55"/>
                                </a:cxn>
                                <a:cxn ang="T90">
                                  <a:pos x="T56" y="T57"/>
                                </a:cxn>
                                <a:cxn ang="T91">
                                  <a:pos x="T58" y="T59"/>
                                </a:cxn>
                                <a:cxn ang="T92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53" y="0"/>
                                  </a:moveTo>
                                  <a:lnTo>
                                    <a:pt x="2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58" y="100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3253"/>
                          <wps:cNvSpPr>
                            <a:spLocks/>
                          </wps:cNvSpPr>
                          <wps:spPr bwMode="auto">
                            <a:xfrm>
                              <a:off x="79" y="314"/>
                              <a:ext cx="73" cy="102"/>
                            </a:xfrm>
                            <a:custGeom>
                              <a:avLst/>
                              <a:gdLst>
                                <a:gd name="T0" fmla="*/ 58 w 73"/>
                                <a:gd name="T1" fmla="*/ 326 h 102"/>
                                <a:gd name="T2" fmla="*/ 45 w 73"/>
                                <a:gd name="T3" fmla="*/ 326 h 102"/>
                                <a:gd name="T4" fmla="*/ 45 w 73"/>
                                <a:gd name="T5" fmla="*/ 381 h 102"/>
                                <a:gd name="T6" fmla="*/ 58 w 73"/>
                                <a:gd name="T7" fmla="*/ 381 h 102"/>
                                <a:gd name="T8" fmla="*/ 58 w 73"/>
                                <a:gd name="T9" fmla="*/ 326 h 10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102">
                                  <a:moveTo>
                                    <a:pt x="58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5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3250"/>
                        <wpg:cNvGrpSpPr>
                          <a:grpSpLocks/>
                        </wpg:cNvGrpSpPr>
                        <wpg:grpSpPr bwMode="auto">
                          <a:xfrm>
                            <a:off x="5" y="255"/>
                            <a:ext cx="220" cy="221"/>
                            <a:chOff x="5" y="255"/>
                            <a:chExt cx="220" cy="221"/>
                          </a:xfrm>
                        </wpg:grpSpPr>
                        <wps:wsp>
                          <wps:cNvPr id="3789" name="Freeform 3251"/>
                          <wps:cNvSpPr>
                            <a:spLocks/>
                          </wps:cNvSpPr>
                          <wps:spPr bwMode="auto">
                            <a:xfrm>
                              <a:off x="5" y="255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475 h 221"/>
                                <a:gd name="T2" fmla="*/ 173 w 220"/>
                                <a:gd name="T3" fmla="*/ 456 h 221"/>
                                <a:gd name="T4" fmla="*/ 213 w 220"/>
                                <a:gd name="T5" fmla="*/ 405 h 221"/>
                                <a:gd name="T6" fmla="*/ 219 w 220"/>
                                <a:gd name="T7" fmla="*/ 384 h 221"/>
                                <a:gd name="T8" fmla="*/ 218 w 220"/>
                                <a:gd name="T9" fmla="*/ 357 h 221"/>
                                <a:gd name="T10" fmla="*/ 192 w 220"/>
                                <a:gd name="T11" fmla="*/ 294 h 221"/>
                                <a:gd name="T12" fmla="*/ 142 w 220"/>
                                <a:gd name="T13" fmla="*/ 259 h 221"/>
                                <a:gd name="T14" fmla="*/ 122 w 220"/>
                                <a:gd name="T15" fmla="*/ 255 h 221"/>
                                <a:gd name="T16" fmla="*/ 97 w 220"/>
                                <a:gd name="T17" fmla="*/ 257 h 221"/>
                                <a:gd name="T18" fmla="*/ 36 w 220"/>
                                <a:gd name="T19" fmla="*/ 285 h 221"/>
                                <a:gd name="T20" fmla="*/ 3 w 220"/>
                                <a:gd name="T21" fmla="*/ 338 h 221"/>
                                <a:gd name="T22" fmla="*/ 0 w 220"/>
                                <a:gd name="T23" fmla="*/ 359 h 221"/>
                                <a:gd name="T24" fmla="*/ 2 w 220"/>
                                <a:gd name="T25" fmla="*/ 383 h 221"/>
                                <a:gd name="T26" fmla="*/ 32 w 220"/>
                                <a:gd name="T27" fmla="*/ 442 h 221"/>
                                <a:gd name="T28" fmla="*/ 88 w 220"/>
                                <a:gd name="T29" fmla="*/ 473 h 221"/>
                                <a:gd name="T30" fmla="*/ 110 w 220"/>
                                <a:gd name="T31" fmla="*/ 475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0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1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77DCC6" id="Group 3249" o:spid="_x0000_s1026" style="width:37.1pt;height:25.05pt;mso-position-horizontal-relative:char;mso-position-vertical-relative:line" coordsize="74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">
                <v:group id="Group 3313" o:spid="_x0000_s1027" style="position:absolute;left:503;top:10;width:113;height:15" coordorigin="503,10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3314" o:spid="_x0000_s1028" style="position:absolute;left:503;top:10;width:113;height:15;visibility:visible;mso-wrap-style:square;v-text-anchor:top" coordsize="1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" path="m113,14r-6,-4l83,2,56,,30,2,8,10,,14e" filled="f" strokeweight=".35561mm">
                    <v:path arrowok="t" o:connecttype="custom" o:connectlocs="113,24;107,20;83,12;56,10;30,12;8,20;0,24" o:connectangles="0,0,0,0,0,0,0"/>
                  </v:shape>
                </v:group>
                <v:group id="Group 3311" o:spid="_x0000_s1029" style="position:absolute;left:620;top:28;width:27;height:31" coordorigin="620,28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3312" o:spid="_x0000_s1030" style="position:absolute;left:620;top:28;width:27;height:31;visibility:visible;mso-wrap-style:square;v-text-anchor:top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" path="m26,30l20,14,,e" filled="f" strokeweight=".35561mm">
                    <v:path arrowok="t" o:connecttype="custom" o:connectlocs="26,58;20,42;0,28" o:connectangles="0,0,0"/>
                  </v:shape>
                </v:group>
                <v:group id="Group 3309" o:spid="_x0000_s1031" style="position:absolute;left:475;top:16;width:146;height:43" coordorigin="475,16" coordsize="1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3310" o:spid="_x0000_s1032" style="position:absolute;left:475;top:16;width:146;height:43;visibility:visible;mso-wrap-style:square;v-text-anchor:top" coordsize="14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" path="m145,12l119,4,84,,52,4,24,12,6,26,,42e" filled="f" strokeweight=".35561mm">
                    <v:path arrowok="t" o:connecttype="custom" o:connectlocs="145,28;119,20;84,16;52,20;24,28;6,42;0,58" o:connectangles="0,0,0,0,0,0,0"/>
                  </v:shape>
                </v:group>
                <v:group id="Group 3307" o:spid="_x0000_s1033" style="position:absolute;left:491;top:24;width:13;height:11" coordorigin="491,24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3308" o:spid="_x0000_s1034" style="position:absolute;left:491;top:24;width:13;height:11;visibility:visible;mso-wrap-style:square;v-text-anchor:top" coordsize="1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" path="m12,l,10e" filled="f" strokeweight=".35561mm">
                    <v:path arrowok="t" o:connecttype="custom" o:connectlocs="12,24;0,34" o:connectangles="0,0"/>
                  </v:shape>
                </v:group>
                <v:group id="Group 3305" o:spid="_x0000_s1035" style="position:absolute;left:616;top:24;width:15;height:11" coordorigin="616,24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3306" o:spid="_x0000_s1036" style="position:absolute;left:616;top:24;width:15;height:11;visibility:visible;mso-wrap-style:square;v-text-anchor:top" coordsize="1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" path="m14,10l,e" filled="f" strokeweight=".35561mm">
                    <v:path arrowok="t" o:connecttype="custom" o:connectlocs="14,34;0,24" o:connectangles="0,0"/>
                  </v:shape>
                </v:group>
                <v:group id="Group 3303" o:spid="_x0000_s1037" style="position:absolute;left:576;top:397;width:15;height:2" coordorigin="576,3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3304" o:spid="_x0000_s1038" style="position:absolute;left:576;top:3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" path="m14,l,2e" filled="f" strokeweight=".35561mm">
                    <v:path arrowok="t" o:connecttype="custom" o:connectlocs="14,397;0,399" o:connectangles="0,0"/>
                  </v:shape>
                </v:group>
                <v:group id="Group 3301" o:spid="_x0000_s1039" style="position:absolute;left:543;top:399;width:33;height:5" coordorigin="543,399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HBn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TKTzfhCcgl38AAAD//wMAUEsBAi0AFAAGAAgAAAAhANvh9svuAAAAhQEAABMAAAAAAAAA&#10;AAAAAAAAAAAAAFtDb250ZW50X1R5cGVzXS54bWxQSwECLQAUAAYACAAAACEAWvQsW78AAAAVAQAA&#10;CwAAAAAAAAAAAAAAAAAfAQAAX3JlbHMvLnJlbHNQSwECLQAUAAYACAAAACEAfwRwZ8YAAADdAAAA&#10;DwAAAAAAAAAAAAAAAAAHAgAAZHJzL2Rvd25yZXYueG1sUEsFBgAAAAADAAMAtwAAAPoCAAAAAA==&#10;">
                  <v:shape id="Freeform 3302" o:spid="_x0000_s1040" style="position:absolute;left:543;top:399;width:33;height:5;visibility:visible;mso-wrap-style:square;v-text-anchor:top" coordsize="3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" path="m33,l,4e" filled="f" strokeweight=".35561mm">
                    <v:path arrowok="t" o:connecttype="custom" o:connectlocs="33,399;0,403" o:connectangles="0,0"/>
                  </v:shape>
                </v:group>
                <v:group id="Group 3299" o:spid="_x0000_s1041" style="position:absolute;left:531;top:397;width:13;height:7" coordorigin="531,397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0GO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lnMoHHm/AE5OwOAAD//wMAUEsBAi0AFAAGAAgAAAAhANvh9svuAAAAhQEAABMAAAAAAAAA&#10;AAAAAAAAAAAAAFtDb250ZW50X1R5cGVzXS54bWxQSwECLQAUAAYACAAAACEAWvQsW78AAAAVAQAA&#10;CwAAAAAAAAAAAAAAAAAfAQAAX3JlbHMvLnJlbHNQSwECLQAUAAYACAAAACEAYddBjsYAAADdAAAA&#10;DwAAAAAAAAAAAAAAAAAHAgAAZHJzL2Rvd25yZXYueG1sUEsFBgAAAAADAAMAtwAAAPoCAAAAAA==&#10;">
                  <v:shape id="Freeform 3300" o:spid="_x0000_s1042" style="position:absolute;left:531;top:397;width:13;height:7;visibility:visible;mso-wrap-style:square;v-text-anchor:top" coordsize="1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" path="m12,6l,e" filled="f" strokeweight=".35561mm">
                    <v:path arrowok="t" o:connecttype="custom" o:connectlocs="12,403;0,397" o:connectangles="0,0"/>
                  </v:shape>
                </v:group>
                <v:group id="Group 3297" o:spid="_x0000_s1043" style="position:absolute;left:543;top:403;width:2;height:53" coordorigin="543,403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7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Y/h7E56AXD0BAAD//wMAUEsBAi0AFAAGAAgAAAAhANvh9svuAAAAhQEAABMAAAAAAAAA&#10;AAAAAAAAAAAAAFtDb250ZW50X1R5cGVzXS54bWxQSwECLQAUAAYACAAAACEAWvQsW78AAAAVAQAA&#10;CwAAAAAAAAAAAAAAAAAfAQAAX3JlbHMvLnJlbHNQSwECLQAUAAYACAAAACEAx6c+9cYAAADdAAAA&#10;DwAAAAAAAAAAAAAAAAAHAgAAZHJzL2Rvd25yZXYueG1sUEsFBgAAAAADAAMAtwAAAPoCAAAAAA==&#10;">
                  <v:shape id="Freeform 3298" o:spid="_x0000_s1044" style="position:absolute;left:543;top:403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" path="m,l,53e" filled="f" strokeweight=".35561mm">
                    <v:path arrowok="t" o:connecttype="custom" o:connectlocs="0,403;0,456" o:connectangles="0,0"/>
                  </v:shape>
                </v:group>
                <v:group id="Group 3295" o:spid="_x0000_s1045" style="position:absolute;left:606;top:407;width:2;height:41" coordorigin="606,407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QUZ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rI4HHm/AE5OwOAAD//wMAUEsBAi0AFAAGAAgAAAAhANvh9svuAAAAhQEAABMAAAAAAAAA&#10;AAAAAAAAAAAAAFtDb250ZW50X1R5cGVzXS54bWxQSwECLQAUAAYACAAAACEAWvQsW78AAAAVAQAA&#10;CwAAAAAAAAAAAAAAAAAfAQAAX3JlbHMvLnJlbHNQSwECLQAUAAYACAAAACEAWDkFGcYAAADdAAAA&#10;DwAAAAAAAAAAAAAAAAAHAgAAZHJzL2Rvd25yZXYueG1sUEsFBgAAAAADAAMAtwAAAPoCAAAAAA==&#10;">
                  <v:shape id="Freeform 3296" o:spid="_x0000_s1046" style="position:absolute;left:606;top:407;width:2;height:41;visibility:visible;mso-wrap-style:square;v-text-anchor:top" coordsize="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" path="m,l,41e" filled="f" strokeweight=".35561mm">
                    <v:path arrowok="t" o:connecttype="custom" o:connectlocs="0,407;0,448" o:connectangles="0,0"/>
                  </v:shape>
                </v:group>
                <v:group id="Group 3293" o:spid="_x0000_s1047" style="position:absolute;left:533;top:397;width:43;height:5" coordorigin="533,397" coordsize="4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<v:shape id="Freeform 3294" o:spid="_x0000_s1048" style="position:absolute;left:533;top:397;width:43;height:5;visibility:visible;mso-wrap-style:square;v-text-anchor:top" coordsize="4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" path="m,l4,2r8,l20,4r6,l35,4,43,2e" filled="f" strokeweight=".35561mm">
                    <v:path arrowok="t" o:connecttype="custom" o:connectlocs="0,397;4,399;12,399;20,401;26,401;35,401;43,399" o:connectangles="0,0,0,0,0,0,0"/>
                  </v:shape>
                </v:group>
                <v:group id="Group 3291" o:spid="_x0000_s1049" style="position:absolute;left:576;top:397;width:13;height:2" coordorigin="576,397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<v:shape id="Freeform 3292" o:spid="_x0000_s1050" style="position:absolute;left:576;top:397;width:13;height:2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" path="m,2r6,l12,e" filled="f" strokeweight=".35561mm">
                    <v:path arrowok="t" o:connecttype="custom" o:connectlocs="0,399;6,399;12,397" o:connectangles="0,0,0"/>
                  </v:shape>
                </v:group>
                <v:group id="Group 3289" o:spid="_x0000_s1051" style="position:absolute;left:578;top:391;width:47;height:25" coordorigin="578,391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<v:shape id="Freeform 3290" o:spid="_x0000_s1052" style="position:absolute;left:578;top:391;width:47;height:25;visibility:visible;mso-wrap-style:square;v-text-anchor:top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" path="m,l46,24e" filled="f" strokeweight=".35561mm">
                    <v:path arrowok="t" o:connecttype="custom" o:connectlocs="0,391;46,415" o:connectangles="0,0"/>
                  </v:shape>
                </v:group>
                <v:group id="Group 3287" o:spid="_x0000_s1053" style="position:absolute;left:606;top:415;width:19;height:33" coordorigin="606,415" coordsize="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o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An8vglPQK5/AAAA//8DAFBLAQItABQABgAIAAAAIQDb4fbL7gAAAIUBAAATAAAAAAAA&#10;AAAAAAAAAAAAAABbQ29udGVudF9UeXBlc10ueG1sUEsBAi0AFAAGAAgAAAAhAFr0LFu/AAAAFQEA&#10;AAsAAAAAAAAAAAAAAAAAHwEAAF9yZWxzLy5yZWxzUEsBAi0AFAAGAAgAAAAhAEJ+qCjHAAAA3QAA&#10;AA8AAAAAAAAAAAAAAAAABwIAAGRycy9kb3ducmV2LnhtbFBLBQYAAAAAAwADALcAAAD7AgAAAAA=&#10;">
                  <v:shape id="Freeform 3288" o:spid="_x0000_s1054" style="position:absolute;left:606;top:415;width:19;height:33;visibility:visible;mso-wrap-style:square;v-text-anchor:top" coordsize="1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" path="m18,l,33e" filled="f" strokeweight=".35561mm">
                    <v:path arrowok="t" o:connecttype="custom" o:connectlocs="18,415;0,448" o:connectangles="0,0"/>
                  </v:shape>
                </v:group>
                <v:group id="Group 3285" o:spid="_x0000_s1055" style="position:absolute;left:543;top:448;width:63;height:9" coordorigin="543,448" coordsize="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P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TBP7ehCcgl78AAAD//wMAUEsBAi0AFAAGAAgAAAAhANvh9svuAAAAhQEAABMAAAAAAAAA&#10;AAAAAAAAAAAAAFtDb250ZW50X1R5cGVzXS54bWxQSwECLQAUAAYACAAAACEAWvQsW78AAAAVAQAA&#10;CwAAAAAAAAAAAAAAAAAfAQAAX3JlbHMvLnJlbHNQSwECLQAUAAYACAAAACEA3eCTxMYAAADdAAAA&#10;DwAAAAAAAAAAAAAAAAAHAgAAZHJzL2Rvd25yZXYueG1sUEsFBgAAAAADAAMAtwAAAPoCAAAAAA==&#10;">
                  <v:shape id="Freeform 3286" o:spid="_x0000_s1056" style="position:absolute;left:543;top:448;width:63;height:9;visibility:visible;mso-wrap-style:square;v-text-anchor:top" coordsize="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" path="m63,l,8e" filled="f" strokeweight=".35561mm">
                    <v:path arrowok="t" o:connecttype="custom" o:connectlocs="63,448;0,456" o:connectangles="0,0"/>
                  </v:shape>
                </v:group>
                <v:group id="Group 3283" o:spid="_x0000_s1057" style="position:absolute;left:497;top:431;width:47;height:25" coordorigin="497,431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4r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P1MEni8CU9Azu8AAAD//wMAUEsBAi0AFAAGAAgAAAAhANvh9svuAAAAhQEAABMAAAAAAAAA&#10;AAAAAAAAAAAAAFtDb250ZW50X1R5cGVzXS54bWxQSwECLQAUAAYACAAAACEAWvQsW78AAAAVAQAA&#10;CwAAAAAAAAAAAAAAAAAfAQAAX3JlbHMvLnJlbHNQSwECLQAUAAYACAAAACEAPUWuK8YAAADdAAAA&#10;DwAAAAAAAAAAAAAAAAAHAgAAZHJzL2Rvd25yZXYueG1sUEsFBgAAAAADAAMAtwAAAPoCAAAAAA==&#10;">
                  <v:shape id="Freeform 3284" o:spid="_x0000_s1058" style="position:absolute;left:497;top:431;width:47;height:25;visibility:visible;mso-wrap-style:square;v-text-anchor:top" coordsize="4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" path="m46,25l,e" filled="f" strokeweight=".35561mm">
                    <v:path arrowok="t" o:connecttype="custom" o:connectlocs="46,456;0,431" o:connectangles="0,0"/>
                  </v:shape>
                </v:group>
                <v:group id="Group 3281" o:spid="_x0000_s1059" style="position:absolute;left:497;top:399;width:17;height:33" coordorigin="497,399" coordsize="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5XH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8nU3i+CU9ALv4BAAD//wMAUEsBAi0AFAAGAAgAAAAhANvh9svuAAAAhQEAABMAAAAAAAAA&#10;AAAAAAAAAAAAAFtDb250ZW50X1R5cGVzXS54bWxQSwECLQAUAAYACAAAACEAWvQsW78AAAAVAQAA&#10;CwAAAAAAAAAAAAAAAAAfAQAAX3JlbHMvLnJlbHNQSwECLQAUAAYACAAAACEAotuVx8YAAADdAAAA&#10;DwAAAAAAAAAAAAAAAAAHAgAAZHJzL2Rvd25yZXYueG1sUEsFBgAAAAADAAMAtwAAAPoCAAAAAA==&#10;">
                  <v:shape id="Freeform 3282" o:spid="_x0000_s1060" style="position:absolute;left:497;top:399;width:17;height:33;visibility:visible;mso-wrap-style:square;v-text-anchor:top" coordsize="1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" path="m,32l16,e" filled="f" strokeweight=".35561mm">
                    <v:path arrowok="t" o:connecttype="custom" o:connectlocs="0,431;16,399" o:connectangles="0,0"/>
                  </v:shape>
                </v:group>
                <v:group id="Group 3279" o:spid="_x0000_s1061" style="position:absolute;left:513;top:391;width:65;height:9" coordorigin="513,391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Qu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HZAaPN+EJyOUdAAD//wMAUEsBAi0AFAAGAAgAAAAhANvh9svuAAAAhQEAABMAAAAAAAAA&#10;AAAAAAAAAAAAAFtDb250ZW50X1R5cGVzXS54bWxQSwECLQAUAAYACAAAACEAWvQsW78AAAAVAQAA&#10;CwAAAAAAAAAAAAAAAAAfAQAAX3JlbHMvLnJlbHNQSwECLQAUAAYACAAAACEAvAikLsYAAADdAAAA&#10;DwAAAAAAAAAAAAAAAAAHAgAAZHJzL2Rvd25yZXYueG1sUEsFBgAAAAADAAMAtwAAAPoCAAAAAA==&#10;">
                  <v:shape id="Freeform 3280" o:spid="_x0000_s1062" style="position:absolute;left:513;top:391;width:65;height:9;visibility:visible;mso-wrap-style:square;v-text-anchor:top" coordsize="6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" path="m,8l65,e" filled="f" strokeweight=".35561mm">
                    <v:path arrowok="t" o:connecttype="custom" o:connectlocs="0,399;65,391" o:connectangles="0,0"/>
                  </v:shape>
                </v:group>
                <v:group id="Group 3277" o:spid="_x0000_s1063" style="position:absolute;left:674;top:284;width:49;height:59" coordorigin="674,284" coordsize="4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mK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rGL4fROegNz+AAAA//8DAFBLAQItABQABgAIAAAAIQDb4fbL7gAAAIUBAAATAAAAAAAA&#10;AAAAAAAAAAAAAABbQ29udGVudF9UeXBlc10ueG1sUEsBAi0AFAAGAAgAAAAhAFr0LFu/AAAAFQEA&#10;AAsAAAAAAAAAAAAAAAAAHwEAAF9yZWxzLy5yZWxzUEsBAi0AFAAGAAgAAAAhAIwSYpXHAAAA3QAA&#10;AA8AAAAAAAAAAAAAAAAABwIAAGRycy9kb3ducmV2LnhtbFBLBQYAAAAAAwADALcAAAD7AgAAAAA=&#10;">
                  <v:shape id="Freeform 3278" o:spid="_x0000_s1064" style="position:absolute;left:674;top:284;width:49;height:59;visibility:visible;mso-wrap-style:square;v-text-anchor:top" coordsize="4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" path="m49,59r,-4l35,24,,e" filled="f" strokeweight=".35561mm">
                    <v:path arrowok="t" o:connecttype="custom" o:connectlocs="49,343;49,339;35,308;0,284" o:connectangles="0,0,0,0"/>
                  </v:shape>
                </v:group>
                <v:group id="Group 3275" o:spid="_x0000_s1065" style="position:absolute;left:396;top:260;width:279;height:83" coordorigin="396,260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l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smsDzTXgCcvUHAAD//wMAUEsBAi0AFAAGAAgAAAAhANvh9svuAAAAhQEAABMAAAAAAAAA&#10;AAAAAAAAAAAAAFtDb250ZW50X1R5cGVzXS54bWxQSwECLQAUAAYACAAAACEAWvQsW78AAAAVAQAA&#10;CwAAAAAAAAAAAAAAAAAfAQAAX3JlbHMvLnJlbHNQSwECLQAUAAYACAAAACEAE4xZecYAAADdAAAA&#10;DwAAAAAAAAAAAAAAAAAHAgAAZHJzL2Rvd25yZXYueG1sUEsFBgAAAAADAAMAtwAAAPoCAAAAAA==&#10;">
                  <v:shape id="Freeform 3276" o:spid="_x0000_s1066" style="position:absolute;left:396;top:260;width:279;height:83;visibility:visible;mso-wrap-style:square;v-text-anchor:top" coordsize="27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" path="m278,24l230,8,172,,113,4,61,18,22,42,2,71,,83e" filled="f" strokeweight=".35561mm">
                    <v:path arrowok="t" o:connecttype="custom" o:connectlocs="278,284;230,268;172,260;113,264;61,278;22,302;2,331;0,343" o:connectangles="0,0,0,0,0,0,0,0"/>
                  </v:shape>
                </v:group>
                <v:group id="Group 3273" o:spid="_x0000_s1067" style="position:absolute;left:674;top:302;width:49;height:87" coordorigin="674,302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S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ncDfm/AE5OoFAAD//wMAUEsBAi0AFAAGAAgAAAAhANvh9svuAAAAhQEAABMAAAAAAAAA&#10;AAAAAAAAAAAAAFtDb250ZW50X1R5cGVzXS54bWxQSwECLQAUAAYACAAAACEAWvQsW78AAAAVAQAA&#10;CwAAAAAAAAAAAAAAAAAfAQAAX3JlbHMvLnJlbHNQSwECLQAUAAYACAAAACEA8ylklsYAAADdAAAA&#10;DwAAAAAAAAAAAAAAAAAHAgAAZHJzL2Rvd25yZXYueG1sUEsFBgAAAAADAAMAtwAAAPoCAAAAAA==&#10;">
                  <v:shape id="Freeform 3274" o:spid="_x0000_s1068" style="position:absolute;left:674;top:302;width:49;height:87;visibility:visible;mso-wrap-style:square;v-text-anchor:top" coordsize="4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" path="m39,87r2,-2l49,55,35,27,,e" filled="f" strokeweight=".35561mm">
                    <v:path arrowok="t" o:connecttype="custom" o:connectlocs="39,389;41,387;49,357;35,329;0,302" o:connectangles="0,0,0,0,0"/>
                  </v:shape>
                </v:group>
                <v:group id="Group 3271" o:spid="_x0000_s1069" style="position:absolute;left:398;top:280;width:277;height:109" coordorigin="398,280" coordsize="27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9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PIHXm/AE5OIJAAD//wMAUEsBAi0AFAAGAAgAAAAhANvh9svuAAAAhQEAABMAAAAAAAAA&#10;AAAAAAAAAAAAAFtDb250ZW50X1R5cGVzXS54bWxQSwECLQAUAAYACAAAACEAWvQsW78AAAAVAQAA&#10;CwAAAAAAAAAAAAAAAAAfAQAAX3JlbHMvLnJlbHNQSwECLQAUAAYACAAAACEAbLdfesYAAADdAAAA&#10;DwAAAAAAAAAAAAAAAAAHAgAAZHJzL2Rvd25yZXYueG1sUEsFBgAAAAADAAMAtwAAAPoCAAAAAA==&#10;">
                  <v:shape id="Freeform 3272" o:spid="_x0000_s1070" style="position:absolute;left:398;top:280;width:277;height:109;visibility:visible;mso-wrap-style:square;v-text-anchor:top" coordsize="27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" path="m276,22l228,6,170,,111,4,59,18,20,41,,69,4,99r6,10e" filled="f" strokeweight=".35561mm">
                    <v:path arrowok="t" o:connecttype="custom" o:connectlocs="276,302;228,286;170,280;111,284;59,298;20,321;0,349;4,379;10,389" o:connectangles="0,0,0,0,0,0,0,0,0"/>
                  </v:shape>
                </v:group>
                <v:group id="Group 3269" o:spid="_x0000_s1071" style="position:absolute;left:479;top:383;width:164;height:81" coordorigin="479,383" coordsize="1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<v:shape id="Freeform 3270" o:spid="_x0000_s1072" style="position:absolute;left:479;top:383;width:164;height:81;visibility:visible;mso-wrap-style:square;v-text-anchor:top" coordsize="16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" path="m139,12l113,2,80,,50,2,24,12,6,24,,40,6,56,24,69,50,79r30,2l113,79,139,69,157,56r6,-16l157,24,139,12e" filled="f" strokeweight=".35561mm">
                    <v:path arrowok="t" o:connecttype="custom" o:connectlocs="139,395;113,385;80,383;50,385;24,395;6,407;0,423;6,439;24,452;50,462;80,464;113,462;139,452;157,439;163,423;157,407;139,395" o:connectangles="0,0,0,0,0,0,0,0,0,0,0,0,0,0,0,0,0"/>
                  </v:shape>
                </v:group>
                <v:group id="Group 3267" o:spid="_x0000_s1073" style="position:absolute;left:475;top:58;width:2;height:214" coordorigin="475,58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/RI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AnL9EjHAAAA3QAA&#10;AA8AAAAAAAAAAAAAAAAABwIAAGRycy9kb3ducmV2LnhtbFBLBQYAAAAAAwADALcAAAD7AgAAAAA=&#10;">
                  <v:shape id="Freeform 3268" o:spid="_x0000_s1074" style="position:absolute;left:475;top:58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" path="m,l,214e" filled="f" strokeweight=".35561mm">
                    <v:path arrowok="t" o:connecttype="custom" o:connectlocs="0,58;0,272" o:connectangles="0,0"/>
                  </v:shape>
                </v:group>
                <v:group id="Group 3265" o:spid="_x0000_s1075" style="position:absolute;left:646;top:58;width:2;height:214" coordorigin="646,58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k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EynCTzfhCcgl38AAAD//wMAUEsBAi0AFAAGAAgAAAAhANvh9svuAAAAhQEAABMAAAAAAAAA&#10;AAAAAAAAAAAAAFtDb250ZW50X1R5cGVzXS54bWxQSwECLQAUAAYACAAAACEAWvQsW78AAAAVAQAA&#10;CwAAAAAAAAAAAAAAAAAfAQAAX3JlbHMvLnJlbHNQSwECLQAUAAYACAAAACEAllXPpMYAAADdAAAA&#10;DwAAAAAAAAAAAAAAAAAHAgAAZHJzL2Rvd25yZXYueG1sUEsFBgAAAAADAAMAtwAAAPoCAAAAAA==&#10;">
                  <v:shape id="Freeform 3266" o:spid="_x0000_s1076" style="position:absolute;left:646;top:58;width:2;height:214;visibility:visible;mso-wrap-style:square;v-text-anchor:top" coordsize="2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" path="m,214l,e" filled="f" strokeweight=".35561mm">
                    <v:path arrowok="t" o:connecttype="custom" o:connectlocs="0,272;0,58" o:connectangles="0,0"/>
                  </v:shape>
                </v:group>
                <v:group id="Group 3263" o:spid="_x0000_s1077" style="position:absolute;left:386;top:352;width:21;height:2" coordorigin="386,352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PJL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nE3i+CU9ALv4BAAD//wMAUEsBAi0AFAAGAAgAAAAhANvh9svuAAAAhQEAABMAAAAAAAAA&#10;AAAAAAAAAAAAAFtDb250ZW50X1R5cGVzXS54bWxQSwECLQAUAAYACAAAACEAWvQsW78AAAAVAQAA&#10;CwAAAAAAAAAAAAAAAAAfAQAAX3JlbHMvLnJlbHNQSwECLQAUAAYACAAAACEAdvDyS8YAAADdAAAA&#10;DwAAAAAAAAAAAAAAAAAHAgAAZHJzL2Rvd25yZXYueG1sUEsFBgAAAAADAAMAtwAAAPoCAAAAAA==&#10;">
                  <v:shape id="Freeform 3264" o:spid="_x0000_s1078" style="position:absolute;left:386;top:352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" path="m,l20,e" filled="f" strokeweight=".31997mm">
                    <v:path arrowok="t" o:connecttype="custom" o:connectlocs="0,0;20,0" o:connectangles="0,0"/>
                  </v:shape>
                </v:group>
                <v:group id="Group 3261" o:spid="_x0000_s1079" style="position:absolute;left:713;top:352;width:21;height:2" coordorigin="713,352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">
                  <v:shape id="Freeform 3262" o:spid="_x0000_s1080" style="position:absolute;left:713;top:352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" path="m,l20,e" filled="f" strokeweight=".31997mm">
                    <v:path arrowok="t" o:connecttype="custom" o:connectlocs="0,0;20,0" o:connectangles="0,0"/>
                  </v:shape>
                </v:group>
                <v:group id="Group 3259" o:spid="_x0000_s1081" style="position:absolute;left:408;top:389;width:305;height:77" coordorigin="408,389" coordsize="30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<v:shape id="Freeform 3260" o:spid="_x0000_s1082" style="position:absolute;left:408;top:389;width:305;height:77;visibility:visible;mso-wrap-style:square;v-text-anchor:top" coordsize="30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" path="m,l31,32,67,56r42,15l151,77r45,-6l236,56,274,32,305,e" filled="f" strokeweight=".35561mm">
                    <v:path arrowok="t" o:connecttype="custom" o:connectlocs="0,389;31,421;67,445;109,460;151,466;196,460;236,445;274,421;305,389" o:connectangles="0,0,0,0,0,0,0,0,0"/>
                  </v:shape>
                </v:group>
                <v:group id="Group 3257" o:spid="_x0000_s1083" style="position:absolute;left:205;top:142;width:338;height:357" coordorigin="205,142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<v:shape id="Freeform 3258" o:spid="_x0000_s1084" style="position:absolute;left:205;top:142;width:338;height:357;visibility:visible;mso-wrap-style:square;v-text-anchor:top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" path="m338,l,356e" filled="f" strokecolor="#231f20" strokeweight=".10125mm">
                    <v:path arrowok="t" o:connecttype="custom" o:connectlocs="338,142;0,498" o:connectangles="0,0"/>
                  </v:shape>
                </v:group>
                <v:group id="Group 3255" o:spid="_x0000_s1085" style="position:absolute;left:54;top:497;width:154;height:2" coordorigin="54,497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<v:shape id="Freeform 3256" o:spid="_x0000_s1086" style="position:absolute;left:54;top:497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" path="m154,l,e" filled="f" strokecolor="#231f20" strokeweight=".10125mm">
                    <v:path arrowok="t" o:connecttype="custom" o:connectlocs="154,0;0,0" o:connectangles="0,0"/>
                  </v:shape>
                </v:group>
                <v:group id="Group 3252" o:spid="_x0000_s1087" style="position:absolute;left:79;top:314;width:73;height:102" coordorigin="79,314" coordsize="7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<v:shape id="Freeform 3254" o:spid="_x0000_s1088" style="position:absolute;left:79;top:314;width:73;height:102;visibility:visible;mso-wrap-style:square;v-text-anchor:top" coordsize="7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" path="m53,l2,64,,74r,2l45,78r,23l46,101r1,l48,102r8,-1l57,101r1,l58,100r,-22l71,78r1,-2l73,75r,-4l72,69,71,68r,-1l12,67,45,12r13,l58,2,57,1,55,,53,xe" fillcolor="#231f20" stroked="f">
                    <v:path arrowok="t" o:connecttype="custom" o:connectlocs="53,314;2,378;0,388;0,390;45,392;45,415;45,415;46,415;47,415;48,416;56,415;57,415;58,415;58,414;58,392;71,392;71,392;72,390;73,389;73,385;72,383;71,382;71,381;12,381;45,326;58,326;58,316;57,315;57,315;55,314;53,314" o:connectangles="0,0,0,0,0,0,0,0,0,0,0,0,0,0,0,0,0,0,0,0,0,0,0,0,0,0,0,0,0,0,0"/>
                  </v:shape>
                  <v:shape id="Freeform 3253" o:spid="_x0000_s1089" style="position:absolute;left:79;top:314;width:73;height:102;visibility:visible;mso-wrap-style:square;v-text-anchor:top" coordsize="7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" path="m58,12r-13,l45,67r13,l58,12xe" fillcolor="#231f20" stroked="f">
                    <v:path arrowok="t" o:connecttype="custom" o:connectlocs="58,326;45,326;45,381;58,381;58,326" o:connectangles="0,0,0,0,0"/>
                  </v:shape>
                </v:group>
                <v:group id="Group 3250" o:spid="_x0000_s1090" style="position:absolute;left:5;top:255;width:220;height:221" coordorigin="5,255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3y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ueBOegNz+AgAA//8DAFBLAQItABQABgAIAAAAIQDb4fbL7gAAAIUBAAATAAAAAAAAAAAA&#10;AAAAAAAAAABbQ29udGVudF9UeXBlc10ueG1sUEsBAi0AFAAGAAgAAAAhAFr0LFu/AAAAFQEAAAsA&#10;AAAAAAAAAAAAAAAAHwEAAF9yZWxzLy5yZWxzUEsBAi0AFAAGAAgAAAAhAK0kLfLEAAAA3QAAAA8A&#10;AAAAAAAAAAAAAAAABwIAAGRycy9kb3ducmV2LnhtbFBLBQYAAAAAAwADALcAAAD4AgAAAAA=&#10;">
                  <v:shape id="Freeform 3251" o:spid="_x0000_s1091" style="position:absolute;left:5;top:255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" path="m110,220r63,-19l213,150r6,-21l218,102,192,39,142,4,122,,97,2,36,30,3,83,,104r2,24l32,187r56,31l110,220xe" filled="f" strokecolor="#231f20" strokeweight=".5pt">
                    <v:path arrowok="t" o:connecttype="custom" o:connectlocs="110,475;173,456;213,405;219,384;218,357;192,294;142,259;122,255;97,257;36,285;3,338;0,359;2,383;32,442;88,473;110,475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24"/>
          <w:szCs w:val="24"/>
        </w:rPr>
      </w:pPr>
    </w:p>
    <w:p w:rsidR="00FF438E" w:rsidRPr="00A136BC" w:rsidRDefault="004478CD" w:rsidP="00407A27">
      <w:pPr>
        <w:spacing w:line="200" w:lineRule="atLeast"/>
        <w:ind w:left="1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492250" cy="1085215"/>
                <wp:effectExtent l="0" t="0" r="3175" b="10160"/>
                <wp:docPr id="3713" name="Group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085215"/>
                          <a:chOff x="0" y="0"/>
                          <a:chExt cx="2350" cy="1709"/>
                        </a:xfrm>
                      </wpg:grpSpPr>
                      <wpg:grpSp>
                        <wpg:cNvPr id="3714" name="Group 3247"/>
                        <wpg:cNvGrpSpPr>
                          <a:grpSpLocks/>
                        </wpg:cNvGrpSpPr>
                        <wpg:grpSpPr bwMode="auto">
                          <a:xfrm>
                            <a:off x="806" y="1349"/>
                            <a:ext cx="338" cy="357"/>
                            <a:chOff x="806" y="1349"/>
                            <a:chExt cx="338" cy="357"/>
                          </a:xfrm>
                        </wpg:grpSpPr>
                        <wps:wsp>
                          <wps:cNvPr id="3715" name="Freeform 3248"/>
                          <wps:cNvSpPr>
                            <a:spLocks/>
                          </wps:cNvSpPr>
                          <wps:spPr bwMode="auto">
                            <a:xfrm>
                              <a:off x="806" y="1349"/>
                              <a:ext cx="338" cy="357"/>
                            </a:xfrm>
                            <a:custGeom>
                              <a:avLst/>
                              <a:gdLst>
                                <a:gd name="T0" fmla="*/ 337 w 338"/>
                                <a:gd name="T1" fmla="*/ 1349 h 357"/>
                                <a:gd name="T2" fmla="*/ 0 w 338"/>
                                <a:gd name="T3" fmla="*/ 1705 h 35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8" h="357">
                                  <a:moveTo>
                                    <a:pt x="337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3245"/>
                        <wpg:cNvGrpSpPr>
                          <a:grpSpLocks/>
                        </wpg:cNvGrpSpPr>
                        <wpg:grpSpPr bwMode="auto">
                          <a:xfrm>
                            <a:off x="654" y="1704"/>
                            <a:ext cx="154" cy="2"/>
                            <a:chOff x="654" y="1704"/>
                            <a:chExt cx="154" cy="2"/>
                          </a:xfrm>
                        </wpg:grpSpPr>
                        <wps:wsp>
                          <wps:cNvPr id="3717" name="Freeform 3246"/>
                          <wps:cNvSpPr>
                            <a:spLocks/>
                          </wps:cNvSpPr>
                          <wps:spPr bwMode="auto">
                            <a:xfrm>
                              <a:off x="654" y="1704"/>
                              <a:ext cx="154" cy="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0 h 2"/>
                                <a:gd name="T2" fmla="*/ 0 w 15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" h="2">
                                  <a:moveTo>
                                    <a:pt x="15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3243"/>
                        <wpg:cNvGrpSpPr>
                          <a:grpSpLocks/>
                        </wpg:cNvGrpSpPr>
                        <wpg:grpSpPr bwMode="auto">
                          <a:xfrm>
                            <a:off x="684" y="1522"/>
                            <a:ext cx="66" cy="102"/>
                            <a:chOff x="684" y="1522"/>
                            <a:chExt cx="66" cy="102"/>
                          </a:xfrm>
                        </wpg:grpSpPr>
                        <wps:wsp>
                          <wps:cNvPr id="3719" name="Freeform 3244"/>
                          <wps:cNvSpPr>
                            <a:spLocks/>
                          </wps:cNvSpPr>
                          <wps:spPr bwMode="auto">
                            <a:xfrm>
                              <a:off x="684" y="1522"/>
                              <a:ext cx="66" cy="102"/>
                            </a:xfrm>
                            <a:custGeom>
                              <a:avLst/>
                              <a:gdLst>
                                <a:gd name="T0" fmla="*/ 63 w 66"/>
                                <a:gd name="T1" fmla="*/ 1522 h 102"/>
                                <a:gd name="T2" fmla="*/ 2 w 66"/>
                                <a:gd name="T3" fmla="*/ 1522 h 102"/>
                                <a:gd name="T4" fmla="*/ 0 w 66"/>
                                <a:gd name="T5" fmla="*/ 1529 h 102"/>
                                <a:gd name="T6" fmla="*/ 0 w 66"/>
                                <a:gd name="T7" fmla="*/ 1531 h 102"/>
                                <a:gd name="T8" fmla="*/ 1 w 66"/>
                                <a:gd name="T9" fmla="*/ 1533 h 102"/>
                                <a:gd name="T10" fmla="*/ 2 w 66"/>
                                <a:gd name="T11" fmla="*/ 1533 h 102"/>
                                <a:gd name="T12" fmla="*/ 52 w 66"/>
                                <a:gd name="T13" fmla="*/ 1533 h 102"/>
                                <a:gd name="T14" fmla="*/ 13 w 66"/>
                                <a:gd name="T15" fmla="*/ 1620 h 102"/>
                                <a:gd name="T16" fmla="*/ 13 w 66"/>
                                <a:gd name="T17" fmla="*/ 1621 h 102"/>
                                <a:gd name="T18" fmla="*/ 13 w 66"/>
                                <a:gd name="T19" fmla="*/ 1621 h 102"/>
                                <a:gd name="T20" fmla="*/ 13 w 66"/>
                                <a:gd name="T21" fmla="*/ 1622 h 102"/>
                                <a:gd name="T22" fmla="*/ 14 w 66"/>
                                <a:gd name="T23" fmla="*/ 1622 h 102"/>
                                <a:gd name="T24" fmla="*/ 14 w 66"/>
                                <a:gd name="T25" fmla="*/ 1623 h 102"/>
                                <a:gd name="T26" fmla="*/ 16 w 66"/>
                                <a:gd name="T27" fmla="*/ 1623 h 102"/>
                                <a:gd name="T28" fmla="*/ 25 w 66"/>
                                <a:gd name="T29" fmla="*/ 1623 h 102"/>
                                <a:gd name="T30" fmla="*/ 64 w 66"/>
                                <a:gd name="T31" fmla="*/ 1535 h 102"/>
                                <a:gd name="T32" fmla="*/ 66 w 66"/>
                                <a:gd name="T33" fmla="*/ 1529 h 102"/>
                                <a:gd name="T34" fmla="*/ 66 w 66"/>
                                <a:gd name="T35" fmla="*/ 1525 h 102"/>
                                <a:gd name="T36" fmla="*/ 66 w 66"/>
                                <a:gd name="T37" fmla="*/ 1524 h 102"/>
                                <a:gd name="T38" fmla="*/ 65 w 66"/>
                                <a:gd name="T39" fmla="*/ 1523 h 102"/>
                                <a:gd name="T40" fmla="*/ 65 w 66"/>
                                <a:gd name="T41" fmla="*/ 1522 h 102"/>
                                <a:gd name="T42" fmla="*/ 64 w 66"/>
                                <a:gd name="T43" fmla="*/ 1522 h 102"/>
                                <a:gd name="T44" fmla="*/ 63 w 66"/>
                                <a:gd name="T45" fmla="*/ 1522 h 102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6" h="102">
                                  <a:moveTo>
                                    <a:pt x="6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3239"/>
                        <wpg:cNvGrpSpPr>
                          <a:grpSpLocks/>
                        </wpg:cNvGrpSpPr>
                        <wpg:grpSpPr bwMode="auto">
                          <a:xfrm>
                            <a:off x="607" y="1462"/>
                            <a:ext cx="220" cy="221"/>
                            <a:chOff x="607" y="1462"/>
                            <a:chExt cx="220" cy="221"/>
                          </a:xfrm>
                        </wpg:grpSpPr>
                        <wps:wsp>
                          <wps:cNvPr id="3721" name="Freeform 3242"/>
                          <wps:cNvSpPr>
                            <a:spLocks/>
                          </wps:cNvSpPr>
                          <wps:spPr bwMode="auto">
                            <a:xfrm>
                              <a:off x="607" y="1462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1683 h 221"/>
                                <a:gd name="T2" fmla="*/ 173 w 220"/>
                                <a:gd name="T3" fmla="*/ 1663 h 221"/>
                                <a:gd name="T4" fmla="*/ 213 w 220"/>
                                <a:gd name="T5" fmla="*/ 1613 h 221"/>
                                <a:gd name="T6" fmla="*/ 219 w 220"/>
                                <a:gd name="T7" fmla="*/ 1591 h 221"/>
                                <a:gd name="T8" fmla="*/ 217 w 220"/>
                                <a:gd name="T9" fmla="*/ 1564 h 221"/>
                                <a:gd name="T10" fmla="*/ 192 w 220"/>
                                <a:gd name="T11" fmla="*/ 1501 h 221"/>
                                <a:gd name="T12" fmla="*/ 142 w 220"/>
                                <a:gd name="T13" fmla="*/ 1467 h 221"/>
                                <a:gd name="T14" fmla="*/ 122 w 220"/>
                                <a:gd name="T15" fmla="*/ 1462 h 221"/>
                                <a:gd name="T16" fmla="*/ 96 w 220"/>
                                <a:gd name="T17" fmla="*/ 1464 h 221"/>
                                <a:gd name="T18" fmla="*/ 35 w 220"/>
                                <a:gd name="T19" fmla="*/ 1492 h 221"/>
                                <a:gd name="T20" fmla="*/ 3 w 220"/>
                                <a:gd name="T21" fmla="*/ 1545 h 221"/>
                                <a:gd name="T22" fmla="*/ 0 w 220"/>
                                <a:gd name="T23" fmla="*/ 1567 h 221"/>
                                <a:gd name="T24" fmla="*/ 2 w 220"/>
                                <a:gd name="T25" fmla="*/ 1591 h 221"/>
                                <a:gd name="T26" fmla="*/ 32 w 220"/>
                                <a:gd name="T27" fmla="*/ 1650 h 221"/>
                                <a:gd name="T28" fmla="*/ 87 w 220"/>
                                <a:gd name="T29" fmla="*/ 1681 h 221"/>
                                <a:gd name="T30" fmla="*/ 110 w 220"/>
                                <a:gd name="T31" fmla="*/ 1683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1"/>
                                  </a:moveTo>
                                  <a:lnTo>
                                    <a:pt x="173" y="201"/>
                                  </a:lnTo>
                                  <a:lnTo>
                                    <a:pt x="213" y="151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87" y="219"/>
                                  </a:lnTo>
                                  <a:lnTo>
                                    <a:pt x="110" y="2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22" name="Picture 3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" y="801"/>
                              <a:ext cx="1398" cy="7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3" name="Picture 3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1" cy="8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8FF579" id="Group 3238" o:spid="_x0000_s1026" style="width:117.5pt;height:85.45pt;mso-position-horizontal-relative:char;mso-position-vertical-relative:line" coordsize="235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">
                <v:group id="Group 3247" o:spid="_x0000_s1027" style="position:absolute;left:806;top:1349;width:338;height:357" coordorigin="806,1349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Jw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HU/h7E56AXD0BAAD//wMAUEsBAi0AFAAGAAgAAAAhANvh9svuAAAAhQEAABMAAAAAAAAA&#10;AAAAAAAAAAAAAFtDb250ZW50X1R5cGVzXS54bWxQSwECLQAUAAYACAAAACEAWvQsW78AAAAVAQAA&#10;CwAAAAAAAAAAAAAAAAAfAQAAX3JlbHMvLnJlbHNQSwECLQAUAAYACAAAACEAxGOycMYAAADdAAAA&#10;DwAAAAAAAAAAAAAAAAAHAgAAZHJzL2Rvd25yZXYueG1sUEsFBgAAAAADAAMAtwAAAPoCAAAAAA==&#10;">
                  <v:shape id="Freeform 3248" o:spid="_x0000_s1028" style="position:absolute;left:806;top:1349;width:338;height:357;visibility:visible;mso-wrap-style:square;v-text-anchor:top" coordsize="33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" path="m337,l,356e" filled="f" strokecolor="#231f20" strokeweight=".10125mm">
                    <v:path arrowok="t" o:connecttype="custom" o:connectlocs="337,1349;0,1705" o:connectangles="0,0"/>
                  </v:shape>
                </v:group>
                <v:group id="Group 3245" o:spid="_x0000_s1029" style="position:absolute;left:654;top:1704;width:154;height:2" coordorigin="654,1704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    <v:shape id="Freeform 3246" o:spid="_x0000_s1030" style="position:absolute;left:654;top:170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" path="m154,l,e" filled="f" strokecolor="#231f20" strokeweight=".10125mm">
                    <v:path arrowok="t" o:connecttype="custom" o:connectlocs="154,0;0,0" o:connectangles="0,0"/>
                  </v:shape>
                </v:group>
                <v:group id="Group 3243" o:spid="_x0000_s1031" style="position:absolute;left:684;top:1522;width:66;height:102" coordorigin="684,1522" coordsize="6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1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Zgb3oQnIHe/AAAA//8DAFBLAQItABQABgAIAAAAIQDb4fbL7gAAAIUBAAATAAAAAAAAAAAA&#10;AAAAAAAAAABbQ29udGVudF9UeXBlc10ueG1sUEsBAi0AFAAGAAgAAAAhAFr0LFu/AAAAFQEAAAsA&#10;AAAAAAAAAAAAAAAAHwEAAF9yZWxzLy5yZWxzUEsBAi0AFAAGAAgAAAAhAEUuuHXEAAAA3QAAAA8A&#10;AAAAAAAAAAAAAAAABwIAAGRycy9kb3ducmV2LnhtbFBLBQYAAAAAAwADALcAAAD4AgAAAAA=&#10;">
                  <v:shape id="Freeform 3244" o:spid="_x0000_s1032" style="position:absolute;left:684;top:1522;width:66;height:102;visibility:visible;mso-wrap-style:square;v-text-anchor:top" coordsize="6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" path="m63,l2,,,7,,9r1,2l2,11r50,l13,98r,1l13,100r1,l14,101r2,l25,101,64,13,66,7r,-4l66,2,65,1,65,,64,,63,xe" fillcolor="#231f20" stroked="f">
                    <v:path arrowok="t" o:connecttype="custom" o:connectlocs="63,1522;2,1522;0,1529;0,1531;1,1533;2,1533;52,1533;13,1620;13,1621;13,1621;13,1622;14,1622;14,1623;16,1623;25,1623;64,1535;66,1529;66,1525;66,1524;65,1523;65,1522;64,1522;63,1522" o:connectangles="0,0,0,0,0,0,0,0,0,0,0,0,0,0,0,0,0,0,0,0,0,0,0"/>
                  </v:shape>
                </v:group>
                <v:group id="Group 3239" o:spid="_x0000_s1033" style="position:absolute;left:607;top:1462;width:220;height:221" coordorigin="607,1462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    <v:shape id="Freeform 3242" o:spid="_x0000_s1034" style="position:absolute;left:607;top:1462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" path="m110,221r63,-20l213,151r6,-22l217,102,192,39,142,5,122,,96,2,35,30,3,83,,105r2,24l32,188r55,31l110,221xe" filled="f" strokecolor="#231f20" strokeweight=".5pt">
                    <v:path arrowok="t" o:connecttype="custom" o:connectlocs="110,1683;173,1663;213,1613;219,1591;217,1564;192,1501;142,1467;122,1462;96,1464;35,1492;3,1545;0,1567;2,1591;32,1650;87,1681;110,1683" o:connectangles="0,0,0,0,0,0,0,0,0,0,0,0,0,0,0,0"/>
                  </v:shape>
                  <v:shape id="Picture 3241" o:spid="_x0000_s1035" type="#_x0000_t75" style="position:absolute;left:952;top:801;width:139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">
                    <v:imagedata r:id="rId25" o:title=""/>
                  </v:shape>
                  <v:shape id="Picture 3240" o:spid="_x0000_s1036" type="#_x0000_t75" style="position:absolute;width:641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">
                    <v:imagedata r:id="rId26" o:title="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spacing w:before="7"/>
        <w:ind w:left="1134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B73054" w:rsidP="00407A27">
      <w:pPr>
        <w:pStyle w:val="a3"/>
        <w:spacing w:before="0"/>
        <w:ind w:left="1134"/>
      </w:pPr>
      <w:r w:rsidRPr="00A136BC">
        <w:rPr>
          <w:color w:val="231F20"/>
        </w:rPr>
        <w:t xml:space="preserve">5   </w:t>
      </w:r>
      <w:r w:rsidR="00407A27" w:rsidRPr="00A136BC">
        <w:rPr>
          <w:color w:val="231F20"/>
        </w:rPr>
        <w:t>Зарядное устройство</w:t>
      </w:r>
    </w:p>
    <w:p w:rsidR="00FF438E" w:rsidRPr="00A136BC" w:rsidRDefault="00FF438E" w:rsidP="00407A27">
      <w:pPr>
        <w:ind w:left="1134"/>
        <w:sectPr w:rsidR="00FF438E" w:rsidRPr="00A136BC" w:rsidSect="00407A27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039" w:space="2"/>
            <w:col w:w="4439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  <w:rPr>
          <w:rFonts w:cs="Calibri"/>
        </w:rPr>
      </w:pPr>
      <w:r w:rsidRPr="00A136BC">
        <w:rPr>
          <w:color w:val="231F20"/>
        </w:rPr>
        <w:t xml:space="preserve">2  </w:t>
      </w:r>
      <w:r w:rsidRPr="00A136BC">
        <w:rPr>
          <w:color w:val="231F20"/>
          <w:spacing w:val="3"/>
        </w:rPr>
        <w:t xml:space="preserve"> </w:t>
      </w:r>
      <w:r w:rsidR="006B607A" w:rsidRPr="00A136BC">
        <w:rPr>
          <w:color w:val="231F20"/>
        </w:rPr>
        <w:t>Электрический блок</w:t>
      </w:r>
    </w:p>
    <w:p w:rsidR="00FF438E" w:rsidRPr="00A136BC" w:rsidRDefault="00B73054" w:rsidP="00407A27">
      <w:pPr>
        <w:pStyle w:val="a3"/>
        <w:ind w:left="1134"/>
        <w:rPr>
          <w:rFonts w:cs="Calibri"/>
        </w:rPr>
      </w:pPr>
      <w:r w:rsidRPr="00A136BC">
        <w:br w:type="column"/>
      </w:r>
      <w:r w:rsidR="00407A27" w:rsidRPr="00A136BC">
        <w:t xml:space="preserve">    </w:t>
      </w:r>
      <w:r w:rsidRPr="00A136BC">
        <w:rPr>
          <w:color w:val="231F20"/>
        </w:rPr>
        <w:t xml:space="preserve">6 </w:t>
      </w:r>
      <w:r w:rsidRPr="00A136BC">
        <w:rPr>
          <w:color w:val="231F20"/>
          <w:spacing w:val="34"/>
        </w:rPr>
        <w:t xml:space="preserve"> </w:t>
      </w:r>
      <w:r w:rsidR="00407A27" w:rsidRPr="00A136BC">
        <w:rPr>
          <w:color w:val="231F20"/>
        </w:rPr>
        <w:t>Магнит</w: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</w:rPr>
        <w:sectPr w:rsidR="00FF438E" w:rsidRPr="00A136BC" w:rsidSect="006B607A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801" w:space="91"/>
            <w:col w:w="4588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</w:pPr>
      <w:r w:rsidRPr="00A136BC">
        <w:rPr>
          <w:color w:val="231F20"/>
        </w:rPr>
        <w:t xml:space="preserve">3  </w:t>
      </w:r>
      <w:r w:rsidRPr="00A136BC">
        <w:rPr>
          <w:color w:val="231F20"/>
          <w:spacing w:val="2"/>
        </w:rPr>
        <w:t xml:space="preserve"> </w:t>
      </w:r>
      <w:r w:rsidR="00407A27" w:rsidRPr="00A136BC">
        <w:rPr>
          <w:color w:val="231F20"/>
        </w:rPr>
        <w:t>Крепежный винт цилиндра</w:t>
      </w:r>
    </w:p>
    <w:p w:rsidR="00FF438E" w:rsidRPr="00A136BC" w:rsidRDefault="00B73054" w:rsidP="00407A27">
      <w:pPr>
        <w:pStyle w:val="a3"/>
        <w:rPr>
          <w:rFonts w:cs="Calibri"/>
        </w:rPr>
      </w:pPr>
      <w:r w:rsidRPr="00A136BC">
        <w:br w:type="column"/>
      </w:r>
      <w:r w:rsidR="00407A27" w:rsidRPr="00A136BC">
        <w:t xml:space="preserve">            </w:t>
      </w:r>
      <w:r w:rsidRPr="00A136BC">
        <w:rPr>
          <w:color w:val="231F20"/>
        </w:rPr>
        <w:t xml:space="preserve">7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Цилиндр</w: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429" w:space="40"/>
            <w:col w:w="4011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</w:pPr>
      <w:r w:rsidRPr="00A136BC">
        <w:rPr>
          <w:color w:val="231F20"/>
        </w:rPr>
        <w:t xml:space="preserve">4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Винт панели</w:t>
      </w:r>
    </w:p>
    <w:p w:rsidR="00FF438E" w:rsidRPr="00A136BC" w:rsidRDefault="00B73054" w:rsidP="00407A27">
      <w:pPr>
        <w:pStyle w:val="a3"/>
        <w:ind w:left="1276"/>
      </w:pPr>
      <w:r w:rsidRPr="00A136BC">
        <w:br w:type="column"/>
      </w:r>
      <w:r w:rsidRPr="00A136BC">
        <w:rPr>
          <w:color w:val="231F20"/>
        </w:rPr>
        <w:t xml:space="preserve">8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Винт М5</w:t>
      </w:r>
    </w:p>
    <w:p w:rsidR="00FF438E" w:rsidRPr="00A136BC" w:rsidRDefault="00FF438E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587" w:space="304"/>
            <w:col w:w="458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407A27" w:rsidRPr="00A136BC" w:rsidRDefault="00407A27" w:rsidP="00407A27">
      <w:pPr>
        <w:pStyle w:val="210"/>
        <w:numPr>
          <w:ilvl w:val="1"/>
          <w:numId w:val="36"/>
        </w:numPr>
        <w:tabs>
          <w:tab w:val="left" w:pos="454"/>
        </w:tabs>
        <w:spacing w:before="0"/>
        <w:rPr>
          <w:rFonts w:cs="Calibri"/>
          <w:b w:val="0"/>
          <w:bCs w:val="0"/>
        </w:rPr>
      </w:pPr>
      <w:r w:rsidRPr="00A136BC">
        <w:rPr>
          <w:color w:val="231F20"/>
          <w:sz w:val="18"/>
        </w:rPr>
        <w:t>Необходимые инструменты для установки</w:t>
      </w:r>
    </w:p>
    <w:p w:rsidR="00407A27" w:rsidRPr="00A136BC" w:rsidRDefault="00407A27" w:rsidP="00407A27">
      <w:pPr>
        <w:pStyle w:val="12"/>
        <w:numPr>
          <w:ilvl w:val="0"/>
          <w:numId w:val="37"/>
        </w:numPr>
        <w:tabs>
          <w:tab w:val="left" w:pos="277"/>
        </w:tabs>
        <w:spacing w:before="114"/>
        <w:ind w:left="277" w:hanging="164"/>
        <w:rPr>
          <w:rFonts w:cs="Calibri"/>
        </w:rPr>
      </w:pPr>
      <w:r w:rsidRPr="00A136BC">
        <w:rPr>
          <w:color w:val="231F20"/>
        </w:rPr>
        <w:t>Шестигранный ключ 2 mm</w:t>
      </w:r>
    </w:p>
    <w:p w:rsidR="00407A27" w:rsidRPr="00A136BC" w:rsidRDefault="00407A27" w:rsidP="00407A27">
      <w:pPr>
        <w:pStyle w:val="12"/>
        <w:numPr>
          <w:ilvl w:val="0"/>
          <w:numId w:val="37"/>
        </w:numPr>
        <w:tabs>
          <w:tab w:val="left" w:pos="277"/>
        </w:tabs>
        <w:spacing w:before="24"/>
        <w:ind w:left="277"/>
        <w:rPr>
          <w:rFonts w:cs="Calibri"/>
        </w:rPr>
      </w:pPr>
      <w:r w:rsidRPr="00A136BC">
        <w:rPr>
          <w:color w:val="231F20"/>
        </w:rPr>
        <w:t>Шестигранный ключ 3 mm</w:t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3"/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4478CD">
      <w:pPr>
        <w:spacing w:line="20" w:lineRule="atLeast"/>
        <w:ind w:left="1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614545" cy="6350"/>
                <wp:effectExtent l="3810" t="7620" r="10795" b="5080"/>
                <wp:docPr id="3710" name="Group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6350"/>
                          <a:chOff x="0" y="0"/>
                          <a:chExt cx="7267" cy="10"/>
                        </a:xfrm>
                      </wpg:grpSpPr>
                      <wpg:grpSp>
                        <wpg:cNvPr id="3711" name="Group 32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57" cy="2"/>
                            <a:chOff x="5" y="5"/>
                            <a:chExt cx="7257" cy="2"/>
                          </a:xfrm>
                        </wpg:grpSpPr>
                        <wps:wsp>
                          <wps:cNvPr id="3712" name="Freeform 32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57" cy="2"/>
                            </a:xfrm>
                            <a:custGeom>
                              <a:avLst/>
                              <a:gdLst>
                                <a:gd name="T0" fmla="*/ 0 w 7257"/>
                                <a:gd name="T1" fmla="*/ 0 h 2"/>
                                <a:gd name="T2" fmla="*/ 7257 w 725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57" h="2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63D8FE" id="Group 3235" o:spid="_x0000_s1026" style="width:363.35pt;height:.5pt;mso-position-horizontal-relative:char;mso-position-vertical-relative:line" coordsize="72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">
                <v:group id="Group 3236" o:spid="_x0000_s1027" style="position:absolute;left:5;top:5;width:7257;height:2" coordorigin="5,5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Ho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NlYLnm/gE5PwBAAD//wMAUEsBAi0AFAAGAAgAAAAhANvh9svuAAAAhQEAABMAAAAAAAAA&#10;AAAAAAAAAAAAAFtDb250ZW50X1R5cGVzXS54bWxQSwECLQAUAAYACAAAACEAWvQsW78AAAAVAQAA&#10;CwAAAAAAAAAAAAAAAAAfAQAAX3JlbHMvLnJlbHNQSwECLQAUAAYACAAAACEA1BQR6MYAAADdAAAA&#10;DwAAAAAAAAAAAAAAAAAHAgAAZHJzL2Rvd25yZXYueG1sUEsFBgAAAAADAAMAtwAAAPoCAAAAAA==&#10;">
                  <v:shape id="Freeform 3237" o:spid="_x0000_s1028" style="position:absolute;left:5;top: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" path="m,l7257,e" filled="f" strokecolor="#231f20" strokeweight=".5pt">
                    <v:path arrowok="t" o:connecttype="custom" o:connectlocs="0,0;7257,0" o:connectangles="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407A27">
      <w:pPr>
        <w:pStyle w:val="2"/>
        <w:numPr>
          <w:ilvl w:val="1"/>
          <w:numId w:val="17"/>
        </w:numPr>
        <w:tabs>
          <w:tab w:val="left" w:pos="454"/>
        </w:tabs>
        <w:spacing w:before="104"/>
        <w:rPr>
          <w:b w:val="0"/>
          <w:bCs w:val="0"/>
        </w:rPr>
      </w:pPr>
      <w:r w:rsidRPr="00A136BC">
        <w:rPr>
          <w:color w:val="231F20"/>
          <w:sz w:val="18"/>
        </w:rPr>
        <w:t>Подготовка перед установкой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4478C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08195" cy="220345"/>
                <wp:effectExtent l="6985" t="3810" r="4445" b="4445"/>
                <wp:docPr id="3705" name="Group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20345"/>
                          <a:chOff x="0" y="0"/>
                          <a:chExt cx="7257" cy="347"/>
                        </a:xfrm>
                      </wpg:grpSpPr>
                      <wpg:grpSp>
                        <wpg:cNvPr id="3706" name="Group 3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57" cy="347"/>
                            <a:chOff x="0" y="0"/>
                            <a:chExt cx="7257" cy="347"/>
                          </a:xfrm>
                        </wpg:grpSpPr>
                        <wps:wsp>
                          <wps:cNvPr id="3707" name="Freeform 32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custGeom>
                              <a:avLst/>
                              <a:gdLst>
                                <a:gd name="T0" fmla="*/ 28 w 7257"/>
                                <a:gd name="T1" fmla="*/ 0 h 347"/>
                                <a:gd name="T2" fmla="*/ 4 w 7257"/>
                                <a:gd name="T3" fmla="*/ 4 h 347"/>
                                <a:gd name="T4" fmla="*/ 0 w 7257"/>
                                <a:gd name="T5" fmla="*/ 28 h 347"/>
                                <a:gd name="T6" fmla="*/ 0 w 7257"/>
                                <a:gd name="T7" fmla="*/ 319 h 347"/>
                                <a:gd name="T8" fmla="*/ 4 w 7257"/>
                                <a:gd name="T9" fmla="*/ 343 h 347"/>
                                <a:gd name="T10" fmla="*/ 28 w 7257"/>
                                <a:gd name="T11" fmla="*/ 347 h 347"/>
                                <a:gd name="T12" fmla="*/ 7228 w 7257"/>
                                <a:gd name="T13" fmla="*/ 347 h 347"/>
                                <a:gd name="T14" fmla="*/ 7253 w 7257"/>
                                <a:gd name="T15" fmla="*/ 343 h 347"/>
                                <a:gd name="T16" fmla="*/ 7257 w 7257"/>
                                <a:gd name="T17" fmla="*/ 319 h 347"/>
                                <a:gd name="T18" fmla="*/ 7257 w 7257"/>
                                <a:gd name="T19" fmla="*/ 28 h 347"/>
                                <a:gd name="T20" fmla="*/ 7253 w 7257"/>
                                <a:gd name="T21" fmla="*/ 4 h 347"/>
                                <a:gd name="T22" fmla="*/ 7229 w 7257"/>
                                <a:gd name="T23" fmla="*/ 0 h 347"/>
                                <a:gd name="T24" fmla="*/ 28 w 7257"/>
                                <a:gd name="T25" fmla="*/ 0 h 34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57" h="347">
                                  <a:moveTo>
                                    <a:pt x="2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28" y="347"/>
                                  </a:lnTo>
                                  <a:lnTo>
                                    <a:pt x="7228" y="347"/>
                                  </a:lnTo>
                                  <a:lnTo>
                                    <a:pt x="7253" y="343"/>
                                  </a:lnTo>
                                  <a:lnTo>
                                    <a:pt x="7257" y="319"/>
                                  </a:lnTo>
                                  <a:lnTo>
                                    <a:pt x="7257" y="28"/>
                                  </a:lnTo>
                                  <a:lnTo>
                                    <a:pt x="7253" y="4"/>
                                  </a:lnTo>
                                  <a:lnTo>
                                    <a:pt x="7229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8" name="Picture 3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" y="71"/>
                              <a:ext cx="182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09" name="Text Box 3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4D1453" w:rsidRDefault="00D54872" w:rsidP="00407A27">
                                <w:pPr>
                                  <w:spacing w:before="81"/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  <w:t xml:space="preserve">           </w:t>
                                </w:r>
                                <w:r w:rsidRPr="004D1453">
                                  <w:rPr>
                                    <w:b/>
                                    <w:bCs/>
                                    <w:color w:val="FFFFFF"/>
                                    <w:sz w:val="16"/>
                                    <w:szCs w:val="16"/>
                                  </w:rPr>
                                  <w:t>Внимание: не используйте устройство до полной сборки в двери</w:t>
                                </w:r>
                              </w:p>
                              <w:p w:rsidR="00D54872" w:rsidRPr="00407A27" w:rsidRDefault="00D54872" w:rsidP="00407A27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30" o:spid="_x0000_s1041" style="width:362.85pt;height:17.35pt;mso-position-horizontal-relative:char;mso-position-vertical-relative:line" coordsize="7257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">
                <v:group id="Group 3231" o:spid="_x0000_s1042" style="position:absolute;width:7257;height:347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9B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">
                  <v:shape id="Freeform 3234" o:spid="_x0000_s1043" style="position:absolute;width:7257;height:347;visibility:visible;mso-wrap-style:square;v-text-anchor:top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" path="m28,l4,4,,28,,319r4,24l28,347r7200,l7253,343r4,-24l7257,28,7253,4,7229,,28,xe" fillcolor="#6d6e71" stroked="f">
                    <v:path arrowok="t" o:connecttype="custom" o:connectlocs="28,0;4,4;0,28;0,319;4,343;28,347;7228,347;7253,343;7257,319;7257,28;7253,4;7229,0;28,0" o:connectangles="0,0,0,0,0,0,0,0,0,0,0,0,0"/>
                  </v:shape>
                  <v:shape id="Picture 3233" o:spid="_x0000_s1044" type="#_x0000_t75" style="position:absolute;left:128;top:71;width:18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">
                    <v:imagedata r:id="rId28" o:title=""/>
                  </v:shape>
                  <v:shape id="Text Box 3232" o:spid="_x0000_s1045" type="#_x0000_t202" style="position:absolute;width:725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" filled="f" stroked="f">
                    <v:textbox inset="0,0,0,0">
                      <w:txbxContent>
                        <w:p w:rsidR="00D54872" w:rsidRPr="004D1453" w:rsidRDefault="00D54872" w:rsidP="00407A27">
                          <w:pPr>
                            <w:spacing w:before="81"/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           </w:t>
                          </w:r>
                          <w:r w:rsidRPr="004D1453">
                            <w:rPr>
                              <w:b/>
                              <w:bCs/>
                              <w:color w:val="FFFFFF"/>
                              <w:sz w:val="16"/>
                              <w:szCs w:val="16"/>
                            </w:rPr>
                            <w:t>Внимание: не используйте устройство до полной сборки в двери</w:t>
                          </w:r>
                        </w:p>
                        <w:p w:rsidR="00D54872" w:rsidRPr="00407A27" w:rsidRDefault="00D54872" w:rsidP="00407A27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7"/>
          <w:szCs w:val="7"/>
        </w:rPr>
      </w:pPr>
    </w:p>
    <w:p w:rsidR="00407A27" w:rsidRPr="00A136BC" w:rsidRDefault="00407A27" w:rsidP="00407A27">
      <w:pPr>
        <w:pStyle w:val="a3"/>
        <w:numPr>
          <w:ilvl w:val="0"/>
          <w:numId w:val="18"/>
        </w:numPr>
        <w:tabs>
          <w:tab w:val="left" w:pos="271"/>
        </w:tabs>
        <w:spacing w:line="270" w:lineRule="auto"/>
        <w:ind w:right="261" w:hanging="170"/>
        <w:jc w:val="both"/>
      </w:pPr>
      <w:r w:rsidRPr="00A136BC">
        <w:rPr>
          <w:color w:val="231F20"/>
          <w:spacing w:val="-1"/>
        </w:rPr>
        <w:t xml:space="preserve">Нажмите и удерживайте рукоятку (1), затем поверните ее (2) до тех пор, пока кулачок цилиндра не  </w:t>
      </w:r>
      <w:r w:rsidR="00AE5A36" w:rsidRPr="00A136BC">
        <w:rPr>
          <w:color w:val="231F20"/>
          <w:spacing w:val="-1"/>
        </w:rPr>
        <w:t xml:space="preserve">перестанет </w:t>
      </w:r>
      <w:r w:rsidRPr="00A136BC">
        <w:rPr>
          <w:color w:val="231F20"/>
          <w:spacing w:val="-1"/>
        </w:rPr>
        <w:t xml:space="preserve"> выступать из стороны корпуса цилиндра (см</w:t>
      </w:r>
      <w:r w:rsidR="00AE5A36" w:rsidRPr="00A136BC">
        <w:rPr>
          <w:color w:val="231F20"/>
          <w:spacing w:val="-1"/>
        </w:rPr>
        <w:t>.</w:t>
      </w:r>
      <w:r w:rsidRPr="00A136BC">
        <w:rPr>
          <w:color w:val="231F20"/>
          <w:spacing w:val="-1"/>
        </w:rPr>
        <w:t xml:space="preserve"> иллюстрацию).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4478CD">
      <w:pPr>
        <w:spacing w:line="200" w:lineRule="atLeast"/>
        <w:ind w:left="17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2500630" cy="1891665"/>
                <wp:effectExtent l="0" t="9525" r="13970" b="3810"/>
                <wp:docPr id="3693" name="Group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0630" cy="1891665"/>
                          <a:chOff x="0" y="0"/>
                          <a:chExt cx="3938" cy="2979"/>
                        </a:xfrm>
                      </wpg:grpSpPr>
                      <pic:pic xmlns:pic="http://schemas.openxmlformats.org/drawingml/2006/picture">
                        <pic:nvPicPr>
                          <pic:cNvPr id="3694" name="Picture 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"/>
                            <a:ext cx="3665" cy="29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95" name="Group 3227"/>
                        <wpg:cNvGrpSpPr>
                          <a:grpSpLocks/>
                        </wpg:cNvGrpSpPr>
                        <wpg:grpSpPr bwMode="auto">
                          <a:xfrm>
                            <a:off x="3713" y="265"/>
                            <a:ext cx="220" cy="221"/>
                            <a:chOff x="3713" y="265"/>
                            <a:chExt cx="220" cy="221"/>
                          </a:xfrm>
                        </wpg:grpSpPr>
                        <wps:wsp>
                          <wps:cNvPr id="3696" name="Freeform 3228"/>
                          <wps:cNvSpPr>
                            <a:spLocks/>
                          </wps:cNvSpPr>
                          <wps:spPr bwMode="auto">
                            <a:xfrm>
                              <a:off x="3713" y="265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485 h 221"/>
                                <a:gd name="T2" fmla="*/ 173 w 220"/>
                                <a:gd name="T3" fmla="*/ 465 h 221"/>
                                <a:gd name="T4" fmla="*/ 213 w 220"/>
                                <a:gd name="T5" fmla="*/ 415 h 221"/>
                                <a:gd name="T6" fmla="*/ 219 w 220"/>
                                <a:gd name="T7" fmla="*/ 393 h 221"/>
                                <a:gd name="T8" fmla="*/ 218 w 220"/>
                                <a:gd name="T9" fmla="*/ 366 h 221"/>
                                <a:gd name="T10" fmla="*/ 192 w 220"/>
                                <a:gd name="T11" fmla="*/ 303 h 221"/>
                                <a:gd name="T12" fmla="*/ 142 w 220"/>
                                <a:gd name="T13" fmla="*/ 269 h 221"/>
                                <a:gd name="T14" fmla="*/ 122 w 220"/>
                                <a:gd name="T15" fmla="*/ 265 h 221"/>
                                <a:gd name="T16" fmla="*/ 97 w 220"/>
                                <a:gd name="T17" fmla="*/ 267 h 221"/>
                                <a:gd name="T18" fmla="*/ 36 w 220"/>
                                <a:gd name="T19" fmla="*/ 295 h 221"/>
                                <a:gd name="T20" fmla="*/ 3 w 220"/>
                                <a:gd name="T21" fmla="*/ 348 h 221"/>
                                <a:gd name="T22" fmla="*/ 0 w 220"/>
                                <a:gd name="T23" fmla="*/ 369 h 221"/>
                                <a:gd name="T24" fmla="*/ 2 w 220"/>
                                <a:gd name="T25" fmla="*/ 393 h 221"/>
                                <a:gd name="T26" fmla="*/ 32 w 220"/>
                                <a:gd name="T27" fmla="*/ 452 h 221"/>
                                <a:gd name="T28" fmla="*/ 88 w 220"/>
                                <a:gd name="T29" fmla="*/ 483 h 221"/>
                                <a:gd name="T30" fmla="*/ 110 w 220"/>
                                <a:gd name="T31" fmla="*/ 485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0"/>
                                  </a:moveTo>
                                  <a:lnTo>
                                    <a:pt x="173" y="200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19" y="128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1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3224"/>
                        <wpg:cNvGrpSpPr>
                          <a:grpSpLocks/>
                        </wpg:cNvGrpSpPr>
                        <wpg:grpSpPr bwMode="auto">
                          <a:xfrm>
                            <a:off x="3794" y="324"/>
                            <a:ext cx="59" cy="102"/>
                            <a:chOff x="3794" y="324"/>
                            <a:chExt cx="59" cy="102"/>
                          </a:xfrm>
                        </wpg:grpSpPr>
                        <wps:wsp>
                          <wps:cNvPr id="3698" name="Freeform 3226"/>
                          <wps:cNvSpPr>
                            <a:spLocks/>
                          </wps:cNvSpPr>
                          <wps:spPr bwMode="auto">
                            <a:xfrm>
                              <a:off x="3794" y="324"/>
                              <a:ext cx="59" cy="102"/>
                            </a:xfrm>
                            <a:custGeom>
                              <a:avLst/>
                              <a:gdLst>
                                <a:gd name="T0" fmla="*/ 37 w 59"/>
                                <a:gd name="T1" fmla="*/ 338 h 102"/>
                                <a:gd name="T2" fmla="*/ 24 w 59"/>
                                <a:gd name="T3" fmla="*/ 338 h 102"/>
                                <a:gd name="T4" fmla="*/ 24 w 59"/>
                                <a:gd name="T5" fmla="*/ 415 h 102"/>
                                <a:gd name="T6" fmla="*/ 2 w 59"/>
                                <a:gd name="T7" fmla="*/ 415 h 102"/>
                                <a:gd name="T8" fmla="*/ 0 w 59"/>
                                <a:gd name="T9" fmla="*/ 422 h 102"/>
                                <a:gd name="T10" fmla="*/ 1 w 59"/>
                                <a:gd name="T11" fmla="*/ 423 h 102"/>
                                <a:gd name="T12" fmla="*/ 1 w 59"/>
                                <a:gd name="T13" fmla="*/ 424 h 102"/>
                                <a:gd name="T14" fmla="*/ 1 w 59"/>
                                <a:gd name="T15" fmla="*/ 425 h 102"/>
                                <a:gd name="T16" fmla="*/ 2 w 59"/>
                                <a:gd name="T17" fmla="*/ 425 h 102"/>
                                <a:gd name="T18" fmla="*/ 2 w 59"/>
                                <a:gd name="T19" fmla="*/ 425 h 102"/>
                                <a:gd name="T20" fmla="*/ 57 w 59"/>
                                <a:gd name="T21" fmla="*/ 425 h 102"/>
                                <a:gd name="T22" fmla="*/ 58 w 59"/>
                                <a:gd name="T23" fmla="*/ 418 h 102"/>
                                <a:gd name="T24" fmla="*/ 58 w 59"/>
                                <a:gd name="T25" fmla="*/ 416 h 102"/>
                                <a:gd name="T26" fmla="*/ 58 w 59"/>
                                <a:gd name="T27" fmla="*/ 416 h 102"/>
                                <a:gd name="T28" fmla="*/ 57 w 59"/>
                                <a:gd name="T29" fmla="*/ 415 h 102"/>
                                <a:gd name="T30" fmla="*/ 57 w 59"/>
                                <a:gd name="T31" fmla="*/ 415 h 102"/>
                                <a:gd name="T32" fmla="*/ 38 w 59"/>
                                <a:gd name="T33" fmla="*/ 415 h 102"/>
                                <a:gd name="T34" fmla="*/ 37 w 59"/>
                                <a:gd name="T35" fmla="*/ 338 h 10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02">
                                  <a:moveTo>
                                    <a:pt x="37" y="14"/>
                                  </a:moveTo>
                                  <a:lnTo>
                                    <a:pt x="24" y="14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3225"/>
                          <wps:cNvSpPr>
                            <a:spLocks/>
                          </wps:cNvSpPr>
                          <wps:spPr bwMode="auto">
                            <a:xfrm>
                              <a:off x="3794" y="324"/>
                              <a:ext cx="59" cy="102"/>
                            </a:xfrm>
                            <a:custGeom>
                              <a:avLst/>
                              <a:gdLst>
                                <a:gd name="T0" fmla="*/ 34 w 59"/>
                                <a:gd name="T1" fmla="*/ 324 h 102"/>
                                <a:gd name="T2" fmla="*/ 26 w 59"/>
                                <a:gd name="T3" fmla="*/ 324 h 102"/>
                                <a:gd name="T4" fmla="*/ 26 w 59"/>
                                <a:gd name="T5" fmla="*/ 324 h 102"/>
                                <a:gd name="T6" fmla="*/ 25 w 59"/>
                                <a:gd name="T7" fmla="*/ 325 h 102"/>
                                <a:gd name="T8" fmla="*/ 2 w 59"/>
                                <a:gd name="T9" fmla="*/ 340 h 102"/>
                                <a:gd name="T10" fmla="*/ 0 w 59"/>
                                <a:gd name="T11" fmla="*/ 343 h 102"/>
                                <a:gd name="T12" fmla="*/ 0 w 59"/>
                                <a:gd name="T13" fmla="*/ 349 h 102"/>
                                <a:gd name="T14" fmla="*/ 0 w 59"/>
                                <a:gd name="T15" fmla="*/ 350 h 102"/>
                                <a:gd name="T16" fmla="*/ 1 w 59"/>
                                <a:gd name="T17" fmla="*/ 350 h 102"/>
                                <a:gd name="T18" fmla="*/ 3 w 59"/>
                                <a:gd name="T19" fmla="*/ 350 h 102"/>
                                <a:gd name="T20" fmla="*/ 4 w 59"/>
                                <a:gd name="T21" fmla="*/ 350 h 102"/>
                                <a:gd name="T22" fmla="*/ 5 w 59"/>
                                <a:gd name="T23" fmla="*/ 349 h 102"/>
                                <a:gd name="T24" fmla="*/ 24 w 59"/>
                                <a:gd name="T25" fmla="*/ 338 h 102"/>
                                <a:gd name="T26" fmla="*/ 37 w 59"/>
                                <a:gd name="T27" fmla="*/ 338 h 102"/>
                                <a:gd name="T28" fmla="*/ 37 w 59"/>
                                <a:gd name="T29" fmla="*/ 325 h 102"/>
                                <a:gd name="T30" fmla="*/ 37 w 59"/>
                                <a:gd name="T31" fmla="*/ 324 h 102"/>
                                <a:gd name="T32" fmla="*/ 36 w 59"/>
                                <a:gd name="T33" fmla="*/ 324 h 102"/>
                                <a:gd name="T34" fmla="*/ 34 w 59"/>
                                <a:gd name="T35" fmla="*/ 324 h 10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02">
                                  <a:moveTo>
                                    <a:pt x="3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221"/>
                        <wpg:cNvGrpSpPr>
                          <a:grpSpLocks/>
                        </wpg:cNvGrpSpPr>
                        <wpg:grpSpPr bwMode="auto">
                          <a:xfrm>
                            <a:off x="2493" y="64"/>
                            <a:ext cx="63" cy="103"/>
                            <a:chOff x="2493" y="64"/>
                            <a:chExt cx="63" cy="103"/>
                          </a:xfrm>
                        </wpg:grpSpPr>
                        <wps:wsp>
                          <wps:cNvPr id="3701" name="Freeform 3223"/>
                          <wps:cNvSpPr>
                            <a:spLocks/>
                          </wps:cNvSpPr>
                          <wps:spPr bwMode="auto">
                            <a:xfrm>
                              <a:off x="2493" y="64"/>
                              <a:ext cx="63" cy="103"/>
                            </a:xfrm>
                            <a:custGeom>
                              <a:avLst/>
                              <a:gdLst>
                                <a:gd name="T0" fmla="*/ 55 w 63"/>
                                <a:gd name="T1" fmla="*/ 75 h 103"/>
                                <a:gd name="T2" fmla="*/ 30 w 63"/>
                                <a:gd name="T3" fmla="*/ 75 h 103"/>
                                <a:gd name="T4" fmla="*/ 33 w 63"/>
                                <a:gd name="T5" fmla="*/ 76 h 103"/>
                                <a:gd name="T6" fmla="*/ 37 w 63"/>
                                <a:gd name="T7" fmla="*/ 78 h 103"/>
                                <a:gd name="T8" fmla="*/ 45 w 63"/>
                                <a:gd name="T9" fmla="*/ 90 h 103"/>
                                <a:gd name="T10" fmla="*/ 45 w 63"/>
                                <a:gd name="T11" fmla="*/ 94 h 103"/>
                                <a:gd name="T12" fmla="*/ 2 w 63"/>
                                <a:gd name="T13" fmla="*/ 152 h 103"/>
                                <a:gd name="T14" fmla="*/ 2 w 63"/>
                                <a:gd name="T15" fmla="*/ 153 h 103"/>
                                <a:gd name="T16" fmla="*/ 1 w 63"/>
                                <a:gd name="T17" fmla="*/ 154 h 103"/>
                                <a:gd name="T18" fmla="*/ 1 w 63"/>
                                <a:gd name="T19" fmla="*/ 155 h 103"/>
                                <a:gd name="T20" fmla="*/ 0 w 63"/>
                                <a:gd name="T21" fmla="*/ 156 h 103"/>
                                <a:gd name="T22" fmla="*/ 0 w 63"/>
                                <a:gd name="T23" fmla="*/ 161 h 103"/>
                                <a:gd name="T24" fmla="*/ 0 w 63"/>
                                <a:gd name="T25" fmla="*/ 163 h 103"/>
                                <a:gd name="T26" fmla="*/ 3 w 63"/>
                                <a:gd name="T27" fmla="*/ 166 h 103"/>
                                <a:gd name="T28" fmla="*/ 61 w 63"/>
                                <a:gd name="T29" fmla="*/ 166 h 103"/>
                                <a:gd name="T30" fmla="*/ 63 w 63"/>
                                <a:gd name="T31" fmla="*/ 161 h 103"/>
                                <a:gd name="T32" fmla="*/ 63 w 63"/>
                                <a:gd name="T33" fmla="*/ 158 h 103"/>
                                <a:gd name="T34" fmla="*/ 16 w 63"/>
                                <a:gd name="T35" fmla="*/ 155 h 103"/>
                                <a:gd name="T36" fmla="*/ 32 w 63"/>
                                <a:gd name="T37" fmla="*/ 138 h 103"/>
                                <a:gd name="T38" fmla="*/ 59 w 63"/>
                                <a:gd name="T39" fmla="*/ 86 h 103"/>
                                <a:gd name="T40" fmla="*/ 58 w 63"/>
                                <a:gd name="T41" fmla="*/ 83 h 103"/>
                                <a:gd name="T42" fmla="*/ 56 w 63"/>
                                <a:gd name="T43" fmla="*/ 77 h 103"/>
                                <a:gd name="T44" fmla="*/ 55 w 63"/>
                                <a:gd name="T45" fmla="*/ 75 h 103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</a:gdLst>
                              <a:ahLst/>
                              <a:cxnLst>
                                <a:cxn ang="T46">
                                  <a:pos x="T0" y="T1"/>
                                </a:cxn>
                                <a:cxn ang="T47">
                                  <a:pos x="T2" y="T3"/>
                                </a:cxn>
                                <a:cxn ang="T48">
                                  <a:pos x="T4" y="T5"/>
                                </a:cxn>
                                <a:cxn ang="T49">
                                  <a:pos x="T6" y="T7"/>
                                </a:cxn>
                                <a:cxn ang="T50">
                                  <a:pos x="T8" y="T9"/>
                                </a:cxn>
                                <a:cxn ang="T51">
                                  <a:pos x="T10" y="T11"/>
                                </a:cxn>
                                <a:cxn ang="T52">
                                  <a:pos x="T12" y="T13"/>
                                </a:cxn>
                                <a:cxn ang="T53">
                                  <a:pos x="T14" y="T15"/>
                                </a:cxn>
                                <a:cxn ang="T54">
                                  <a:pos x="T16" y="T17"/>
                                </a:cxn>
                                <a:cxn ang="T55">
                                  <a:pos x="T18" y="T19"/>
                                </a:cxn>
                                <a:cxn ang="T56">
                                  <a:pos x="T20" y="T21"/>
                                </a:cxn>
                                <a:cxn ang="T57">
                                  <a:pos x="T22" y="T23"/>
                                </a:cxn>
                                <a:cxn ang="T58">
                                  <a:pos x="T24" y="T25"/>
                                </a:cxn>
                                <a:cxn ang="T59">
                                  <a:pos x="T26" y="T27"/>
                                </a:cxn>
                                <a:cxn ang="T60">
                                  <a:pos x="T28" y="T29"/>
                                </a:cxn>
                                <a:cxn ang="T61">
                                  <a:pos x="T30" y="T31"/>
                                </a:cxn>
                                <a:cxn ang="T62">
                                  <a:pos x="T32" y="T33"/>
                                </a:cxn>
                                <a:cxn ang="T63">
                                  <a:pos x="T34" y="T35"/>
                                </a:cxn>
                                <a:cxn ang="T64">
                                  <a:pos x="T36" y="T37"/>
                                </a:cxn>
                                <a:cxn ang="T65">
                                  <a:pos x="T38" y="T39"/>
                                </a:cxn>
                                <a:cxn ang="T66">
                                  <a:pos x="T40" y="T41"/>
                                </a:cxn>
                                <a:cxn ang="T67">
                                  <a:pos x="T42" y="T43"/>
                                </a:cxn>
                                <a:cxn ang="T68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3" h="103">
                                  <a:moveTo>
                                    <a:pt x="55" y="11"/>
                                  </a:moveTo>
                                  <a:lnTo>
                                    <a:pt x="30" y="11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3222"/>
                          <wps:cNvSpPr>
                            <a:spLocks/>
                          </wps:cNvSpPr>
                          <wps:spPr bwMode="auto">
                            <a:xfrm>
                              <a:off x="2493" y="64"/>
                              <a:ext cx="63" cy="103"/>
                            </a:xfrm>
                            <a:custGeom>
                              <a:avLst/>
                              <a:gdLst>
                                <a:gd name="T0" fmla="*/ 34 w 63"/>
                                <a:gd name="T1" fmla="*/ 64 h 103"/>
                                <a:gd name="T2" fmla="*/ 26 w 63"/>
                                <a:gd name="T3" fmla="*/ 64 h 103"/>
                                <a:gd name="T4" fmla="*/ 23 w 63"/>
                                <a:gd name="T5" fmla="*/ 64 h 103"/>
                                <a:gd name="T6" fmla="*/ 2 w 63"/>
                                <a:gd name="T7" fmla="*/ 78 h 103"/>
                                <a:gd name="T8" fmla="*/ 2 w 63"/>
                                <a:gd name="T9" fmla="*/ 82 h 103"/>
                                <a:gd name="T10" fmla="*/ 3 w 63"/>
                                <a:gd name="T11" fmla="*/ 83 h 103"/>
                                <a:gd name="T12" fmla="*/ 3 w 63"/>
                                <a:gd name="T13" fmla="*/ 83 h 103"/>
                                <a:gd name="T14" fmla="*/ 3 w 63"/>
                                <a:gd name="T15" fmla="*/ 84 h 103"/>
                                <a:gd name="T16" fmla="*/ 5 w 63"/>
                                <a:gd name="T17" fmla="*/ 84 h 103"/>
                                <a:gd name="T18" fmla="*/ 6 w 63"/>
                                <a:gd name="T19" fmla="*/ 83 h 103"/>
                                <a:gd name="T20" fmla="*/ 8 w 63"/>
                                <a:gd name="T21" fmla="*/ 82 h 103"/>
                                <a:gd name="T22" fmla="*/ 10 w 63"/>
                                <a:gd name="T23" fmla="*/ 81 h 103"/>
                                <a:gd name="T24" fmla="*/ 14 w 63"/>
                                <a:gd name="T25" fmla="*/ 79 h 103"/>
                                <a:gd name="T26" fmla="*/ 16 w 63"/>
                                <a:gd name="T27" fmla="*/ 78 h 103"/>
                                <a:gd name="T28" fmla="*/ 21 w 63"/>
                                <a:gd name="T29" fmla="*/ 76 h 103"/>
                                <a:gd name="T30" fmla="*/ 24 w 63"/>
                                <a:gd name="T31" fmla="*/ 75 h 103"/>
                                <a:gd name="T32" fmla="*/ 55 w 63"/>
                                <a:gd name="T33" fmla="*/ 75 h 103"/>
                                <a:gd name="T34" fmla="*/ 54 w 63"/>
                                <a:gd name="T35" fmla="*/ 74 h 103"/>
                                <a:gd name="T36" fmla="*/ 49 w 63"/>
                                <a:gd name="T37" fmla="*/ 69 h 103"/>
                                <a:gd name="T38" fmla="*/ 46 w 63"/>
                                <a:gd name="T39" fmla="*/ 67 h 103"/>
                                <a:gd name="T40" fmla="*/ 38 w 63"/>
                                <a:gd name="T41" fmla="*/ 64 h 103"/>
                                <a:gd name="T42" fmla="*/ 34 w 63"/>
                                <a:gd name="T43" fmla="*/ 64 h 103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3" h="103">
                                  <a:moveTo>
                                    <a:pt x="3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3219"/>
                        <wpg:cNvGrpSpPr>
                          <a:grpSpLocks/>
                        </wpg:cNvGrpSpPr>
                        <wpg:grpSpPr bwMode="auto">
                          <a:xfrm>
                            <a:off x="2414" y="5"/>
                            <a:ext cx="220" cy="221"/>
                            <a:chOff x="2414" y="5"/>
                            <a:chExt cx="220" cy="221"/>
                          </a:xfrm>
                        </wpg:grpSpPr>
                        <wps:wsp>
                          <wps:cNvPr id="3704" name="Freeform 3220"/>
                          <wps:cNvSpPr>
                            <a:spLocks/>
                          </wps:cNvSpPr>
                          <wps:spPr bwMode="auto">
                            <a:xfrm>
                              <a:off x="2414" y="5"/>
                              <a:ext cx="220" cy="221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225 h 221"/>
                                <a:gd name="T2" fmla="*/ 174 w 220"/>
                                <a:gd name="T3" fmla="*/ 206 h 221"/>
                                <a:gd name="T4" fmla="*/ 213 w 220"/>
                                <a:gd name="T5" fmla="*/ 155 h 221"/>
                                <a:gd name="T6" fmla="*/ 219 w 220"/>
                                <a:gd name="T7" fmla="*/ 134 h 221"/>
                                <a:gd name="T8" fmla="*/ 218 w 220"/>
                                <a:gd name="T9" fmla="*/ 107 h 221"/>
                                <a:gd name="T10" fmla="*/ 192 w 220"/>
                                <a:gd name="T11" fmla="*/ 44 h 221"/>
                                <a:gd name="T12" fmla="*/ 142 w 220"/>
                                <a:gd name="T13" fmla="*/ 9 h 221"/>
                                <a:gd name="T14" fmla="*/ 122 w 220"/>
                                <a:gd name="T15" fmla="*/ 5 h 221"/>
                                <a:gd name="T16" fmla="*/ 97 w 220"/>
                                <a:gd name="T17" fmla="*/ 7 h 221"/>
                                <a:gd name="T18" fmla="*/ 36 w 220"/>
                                <a:gd name="T19" fmla="*/ 35 h 221"/>
                                <a:gd name="T20" fmla="*/ 3 w 220"/>
                                <a:gd name="T21" fmla="*/ 88 h 221"/>
                                <a:gd name="T22" fmla="*/ 0 w 220"/>
                                <a:gd name="T23" fmla="*/ 109 h 221"/>
                                <a:gd name="T24" fmla="*/ 2 w 220"/>
                                <a:gd name="T25" fmla="*/ 133 h 221"/>
                                <a:gd name="T26" fmla="*/ 32 w 220"/>
                                <a:gd name="T27" fmla="*/ 192 h 221"/>
                                <a:gd name="T28" fmla="*/ 88 w 220"/>
                                <a:gd name="T29" fmla="*/ 223 h 221"/>
                                <a:gd name="T30" fmla="*/ 110 w 220"/>
                                <a:gd name="T31" fmla="*/ 225 h 221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0" h="221">
                                  <a:moveTo>
                                    <a:pt x="110" y="220"/>
                                  </a:moveTo>
                                  <a:lnTo>
                                    <a:pt x="174" y="201"/>
                                  </a:lnTo>
                                  <a:lnTo>
                                    <a:pt x="213" y="150"/>
                                  </a:lnTo>
                                  <a:lnTo>
                                    <a:pt x="219" y="129"/>
                                  </a:lnTo>
                                  <a:lnTo>
                                    <a:pt x="218" y="102"/>
                                  </a:lnTo>
                                  <a:lnTo>
                                    <a:pt x="192" y="39"/>
                                  </a:lnTo>
                                  <a:lnTo>
                                    <a:pt x="142" y="4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2" y="187"/>
                                  </a:lnTo>
                                  <a:lnTo>
                                    <a:pt x="88" y="218"/>
                                  </a:lnTo>
                                  <a:lnTo>
                                    <a:pt x="110" y="2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32DFA1" id="Group 3218" o:spid="_x0000_s1026" style="width:196.9pt;height:148.95pt;mso-position-horizontal-relative:char;mso-position-vertical-relative:line" coordsize="3938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">
                <v:shape id="Picture 3229" o:spid="_x0000_s1027" type="#_x0000_t75" style="position:absolute;top:6;width:3665;height: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">
                  <v:imagedata r:id="rId30" o:title=""/>
                </v:shape>
                <v:group id="Group 3227" o:spid="_x0000_s1028" style="position:absolute;left:3713;top:265;width:220;height:221" coordorigin="3713,265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3228" o:spid="_x0000_s1029" style="position:absolute;left:3713;top:265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" path="m110,220r63,-20l213,150r6,-22l218,101,192,38,142,4,122,,97,2,36,30,3,83,,104r2,24l32,187r56,31l110,220xe" filled="f" strokecolor="#231f20" strokeweight=".5pt">
                    <v:path arrowok="t" o:connecttype="custom" o:connectlocs="110,485;173,465;213,415;219,393;218,366;192,303;142,269;122,265;97,267;36,295;3,348;0,369;2,393;32,452;88,483;110,485" o:connectangles="0,0,0,0,0,0,0,0,0,0,0,0,0,0,0,0"/>
                  </v:shape>
                </v:group>
                <v:group id="Group 3224" o:spid="_x0000_s1030" style="position:absolute;left:3794;top:324;width:59;height:102" coordorigin="3794,324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3226" o:spid="_x0000_s1031" style="position:absolute;left:3794;top:324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" path="m37,14r-13,l24,91,2,91,,98r1,1l1,100r,1l2,101r55,l58,94r,-2l57,91r-19,l37,14xe" fillcolor="#231f20" stroked="f">
                    <v:path arrowok="t" o:connecttype="custom" o:connectlocs="37,338;24,338;24,415;2,415;0,422;1,423;1,424;1,425;2,425;2,425;57,425;58,418;58,416;58,416;57,415;57,415;38,415;37,338" o:connectangles="0,0,0,0,0,0,0,0,0,0,0,0,0,0,0,0,0,0"/>
                  </v:shape>
                  <v:shape id="Freeform 3225" o:spid="_x0000_s1032" style="position:absolute;left:3794;top:324;width:59;height:102;visibility:visible;mso-wrap-style:square;v-text-anchor:top" coordsize="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" path="m34,l26,,25,1,2,16,,19r,6l,26r1,l3,26r1,l5,25,24,14r13,l37,1,37,,36,,34,xe" fillcolor="#231f20" stroked="f">
                    <v:path arrowok="t" o:connecttype="custom" o:connectlocs="34,324;26,324;26,324;25,325;2,340;0,343;0,349;0,350;1,350;3,350;4,350;5,349;24,338;37,338;37,325;37,324;36,324;34,324" o:connectangles="0,0,0,0,0,0,0,0,0,0,0,0,0,0,0,0,0,0"/>
                  </v:shape>
                </v:group>
                <v:group id="Group 3221" o:spid="_x0000_s1033" style="position:absolute;left:2493;top:64;width:63;height:103" coordorigin="2493,64" coordsize="6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Ku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dgf3oQnIHe/AAAA//8DAFBLAQItABQABgAIAAAAIQDb4fbL7gAAAIUBAAATAAAAAAAAAAAA&#10;AAAAAAAAAABbQ29udGVudF9UeXBlc10ueG1sUEsBAi0AFAAGAAgAAAAhAFr0LFu/AAAAFQEAAAsA&#10;AAAAAAAAAAAAAAAAHwEAAF9yZWxzLy5yZWxzUEsBAi0AFAAGAAgAAAAhAD6BIq7EAAAA3QAAAA8A&#10;AAAAAAAAAAAAAAAABwIAAGRycy9kb3ducmV2LnhtbFBLBQYAAAAAAwADALcAAAD4AgAAAAA=&#10;">
                  <v:shape id="Freeform 3223" o:spid="_x0000_s1034" style="position:absolute;left:2493;top:64;width:63;height:103;visibility:visible;mso-wrap-style:square;v-text-anchor:top" coordsize="6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" path="m55,11r-25,l33,12r4,2l45,26r,4l2,88r,1l1,90r,1l,92r,5l,99r3,3l61,102r2,-5l63,94,16,91,32,74,59,22,58,19,56,13,55,11xe" fillcolor="#231f20" stroked="f">
                    <v:path arrowok="t" o:connecttype="custom" o:connectlocs="55,75;30,75;33,76;37,78;45,90;45,94;2,152;2,153;1,154;1,155;0,156;0,161;0,163;3,166;61,166;63,161;63,158;16,155;32,138;59,86;58,83;56,77;55,75" o:connectangles="0,0,0,0,0,0,0,0,0,0,0,0,0,0,0,0,0,0,0,0,0,0,0"/>
                  </v:shape>
                  <v:shape id="Freeform 3222" o:spid="_x0000_s1035" style="position:absolute;left:2493;top:64;width:63;height:103;visibility:visible;mso-wrap-style:square;v-text-anchor:top" coordsize="6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" path="m34,l26,,23,,2,14r,4l3,19r,1l5,20,6,19,8,18r2,-1l14,15r2,-1l21,12r3,-1l55,11,54,10,49,5,46,3,38,,34,xe" fillcolor="#231f20" stroked="f">
                    <v:path arrowok="t" o:connecttype="custom" o:connectlocs="34,64;26,64;23,64;2,78;2,82;3,83;3,83;3,84;5,84;6,83;8,82;10,81;14,79;16,78;21,76;24,75;55,75;54,74;49,69;46,67;38,64;34,64" o:connectangles="0,0,0,0,0,0,0,0,0,0,0,0,0,0,0,0,0,0,0,0,0,0"/>
                  </v:shape>
                </v:group>
                <v:group id="Group 3219" o:spid="_x0000_s1036" style="position:absolute;left:2414;top:5;width:220;height:221" coordorigin="2414,5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3220" o:spid="_x0000_s1037" style="position:absolute;left:2414;top:5;width:220;height:221;visibility:visible;mso-wrap-style:square;v-text-anchor:top" coordsize="220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" path="m110,220r64,-19l213,150r6,-21l218,102,192,39,142,4,122,,97,2,36,30,3,83,,104r2,24l32,187r56,31l110,220xe" filled="f" strokecolor="#231f20" strokeweight=".5pt">
                    <v:path arrowok="t" o:connecttype="custom" o:connectlocs="110,225;174,206;213,155;219,134;218,107;192,44;142,9;122,5;97,7;36,35;3,88;0,109;2,133;32,192;88,223;110,225" o:connectangles="0,0,0,0,0,0,0,0,0,0,0,0,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407A27">
      <w:pPr>
        <w:pStyle w:val="2"/>
        <w:numPr>
          <w:ilvl w:val="1"/>
          <w:numId w:val="17"/>
        </w:numPr>
        <w:tabs>
          <w:tab w:val="left" w:pos="456"/>
        </w:tabs>
        <w:ind w:left="455" w:hanging="346"/>
        <w:rPr>
          <w:b w:val="0"/>
          <w:bCs w:val="0"/>
        </w:rPr>
      </w:pPr>
      <w:r w:rsidRPr="00A136BC">
        <w:rPr>
          <w:color w:val="231F20"/>
        </w:rPr>
        <w:t>Установка цилиндра и блока управления</w: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 xml:space="preserve">• Вставьте цилиндр (с основанием и рукояткой </w:t>
      </w:r>
      <w:r w:rsidRPr="00A136BC">
        <w:rPr>
          <w:rFonts w:eastAsia="Calibri" w:cs="Calibri"/>
          <w:bCs/>
          <w:color w:val="231F20"/>
          <w:sz w:val="16"/>
          <w:szCs w:val="16"/>
        </w:rPr>
        <w:t>ENTR™</w:t>
      </w:r>
      <w:r w:rsidRPr="00A136BC">
        <w:rPr>
          <w:rFonts w:ascii="Calibri" w:eastAsia="Calibri" w:hAnsi="Calibri"/>
          <w:color w:val="231F20"/>
          <w:sz w:val="16"/>
          <w:szCs w:val="16"/>
        </w:rPr>
        <w:t>) с внутренней стороны двери.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Как только цилиндр правильно выровнен в двери, закрепите его, используя винт M5.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Излишне не перетягивайте винт и не используйте электрические приборы.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не применяйте силу при установке цилиндра.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Возвратите кнопку к нулевому положению.  Нулевые метки нанесены на рукоятку.</w:t>
      </w:r>
    </w:p>
    <w:p w:rsidR="00FF438E" w:rsidRPr="00A136BC" w:rsidRDefault="00407A27" w:rsidP="00407A27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кнопка отскочит, когда будет возвращена к нулевому положению.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4478CD">
      <w:pPr>
        <w:spacing w:line="200" w:lineRule="atLeast"/>
        <w:ind w:left="23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663065" cy="908685"/>
                <wp:effectExtent l="0" t="2540" r="13970" b="0"/>
                <wp:docPr id="3683" name="Group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908685"/>
                          <a:chOff x="0" y="0"/>
                          <a:chExt cx="2619" cy="1431"/>
                        </a:xfrm>
                      </wpg:grpSpPr>
                      <pic:pic xmlns:pic="http://schemas.openxmlformats.org/drawingml/2006/picture">
                        <pic:nvPicPr>
                          <pic:cNvPr id="3684" name="Picture 3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85" name="Group 3215"/>
                        <wpg:cNvGrpSpPr>
                          <a:grpSpLocks/>
                        </wpg:cNvGrpSpPr>
                        <wpg:grpSpPr bwMode="auto">
                          <a:xfrm>
                            <a:off x="863" y="490"/>
                            <a:ext cx="814" cy="2"/>
                            <a:chOff x="863" y="490"/>
                            <a:chExt cx="814" cy="2"/>
                          </a:xfrm>
                        </wpg:grpSpPr>
                        <wps:wsp>
                          <wps:cNvPr id="3686" name="Freeform 3216"/>
                          <wps:cNvSpPr>
                            <a:spLocks/>
                          </wps:cNvSpPr>
                          <wps:spPr bwMode="auto">
                            <a:xfrm>
                              <a:off x="863" y="490"/>
                              <a:ext cx="814" cy="2"/>
                            </a:xfrm>
                            <a:custGeom>
                              <a:avLst/>
                              <a:gdLst>
                                <a:gd name="T0" fmla="*/ 0 w 814"/>
                                <a:gd name="T1" fmla="*/ 0 h 2"/>
                                <a:gd name="T2" fmla="*/ 814 w 81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4" h="2">
                                  <a:moveTo>
                                    <a:pt x="0" y="0"/>
                                  </a:move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3212"/>
                        <wpg:cNvGrpSpPr>
                          <a:grpSpLocks/>
                        </wpg:cNvGrpSpPr>
                        <wpg:grpSpPr bwMode="auto">
                          <a:xfrm>
                            <a:off x="406" y="258"/>
                            <a:ext cx="455" cy="455"/>
                            <a:chOff x="406" y="258"/>
                            <a:chExt cx="455" cy="455"/>
                          </a:xfrm>
                        </wpg:grpSpPr>
                        <wps:wsp>
                          <wps:cNvPr id="3688" name="Freeform 3214"/>
                          <wps:cNvSpPr>
                            <a:spLocks/>
                          </wps:cNvSpPr>
                          <wps:spPr bwMode="auto">
                            <a:xfrm>
                              <a:off x="406" y="258"/>
                              <a:ext cx="455" cy="455"/>
                            </a:xfrm>
                            <a:custGeom>
                              <a:avLst/>
                              <a:gdLst>
                                <a:gd name="T0" fmla="*/ 227 w 455"/>
                                <a:gd name="T1" fmla="*/ 713 h 455"/>
                                <a:gd name="T2" fmla="*/ 295 w 455"/>
                                <a:gd name="T3" fmla="*/ 703 h 455"/>
                                <a:gd name="T4" fmla="*/ 354 w 455"/>
                                <a:gd name="T5" fmla="*/ 674 h 455"/>
                                <a:gd name="T6" fmla="*/ 402 w 455"/>
                                <a:gd name="T7" fmla="*/ 631 h 455"/>
                                <a:gd name="T8" fmla="*/ 436 w 455"/>
                                <a:gd name="T9" fmla="*/ 575 h 455"/>
                                <a:gd name="T10" fmla="*/ 454 w 455"/>
                                <a:gd name="T11" fmla="*/ 510 h 455"/>
                                <a:gd name="T12" fmla="*/ 455 w 455"/>
                                <a:gd name="T13" fmla="*/ 487 h 455"/>
                                <a:gd name="T14" fmla="*/ 454 w 455"/>
                                <a:gd name="T15" fmla="*/ 464 h 455"/>
                                <a:gd name="T16" fmla="*/ 437 w 455"/>
                                <a:gd name="T17" fmla="*/ 398 h 455"/>
                                <a:gd name="T18" fmla="*/ 404 w 455"/>
                                <a:gd name="T19" fmla="*/ 342 h 455"/>
                                <a:gd name="T20" fmla="*/ 356 w 455"/>
                                <a:gd name="T21" fmla="*/ 298 h 455"/>
                                <a:gd name="T22" fmla="*/ 298 w 455"/>
                                <a:gd name="T23" fmla="*/ 269 h 455"/>
                                <a:gd name="T24" fmla="*/ 231 w 455"/>
                                <a:gd name="T25" fmla="*/ 258 h 455"/>
                                <a:gd name="T26" fmla="*/ 207 w 455"/>
                                <a:gd name="T27" fmla="*/ 259 h 455"/>
                                <a:gd name="T28" fmla="*/ 141 w 455"/>
                                <a:gd name="T29" fmla="*/ 275 h 455"/>
                                <a:gd name="T30" fmla="*/ 85 w 455"/>
                                <a:gd name="T31" fmla="*/ 308 h 455"/>
                                <a:gd name="T32" fmla="*/ 41 w 455"/>
                                <a:gd name="T33" fmla="*/ 356 h 455"/>
                                <a:gd name="T34" fmla="*/ 11 w 455"/>
                                <a:gd name="T35" fmla="*/ 414 h 455"/>
                                <a:gd name="T36" fmla="*/ 0 w 455"/>
                                <a:gd name="T37" fmla="*/ 480 h 455"/>
                                <a:gd name="T38" fmla="*/ 1 w 455"/>
                                <a:gd name="T39" fmla="*/ 504 h 455"/>
                                <a:gd name="T40" fmla="*/ 17 w 455"/>
                                <a:gd name="T41" fmla="*/ 570 h 455"/>
                                <a:gd name="T42" fmla="*/ 50 w 455"/>
                                <a:gd name="T43" fmla="*/ 627 h 455"/>
                                <a:gd name="T44" fmla="*/ 97 w 455"/>
                                <a:gd name="T45" fmla="*/ 672 h 455"/>
                                <a:gd name="T46" fmla="*/ 155 w 455"/>
                                <a:gd name="T47" fmla="*/ 701 h 455"/>
                                <a:gd name="T48" fmla="*/ 221 w 455"/>
                                <a:gd name="T49" fmla="*/ 713 h 455"/>
                                <a:gd name="T50" fmla="*/ 227 w 455"/>
                                <a:gd name="T51" fmla="*/ 713 h 455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5" h="455">
                                  <a:moveTo>
                                    <a:pt x="227" y="455"/>
                                  </a:moveTo>
                                  <a:lnTo>
                                    <a:pt x="295" y="445"/>
                                  </a:lnTo>
                                  <a:lnTo>
                                    <a:pt x="354" y="416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54" y="252"/>
                                  </a:lnTo>
                                  <a:lnTo>
                                    <a:pt x="455" y="229"/>
                                  </a:lnTo>
                                  <a:lnTo>
                                    <a:pt x="454" y="206"/>
                                  </a:lnTo>
                                  <a:lnTo>
                                    <a:pt x="437" y="140"/>
                                  </a:lnTo>
                                  <a:lnTo>
                                    <a:pt x="404" y="84"/>
                                  </a:lnTo>
                                  <a:lnTo>
                                    <a:pt x="356" y="40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0" y="369"/>
                                  </a:lnTo>
                                  <a:lnTo>
                                    <a:pt x="97" y="414"/>
                                  </a:lnTo>
                                  <a:lnTo>
                                    <a:pt x="155" y="443"/>
                                  </a:lnTo>
                                  <a:lnTo>
                                    <a:pt x="221" y="455"/>
                                  </a:lnTo>
                                  <a:lnTo>
                                    <a:pt x="227" y="4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89" name="Picture 3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" y="25"/>
                              <a:ext cx="931" cy="9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90" name="Group 3209"/>
                        <wpg:cNvGrpSpPr>
                          <a:grpSpLocks/>
                        </wpg:cNvGrpSpPr>
                        <wpg:grpSpPr bwMode="auto">
                          <a:xfrm>
                            <a:off x="1682" y="25"/>
                            <a:ext cx="932" cy="932"/>
                            <a:chOff x="1682" y="25"/>
                            <a:chExt cx="932" cy="932"/>
                          </a:xfrm>
                        </wpg:grpSpPr>
                        <wps:wsp>
                          <wps:cNvPr id="3691" name="Freeform 3211"/>
                          <wps:cNvSpPr>
                            <a:spLocks/>
                          </wps:cNvSpPr>
                          <wps:spPr bwMode="auto">
                            <a:xfrm>
                              <a:off x="1682" y="25"/>
                              <a:ext cx="932" cy="932"/>
                            </a:xfrm>
                            <a:custGeom>
                              <a:avLst/>
                              <a:gdLst>
                                <a:gd name="T0" fmla="*/ 466 w 932"/>
                                <a:gd name="T1" fmla="*/ 956 h 932"/>
                                <a:gd name="T2" fmla="*/ 541 w 932"/>
                                <a:gd name="T3" fmla="*/ 950 h 932"/>
                                <a:gd name="T4" fmla="*/ 613 w 932"/>
                                <a:gd name="T5" fmla="*/ 932 h 932"/>
                                <a:gd name="T6" fmla="*/ 680 w 932"/>
                                <a:gd name="T7" fmla="*/ 904 h 932"/>
                                <a:gd name="T8" fmla="*/ 741 w 932"/>
                                <a:gd name="T9" fmla="*/ 866 h 932"/>
                                <a:gd name="T10" fmla="*/ 795 w 932"/>
                                <a:gd name="T11" fmla="*/ 819 h 932"/>
                                <a:gd name="T12" fmla="*/ 842 w 932"/>
                                <a:gd name="T13" fmla="*/ 765 h 932"/>
                                <a:gd name="T14" fmla="*/ 880 w 932"/>
                                <a:gd name="T15" fmla="*/ 704 h 932"/>
                                <a:gd name="T16" fmla="*/ 908 w 932"/>
                                <a:gd name="T17" fmla="*/ 637 h 932"/>
                                <a:gd name="T18" fmla="*/ 925 w 932"/>
                                <a:gd name="T19" fmla="*/ 566 h 932"/>
                                <a:gd name="T20" fmla="*/ 932 w 932"/>
                                <a:gd name="T21" fmla="*/ 490 h 932"/>
                                <a:gd name="T22" fmla="*/ 930 w 932"/>
                                <a:gd name="T23" fmla="*/ 452 h 932"/>
                                <a:gd name="T24" fmla="*/ 918 w 932"/>
                                <a:gd name="T25" fmla="*/ 378 h 932"/>
                                <a:gd name="T26" fmla="*/ 895 w 932"/>
                                <a:gd name="T27" fmla="*/ 309 h 932"/>
                                <a:gd name="T28" fmla="*/ 862 w 932"/>
                                <a:gd name="T29" fmla="*/ 245 h 932"/>
                                <a:gd name="T30" fmla="*/ 819 w 932"/>
                                <a:gd name="T31" fmla="*/ 187 h 932"/>
                                <a:gd name="T32" fmla="*/ 769 w 932"/>
                                <a:gd name="T33" fmla="*/ 137 h 932"/>
                                <a:gd name="T34" fmla="*/ 711 w 932"/>
                                <a:gd name="T35" fmla="*/ 94 h 932"/>
                                <a:gd name="T36" fmla="*/ 647 w 932"/>
                                <a:gd name="T37" fmla="*/ 61 h 932"/>
                                <a:gd name="T38" fmla="*/ 578 w 932"/>
                                <a:gd name="T39" fmla="*/ 38 h 932"/>
                                <a:gd name="T40" fmla="*/ 504 w 932"/>
                                <a:gd name="T41" fmla="*/ 26 h 932"/>
                                <a:gd name="T42" fmla="*/ 466 w 932"/>
                                <a:gd name="T43" fmla="*/ 25 h 932"/>
                                <a:gd name="T44" fmla="*/ 428 w 932"/>
                                <a:gd name="T45" fmla="*/ 26 h 932"/>
                                <a:gd name="T46" fmla="*/ 354 w 932"/>
                                <a:gd name="T47" fmla="*/ 38 h 932"/>
                                <a:gd name="T48" fmla="*/ 285 w 932"/>
                                <a:gd name="T49" fmla="*/ 61 h 932"/>
                                <a:gd name="T50" fmla="*/ 221 w 932"/>
                                <a:gd name="T51" fmla="*/ 94 h 932"/>
                                <a:gd name="T52" fmla="*/ 163 w 932"/>
                                <a:gd name="T53" fmla="*/ 137 h 932"/>
                                <a:gd name="T54" fmla="*/ 112 w 932"/>
                                <a:gd name="T55" fmla="*/ 187 h 932"/>
                                <a:gd name="T56" fmla="*/ 70 w 932"/>
                                <a:gd name="T57" fmla="*/ 245 h 932"/>
                                <a:gd name="T58" fmla="*/ 37 w 932"/>
                                <a:gd name="T59" fmla="*/ 309 h 932"/>
                                <a:gd name="T60" fmla="*/ 14 w 932"/>
                                <a:gd name="T61" fmla="*/ 378 h 932"/>
                                <a:gd name="T62" fmla="*/ 2 w 932"/>
                                <a:gd name="T63" fmla="*/ 452 h 932"/>
                                <a:gd name="T64" fmla="*/ 0 w 932"/>
                                <a:gd name="T65" fmla="*/ 490 h 932"/>
                                <a:gd name="T66" fmla="*/ 2 w 932"/>
                                <a:gd name="T67" fmla="*/ 528 h 932"/>
                                <a:gd name="T68" fmla="*/ 14 w 932"/>
                                <a:gd name="T69" fmla="*/ 602 h 932"/>
                                <a:gd name="T70" fmla="*/ 37 w 932"/>
                                <a:gd name="T71" fmla="*/ 671 h 932"/>
                                <a:gd name="T72" fmla="*/ 70 w 932"/>
                                <a:gd name="T73" fmla="*/ 735 h 932"/>
                                <a:gd name="T74" fmla="*/ 112 w 932"/>
                                <a:gd name="T75" fmla="*/ 793 h 932"/>
                                <a:gd name="T76" fmla="*/ 163 w 932"/>
                                <a:gd name="T77" fmla="*/ 844 h 932"/>
                                <a:gd name="T78" fmla="*/ 221 w 932"/>
                                <a:gd name="T79" fmla="*/ 886 h 932"/>
                                <a:gd name="T80" fmla="*/ 285 w 932"/>
                                <a:gd name="T81" fmla="*/ 919 h 932"/>
                                <a:gd name="T82" fmla="*/ 354 w 932"/>
                                <a:gd name="T83" fmla="*/ 942 h 932"/>
                                <a:gd name="T84" fmla="*/ 428 w 932"/>
                                <a:gd name="T85" fmla="*/ 954 h 932"/>
                                <a:gd name="T86" fmla="*/ 466 w 932"/>
                                <a:gd name="T87" fmla="*/ 956 h 932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32" h="932">
                                  <a:moveTo>
                                    <a:pt x="466" y="931"/>
                                  </a:moveTo>
                                  <a:lnTo>
                                    <a:pt x="541" y="925"/>
                                  </a:lnTo>
                                  <a:lnTo>
                                    <a:pt x="613" y="907"/>
                                  </a:lnTo>
                                  <a:lnTo>
                                    <a:pt x="680" y="879"/>
                                  </a:lnTo>
                                  <a:lnTo>
                                    <a:pt x="741" y="841"/>
                                  </a:lnTo>
                                  <a:lnTo>
                                    <a:pt x="795" y="794"/>
                                  </a:lnTo>
                                  <a:lnTo>
                                    <a:pt x="842" y="740"/>
                                  </a:lnTo>
                                  <a:lnTo>
                                    <a:pt x="880" y="679"/>
                                  </a:lnTo>
                                  <a:lnTo>
                                    <a:pt x="908" y="612"/>
                                  </a:lnTo>
                                  <a:lnTo>
                                    <a:pt x="925" y="541"/>
                                  </a:lnTo>
                                  <a:lnTo>
                                    <a:pt x="932" y="465"/>
                                  </a:lnTo>
                                  <a:lnTo>
                                    <a:pt x="930" y="427"/>
                                  </a:lnTo>
                                  <a:lnTo>
                                    <a:pt x="918" y="353"/>
                                  </a:lnTo>
                                  <a:lnTo>
                                    <a:pt x="895" y="284"/>
                                  </a:lnTo>
                                  <a:lnTo>
                                    <a:pt x="862" y="220"/>
                                  </a:lnTo>
                                  <a:lnTo>
                                    <a:pt x="819" y="162"/>
                                  </a:lnTo>
                                  <a:lnTo>
                                    <a:pt x="769" y="11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47" y="36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04" y="1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21" y="69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37" y="284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14" y="577"/>
                                  </a:lnTo>
                                  <a:lnTo>
                                    <a:pt x="37" y="646"/>
                                  </a:lnTo>
                                  <a:lnTo>
                                    <a:pt x="70" y="710"/>
                                  </a:lnTo>
                                  <a:lnTo>
                                    <a:pt x="112" y="768"/>
                                  </a:lnTo>
                                  <a:lnTo>
                                    <a:pt x="163" y="819"/>
                                  </a:lnTo>
                                  <a:lnTo>
                                    <a:pt x="221" y="861"/>
                                  </a:lnTo>
                                  <a:lnTo>
                                    <a:pt x="285" y="894"/>
                                  </a:lnTo>
                                  <a:lnTo>
                                    <a:pt x="354" y="917"/>
                                  </a:lnTo>
                                  <a:lnTo>
                                    <a:pt x="428" y="929"/>
                                  </a:lnTo>
                                  <a:lnTo>
                                    <a:pt x="4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Text Box 3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" y="1080"/>
                              <a:ext cx="63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 w:rsidP="00407A27">
                                <w:pPr>
                                  <w:spacing w:line="120" w:lineRule="exact"/>
                                  <w:jc w:val="center"/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2"/>
                                  </w:rPr>
                                  <w:t>метки</w:t>
                                </w:r>
                              </w:p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2"/>
                                    <w:sz w:val="12"/>
                                  </w:rPr>
                                  <w:t>метки позиция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08" o:spid="_x0000_s1046" style="width:130.95pt;height:71.55pt;mso-position-horizontal-relative:char;mso-position-vertical-relative:line" coordsize="2619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">
                <v:shape id="Picture 3217" o:spid="_x0000_s1047" type="#_x0000_t75" style="position:absolute;width:1284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">
                  <v:imagedata r:id="rId33" o:title=""/>
                </v:shape>
                <v:group id="Group 3215" o:spid="_x0000_s1048" style="position:absolute;left:863;top:490;width:814;height:2" coordorigin="863,490" coordsize="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3216" o:spid="_x0000_s1049" style="position:absolute;left:863;top:490;width:814;height:2;visibility:visible;mso-wrap-style:square;v-text-anchor:top" coordsize="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" path="m,l814,e" filled="f" strokecolor="#231f20" strokeweight=".5pt">
                    <v:path arrowok="t" o:connecttype="custom" o:connectlocs="0,0;814,0" o:connectangles="0,0"/>
                  </v:shape>
                </v:group>
                <v:group id="Group 3212" o:spid="_x0000_s1050" style="position:absolute;left:406;top:258;width:455;height:455" coordorigin="406,258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3214" o:spid="_x0000_s1051" style="position:absolute;left:406;top:258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" path="m227,455r68,-10l354,416r48,-43l436,317r18,-65l455,229r-1,-23l437,140,404,84,356,40,298,11,231,,207,1,141,17,85,50,41,98,11,156,,222r1,24l17,312r33,57l97,414r58,29l221,455r6,xe" filled="f" strokecolor="#231f20" strokeweight=".25pt">
                    <v:path arrowok="t" o:connecttype="custom" o:connectlocs="227,713;295,703;354,674;402,631;436,575;454,510;455,487;454,464;437,398;404,342;356,298;298,269;231,258;207,259;141,275;85,308;41,356;11,414;0,480;1,504;17,570;50,627;97,672;155,701;221,713;227,713" o:connectangles="0,0,0,0,0,0,0,0,0,0,0,0,0,0,0,0,0,0,0,0,0,0,0,0,0,0"/>
                  </v:shape>
                  <v:shape id="Picture 3213" o:spid="_x0000_s1052" type="#_x0000_t75" style="position:absolute;left:1682;top:25;width:93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">
                    <v:imagedata r:id="rId34" o:title=""/>
                  </v:shape>
                </v:group>
                <v:group id="Group 3209" o:spid="_x0000_s1053" style="position:absolute;left:1682;top:25;width:932;height:932" coordorigin="1682,25" coordsize="93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i0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">
                  <v:shape id="Freeform 3211" o:spid="_x0000_s1054" style="position:absolute;left:1682;top:25;width:932;height:932;visibility:visible;mso-wrap-style:square;v-text-anchor:top" coordsize="93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" path="m466,931r75,-6l613,907r67,-28l741,841r54,-47l842,740r38,-61l908,612r17,-71l932,465r-2,-38l918,353,895,284,862,220,819,162,769,112,711,69,647,36,578,13,504,1,466,,428,1,354,13,285,36,221,69r-58,43l112,162,70,220,37,284,14,353,2,427,,465r2,38l14,577r23,69l70,710r42,58l163,819r58,42l285,894r69,23l428,929r38,2xe" filled="f" strokecolor="#231f20" strokeweight=".18061mm">
                    <v:path arrowok="t" o:connecttype="custom" o:connectlocs="466,956;541,950;613,932;680,904;741,866;795,819;842,765;880,704;908,637;925,566;932,490;930,452;918,378;895,309;862,245;819,187;769,137;711,94;647,61;578,38;504,26;466,25;428,26;354,38;285,61;221,94;163,137;112,187;70,245;37,309;14,378;2,452;0,490;2,528;14,602;37,671;70,735;112,793;163,844;221,886;285,919;354,942;428,954;466,956" o:connectangles="0,0,0,0,0,0,0,0,0,0,0,0,0,0,0,0,0,0,0,0,0,0,0,0,0,0,0,0,0,0,0,0,0,0,0,0,0,0,0,0,0,0,0,0"/>
                  </v:shape>
                  <v:shape id="Text Box 3210" o:spid="_x0000_s1055" type="#_x0000_t202" style="position:absolute;left:1819;top:1080;width:63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uD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Ws6n8H9TXwCMv8FAAD//wMAUEsBAi0AFAAGAAgAAAAhANvh9svuAAAAhQEAABMAAAAAAAAA&#10;AAAAAAAAAAAAAFtDb250ZW50X1R5cGVzXS54bWxQSwECLQAUAAYACAAAACEAWvQsW78AAAAVAQAA&#10;CwAAAAAAAAAAAAAAAAAfAQAAX3JlbHMvLnJlbHNQSwECLQAUAAYACAAAACEA8/aLg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 w:rsidP="00407A27">
                          <w:pPr>
                            <w:spacing w:line="120" w:lineRule="exact"/>
                            <w:jc w:val="center"/>
                            <w:rPr>
                              <w:rFonts w:ascii="Calibri"/>
                              <w:color w:val="231F20"/>
                              <w:spacing w:val="-2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2"/>
                            </w:rPr>
                            <w:t>метки</w:t>
                          </w:r>
                        </w:p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2"/>
                              <w:sz w:val="12"/>
                            </w:rPr>
                            <w:t>метки позиция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AE5A36">
      <w:pPr>
        <w:pStyle w:val="2"/>
        <w:numPr>
          <w:ilvl w:val="1"/>
          <w:numId w:val="17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Место расположения магнита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Прикрепите магнит к дверной раме напротив и ниже (20 мм) фиксирующего винта цилиндра M5.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Используйте  двухстороннюю липкую ленту.</w:t>
      </w:r>
    </w:p>
    <w:p w:rsidR="00FF438E" w:rsidRPr="00A136BC" w:rsidRDefault="00AE5A36" w:rsidP="00AE5A36">
      <w:pPr>
        <w:ind w:left="14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магнитная область на дверной раме должна быть чистой, без лишенной пыли и краски. При необходимости, для обезжиривания поверхности используйте алкоголь. Подождите до полного высыхания поверхности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</w:rPr>
      </w:pPr>
    </w:p>
    <w:p w:rsidR="00FF438E" w:rsidRPr="00A136BC" w:rsidRDefault="004478CD">
      <w:pPr>
        <w:spacing w:before="75"/>
        <w:ind w:left="1719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page">
                  <wp:posOffset>3625215</wp:posOffset>
                </wp:positionH>
                <wp:positionV relativeFrom="paragraph">
                  <wp:posOffset>-513080</wp:posOffset>
                </wp:positionV>
                <wp:extent cx="916940" cy="2533015"/>
                <wp:effectExtent l="0" t="0" r="0" b="0"/>
                <wp:wrapNone/>
                <wp:docPr id="3675" name="Group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940" cy="2533015"/>
                          <a:chOff x="5709" y="-808"/>
                          <a:chExt cx="1444" cy="3989"/>
                        </a:xfrm>
                      </wpg:grpSpPr>
                      <pic:pic xmlns:pic="http://schemas.openxmlformats.org/drawingml/2006/picture">
                        <pic:nvPicPr>
                          <pic:cNvPr id="3676" name="Picture 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-808"/>
                            <a:ext cx="1282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77" name="Group 3205"/>
                        <wpg:cNvGrpSpPr>
                          <a:grpSpLocks/>
                        </wpg:cNvGrpSpPr>
                        <wpg:grpSpPr bwMode="auto">
                          <a:xfrm>
                            <a:off x="6679" y="1454"/>
                            <a:ext cx="95" cy="123"/>
                            <a:chOff x="6679" y="1454"/>
                            <a:chExt cx="95" cy="123"/>
                          </a:xfrm>
                        </wpg:grpSpPr>
                        <wps:wsp>
                          <wps:cNvPr id="3678" name="Freeform 3206"/>
                          <wps:cNvSpPr>
                            <a:spLocks/>
                          </wps:cNvSpPr>
                          <wps:spPr bwMode="auto">
                            <a:xfrm>
                              <a:off x="6679" y="1454"/>
                              <a:ext cx="95" cy="123"/>
                            </a:xfrm>
                            <a:custGeom>
                              <a:avLst/>
                              <a:gdLst>
                                <a:gd name="T0" fmla="+- 0 6707 6679"/>
                                <a:gd name="T1" fmla="*/ T0 w 95"/>
                                <a:gd name="T2" fmla="+- 0 1454 1454"/>
                                <a:gd name="T3" fmla="*/ 1454 h 123"/>
                                <a:gd name="T4" fmla="+- 0 6679 6679"/>
                                <a:gd name="T5" fmla="*/ T4 w 95"/>
                                <a:gd name="T6" fmla="+- 0 1488 1454"/>
                                <a:gd name="T7" fmla="*/ 1488 h 123"/>
                                <a:gd name="T8" fmla="+- 0 6679 6679"/>
                                <a:gd name="T9" fmla="*/ T8 w 95"/>
                                <a:gd name="T10" fmla="+- 0 1495 1454"/>
                                <a:gd name="T11" fmla="*/ 1495 h 123"/>
                                <a:gd name="T12" fmla="+- 0 6708 6679"/>
                                <a:gd name="T13" fmla="*/ T12 w 95"/>
                                <a:gd name="T14" fmla="+- 0 1555 1454"/>
                                <a:gd name="T15" fmla="*/ 1555 h 123"/>
                                <a:gd name="T16" fmla="+- 0 6745 6679"/>
                                <a:gd name="T17" fmla="*/ T16 w 95"/>
                                <a:gd name="T18" fmla="+- 0 1576 1454"/>
                                <a:gd name="T19" fmla="*/ 1576 h 123"/>
                                <a:gd name="T20" fmla="+- 0 6750 6679"/>
                                <a:gd name="T21" fmla="*/ T20 w 95"/>
                                <a:gd name="T22" fmla="+- 0 1576 1454"/>
                                <a:gd name="T23" fmla="*/ 1576 h 123"/>
                                <a:gd name="T24" fmla="+- 0 6773 6679"/>
                                <a:gd name="T25" fmla="*/ T24 w 95"/>
                                <a:gd name="T26" fmla="+- 0 1542 1454"/>
                                <a:gd name="T27" fmla="*/ 1542 h 123"/>
                                <a:gd name="T28" fmla="+- 0 6773 6679"/>
                                <a:gd name="T29" fmla="*/ T28 w 95"/>
                                <a:gd name="T30" fmla="+- 0 1535 1454"/>
                                <a:gd name="T31" fmla="*/ 1535 h 123"/>
                                <a:gd name="T32" fmla="+- 0 6744 6679"/>
                                <a:gd name="T33" fmla="*/ T32 w 95"/>
                                <a:gd name="T34" fmla="+- 0 1475 1454"/>
                                <a:gd name="T35" fmla="*/ 1475 h 123"/>
                                <a:gd name="T36" fmla="+- 0 6707 6679"/>
                                <a:gd name="T37" fmla="*/ T36 w 95"/>
                                <a:gd name="T38" fmla="+- 0 1454 1454"/>
                                <a:gd name="T39" fmla="*/ 145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123">
                                  <a:moveTo>
                                    <a:pt x="28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66" y="122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3203"/>
                        <wpg:cNvGrpSpPr>
                          <a:grpSpLocks/>
                        </wpg:cNvGrpSpPr>
                        <wpg:grpSpPr bwMode="auto">
                          <a:xfrm>
                            <a:off x="6679" y="1454"/>
                            <a:ext cx="95" cy="123"/>
                            <a:chOff x="6679" y="1454"/>
                            <a:chExt cx="95" cy="123"/>
                          </a:xfrm>
                        </wpg:grpSpPr>
                        <wps:wsp>
                          <wps:cNvPr id="3680" name="Freeform 3204"/>
                          <wps:cNvSpPr>
                            <a:spLocks/>
                          </wps:cNvSpPr>
                          <wps:spPr bwMode="auto">
                            <a:xfrm>
                              <a:off x="6679" y="1454"/>
                              <a:ext cx="95" cy="123"/>
                            </a:xfrm>
                            <a:custGeom>
                              <a:avLst/>
                              <a:gdLst>
                                <a:gd name="T0" fmla="+- 0 6770 6679"/>
                                <a:gd name="T1" fmla="*/ T0 w 95"/>
                                <a:gd name="T2" fmla="+- 0 1521 1454"/>
                                <a:gd name="T3" fmla="*/ 1521 h 123"/>
                                <a:gd name="T4" fmla="+- 0 6739 6679"/>
                                <a:gd name="T5" fmla="*/ T4 w 95"/>
                                <a:gd name="T6" fmla="+- 0 1470 1454"/>
                                <a:gd name="T7" fmla="*/ 1470 h 123"/>
                                <a:gd name="T8" fmla="+- 0 6707 6679"/>
                                <a:gd name="T9" fmla="*/ T8 w 95"/>
                                <a:gd name="T10" fmla="+- 0 1454 1454"/>
                                <a:gd name="T11" fmla="*/ 1454 h 123"/>
                                <a:gd name="T12" fmla="+- 0 6702 6679"/>
                                <a:gd name="T13" fmla="*/ T12 w 95"/>
                                <a:gd name="T14" fmla="+- 0 1454 1454"/>
                                <a:gd name="T15" fmla="*/ 1454 h 123"/>
                                <a:gd name="T16" fmla="+- 0 6679 6679"/>
                                <a:gd name="T17" fmla="*/ T16 w 95"/>
                                <a:gd name="T18" fmla="+- 0 1488 1454"/>
                                <a:gd name="T19" fmla="*/ 1488 h 123"/>
                                <a:gd name="T20" fmla="+- 0 6679 6679"/>
                                <a:gd name="T21" fmla="*/ T20 w 95"/>
                                <a:gd name="T22" fmla="+- 0 1495 1454"/>
                                <a:gd name="T23" fmla="*/ 1495 h 123"/>
                                <a:gd name="T24" fmla="+- 0 6708 6679"/>
                                <a:gd name="T25" fmla="*/ T24 w 95"/>
                                <a:gd name="T26" fmla="+- 0 1555 1454"/>
                                <a:gd name="T27" fmla="*/ 1555 h 123"/>
                                <a:gd name="T28" fmla="+- 0 6745 6679"/>
                                <a:gd name="T29" fmla="*/ T28 w 95"/>
                                <a:gd name="T30" fmla="+- 0 1576 1454"/>
                                <a:gd name="T31" fmla="*/ 1576 h 123"/>
                                <a:gd name="T32" fmla="+- 0 6750 6679"/>
                                <a:gd name="T33" fmla="*/ T32 w 95"/>
                                <a:gd name="T34" fmla="+- 0 1576 1454"/>
                                <a:gd name="T35" fmla="*/ 1576 h 123"/>
                                <a:gd name="T36" fmla="+- 0 6773 6679"/>
                                <a:gd name="T37" fmla="*/ T36 w 95"/>
                                <a:gd name="T38" fmla="+- 0 1542 1454"/>
                                <a:gd name="T39" fmla="*/ 1542 h 123"/>
                                <a:gd name="T40" fmla="+- 0 6773 6679"/>
                                <a:gd name="T41" fmla="*/ T40 w 95"/>
                                <a:gd name="T42" fmla="+- 0 1535 1454"/>
                                <a:gd name="T43" fmla="*/ 1535 h 123"/>
                                <a:gd name="T44" fmla="+- 0 6772 6679"/>
                                <a:gd name="T45" fmla="*/ T44 w 95"/>
                                <a:gd name="T46" fmla="+- 0 1528 1454"/>
                                <a:gd name="T47" fmla="*/ 1528 h 123"/>
                                <a:gd name="T48" fmla="+- 0 6770 6679"/>
                                <a:gd name="T49" fmla="*/ T48 w 95"/>
                                <a:gd name="T50" fmla="+- 0 1521 1454"/>
                                <a:gd name="T51" fmla="*/ 152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23">
                                  <a:moveTo>
                                    <a:pt x="91" y="67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66" y="122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81"/>
                                  </a:lnTo>
                                  <a:lnTo>
                                    <a:pt x="93" y="74"/>
                                  </a:lnTo>
                                  <a:lnTo>
                                    <a:pt x="91" y="67"/>
                                  </a:lnTo>
                                </a:path>
                              </a:pathLst>
                            </a:custGeom>
                            <a:noFill/>
                            <a:ln w="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3201"/>
                        <wpg:cNvGrpSpPr>
                          <a:grpSpLocks/>
                        </wpg:cNvGrpSpPr>
                        <wpg:grpSpPr bwMode="auto">
                          <a:xfrm>
                            <a:off x="5712" y="1528"/>
                            <a:ext cx="1015" cy="2"/>
                            <a:chOff x="5712" y="1528"/>
                            <a:chExt cx="1015" cy="2"/>
                          </a:xfrm>
                        </wpg:grpSpPr>
                        <wps:wsp>
                          <wps:cNvPr id="3682" name="Freeform 3202"/>
                          <wps:cNvSpPr>
                            <a:spLocks/>
                          </wps:cNvSpPr>
                          <wps:spPr bwMode="auto">
                            <a:xfrm>
                              <a:off x="5712" y="1528"/>
                              <a:ext cx="1015" cy="2"/>
                            </a:xfrm>
                            <a:custGeom>
                              <a:avLst/>
                              <a:gdLst>
                                <a:gd name="T0" fmla="+- 0 5712 5712"/>
                                <a:gd name="T1" fmla="*/ T0 w 1015"/>
                                <a:gd name="T2" fmla="+- 0 6726 5712"/>
                                <a:gd name="T3" fmla="*/ T2 w 10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5">
                                  <a:moveTo>
                                    <a:pt x="0" y="0"/>
                                  </a:move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A014B" id="Group 3200" o:spid="_x0000_s1026" style="position:absolute;margin-left:285.45pt;margin-top:-40.4pt;width:72.2pt;height:199.45pt;z-index:251478016;mso-position-horizontal-relative:page" coordorigin="5709,-808" coordsize="1444,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">
                <v:shape id="Picture 3207" o:spid="_x0000_s1027" type="#_x0000_t75" style="position:absolute;left:5870;top:-808;width:1282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">
                  <v:imagedata r:id="rId36" o:title=""/>
                </v:shape>
                <v:group id="Group 3205" o:spid="_x0000_s1028" style="position:absolute;left:6679;top:1454;width:95;height:123" coordorigin="6679,1454" coordsize="9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Y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4MoHXm/AE5OIJAAD//wMAUEsBAi0AFAAGAAgAAAAhANvh9svuAAAAhQEAABMAAAAAAAAA&#10;AAAAAAAAAAAAAFtDb250ZW50X1R5cGVzXS54bWxQSwECLQAUAAYACAAAACEAWvQsW78AAAAVAQAA&#10;CwAAAAAAAAAAAAAAAAAfAQAAX3JlbHMvLnJlbHNQSwECLQAUAAYACAAAACEAn4/GOsYAAADdAAAA&#10;DwAAAAAAAAAAAAAAAAAHAgAAZHJzL2Rvd25yZXYueG1sUEsFBgAAAAADAAMAtwAAAPoCAAAAAA==&#10;">
                  <v:shape id="Freeform 3206" o:spid="_x0000_s1029" style="position:absolute;left:6679;top:1454;width:95;height:123;visibility:visible;mso-wrap-style:square;v-text-anchor:top" coordsize="9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" path="m28,l,34r,7l29,101r37,21l71,122,94,88r,-7l65,21,28,xe" fillcolor="#bcb9bc" stroked="f">
                    <v:path arrowok="t" o:connecttype="custom" o:connectlocs="28,1454;0,1488;0,1495;29,1555;66,1576;71,1576;94,1542;94,1535;65,1475;28,1454" o:connectangles="0,0,0,0,0,0,0,0,0,0"/>
                  </v:shape>
                </v:group>
                <v:group id="Group 3203" o:spid="_x0000_s1030" style="position:absolute;left:6679;top:1454;width:95;height:123" coordorigin="6679,1454" coordsize="9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f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2/JvB8E56AnP8BAAD//wMAUEsBAi0AFAAGAAgAAAAhANvh9svuAAAAhQEAABMAAAAAAAAA&#10;AAAAAAAAAAAAAFtDb250ZW50X1R5cGVzXS54bWxQSwECLQAUAAYACAAAACEAWvQsW78AAAAVAQAA&#10;CwAAAAAAAAAAAAAAAAAfAQAAX3JlbHMvLnJlbHNQSwECLQAUAAYACAAAACEAgVz308YAAADdAAAA&#10;DwAAAAAAAAAAAAAAAAAHAgAAZHJzL2Rvd25yZXYueG1sUEsFBgAAAAADAAMAtwAAAPoCAAAAAA==&#10;">
                  <v:shape id="Freeform 3204" o:spid="_x0000_s1031" style="position:absolute;left:6679;top:1454;width:95;height:123;visibility:visible;mso-wrap-style:square;v-text-anchor:top" coordsize="9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" path="m91,67l60,16,28,,23,,,34r,7l29,101r37,21l71,122,94,88r,-7l93,74,91,67e" filled="f" strokeweight=".02222mm">
                    <v:path arrowok="t" o:connecttype="custom" o:connectlocs="91,1521;60,1470;28,1454;23,1454;0,1488;0,1495;29,1555;66,1576;71,1576;94,1542;94,1535;93,1528;91,1521" o:connectangles="0,0,0,0,0,0,0,0,0,0,0,0,0"/>
                  </v:shape>
                </v:group>
                <v:group id="Group 3201" o:spid="_x0000_s1032" style="position:absolute;left:5712;top:1528;width:1015;height:2" coordorigin="5712,1528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3202" o:spid="_x0000_s1033" style="position:absolute;left:5712;top:1528;width:1015;height:2;visibility:visible;mso-wrap-style:square;v-text-anchor:top" coordsize="10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" path="m,l1014,e" filled="f" strokecolor="#231f20" strokeweight=".25pt">
                    <v:path arrowok="t" o:connecttype="custom" o:connectlocs="0,0;10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-367030</wp:posOffset>
                </wp:positionV>
                <wp:extent cx="694690" cy="1943735"/>
                <wp:effectExtent l="0" t="0" r="0" b="0"/>
                <wp:wrapNone/>
                <wp:docPr id="3632" name="Group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90" cy="1943735"/>
                          <a:chOff x="1032" y="-578"/>
                          <a:chExt cx="1094" cy="3061"/>
                        </a:xfrm>
                      </wpg:grpSpPr>
                      <pic:pic xmlns:pic="http://schemas.openxmlformats.org/drawingml/2006/picture">
                        <pic:nvPicPr>
                          <pic:cNvPr id="3633" name="Picture 3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" y="-578"/>
                            <a:ext cx="338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4" name="Picture 3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457"/>
                            <a:ext cx="554" cy="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35" name="Group 3196"/>
                        <wpg:cNvGrpSpPr>
                          <a:grpSpLocks/>
                        </wpg:cNvGrpSpPr>
                        <wpg:grpSpPr bwMode="auto">
                          <a:xfrm>
                            <a:off x="1832" y="1567"/>
                            <a:ext cx="292" cy="2"/>
                            <a:chOff x="1832" y="1567"/>
                            <a:chExt cx="292" cy="2"/>
                          </a:xfrm>
                        </wpg:grpSpPr>
                        <wps:wsp>
                          <wps:cNvPr id="3636" name="Freeform 3197"/>
                          <wps:cNvSpPr>
                            <a:spLocks/>
                          </wps:cNvSpPr>
                          <wps:spPr bwMode="auto">
                            <a:xfrm>
                              <a:off x="1832" y="1567"/>
                              <a:ext cx="292" cy="2"/>
                            </a:xfrm>
                            <a:custGeom>
                              <a:avLst/>
                              <a:gdLst>
                                <a:gd name="T0" fmla="+- 0 1832 1832"/>
                                <a:gd name="T1" fmla="*/ T0 w 292"/>
                                <a:gd name="T2" fmla="+- 0 2123 1832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194"/>
                        <wpg:cNvGrpSpPr>
                          <a:grpSpLocks/>
                        </wpg:cNvGrpSpPr>
                        <wpg:grpSpPr bwMode="auto">
                          <a:xfrm>
                            <a:off x="1832" y="144"/>
                            <a:ext cx="292" cy="2"/>
                            <a:chOff x="1832" y="144"/>
                            <a:chExt cx="292" cy="2"/>
                          </a:xfrm>
                        </wpg:grpSpPr>
                        <wps:wsp>
                          <wps:cNvPr id="3638" name="Freeform 3195"/>
                          <wps:cNvSpPr>
                            <a:spLocks/>
                          </wps:cNvSpPr>
                          <wps:spPr bwMode="auto">
                            <a:xfrm>
                              <a:off x="1832" y="144"/>
                              <a:ext cx="292" cy="2"/>
                            </a:xfrm>
                            <a:custGeom>
                              <a:avLst/>
                              <a:gdLst>
                                <a:gd name="T0" fmla="+- 0 1832 1832"/>
                                <a:gd name="T1" fmla="*/ T0 w 292"/>
                                <a:gd name="T2" fmla="+- 0 2123 1832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192"/>
                        <wpg:cNvGrpSpPr>
                          <a:grpSpLocks/>
                        </wpg:cNvGrpSpPr>
                        <wpg:grpSpPr bwMode="auto">
                          <a:xfrm>
                            <a:off x="1395" y="1371"/>
                            <a:ext cx="253" cy="146"/>
                            <a:chOff x="1395" y="1371"/>
                            <a:chExt cx="253" cy="146"/>
                          </a:xfrm>
                        </wpg:grpSpPr>
                        <wps:wsp>
                          <wps:cNvPr id="3640" name="Freeform 3193"/>
                          <wps:cNvSpPr>
                            <a:spLocks/>
                          </wps:cNvSpPr>
                          <wps:spPr bwMode="auto">
                            <a:xfrm>
                              <a:off x="1395" y="1371"/>
                              <a:ext cx="253" cy="146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253"/>
                                <a:gd name="T2" fmla="+- 0 1371 1371"/>
                                <a:gd name="T3" fmla="*/ 1371 h 146"/>
                                <a:gd name="T4" fmla="+- 0 1648 1395"/>
                                <a:gd name="T5" fmla="*/ T4 w 253"/>
                                <a:gd name="T6" fmla="+- 0 1517 1371"/>
                                <a:gd name="T7" fmla="*/ 151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" h="146">
                                  <a:moveTo>
                                    <a:pt x="0" y="0"/>
                                  </a:moveTo>
                                  <a:lnTo>
                                    <a:pt x="253" y="146"/>
                                  </a:lnTo>
                                </a:path>
                              </a:pathLst>
                            </a:custGeom>
                            <a:noFill/>
                            <a:ln w="3683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190"/>
                        <wpg:cNvGrpSpPr>
                          <a:grpSpLocks/>
                        </wpg:cNvGrpSpPr>
                        <wpg:grpSpPr bwMode="auto">
                          <a:xfrm>
                            <a:off x="1429" y="1015"/>
                            <a:ext cx="690" cy="2"/>
                            <a:chOff x="1429" y="1015"/>
                            <a:chExt cx="690" cy="2"/>
                          </a:xfrm>
                        </wpg:grpSpPr>
                        <wps:wsp>
                          <wps:cNvPr id="3642" name="Freeform 3191"/>
                          <wps:cNvSpPr>
                            <a:spLocks/>
                          </wps:cNvSpPr>
                          <wps:spPr bwMode="auto">
                            <a:xfrm>
                              <a:off x="1429" y="1015"/>
                              <a:ext cx="690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690"/>
                                <a:gd name="T2" fmla="+- 0 2118 1429"/>
                                <a:gd name="T3" fmla="*/ T2 w 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">
                                  <a:moveTo>
                                    <a:pt x="0" y="0"/>
                                  </a:moveTo>
                                  <a:lnTo>
                                    <a:pt x="689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188"/>
                        <wpg:cNvGrpSpPr>
                          <a:grpSpLocks/>
                        </wpg:cNvGrpSpPr>
                        <wpg:grpSpPr bwMode="auto">
                          <a:xfrm>
                            <a:off x="1035" y="1015"/>
                            <a:ext cx="292" cy="2"/>
                            <a:chOff x="1035" y="1015"/>
                            <a:chExt cx="292" cy="2"/>
                          </a:xfrm>
                        </wpg:grpSpPr>
                        <wps:wsp>
                          <wps:cNvPr id="3644" name="Freeform 3189"/>
                          <wps:cNvSpPr>
                            <a:spLocks/>
                          </wps:cNvSpPr>
                          <wps:spPr bwMode="auto">
                            <a:xfrm>
                              <a:off x="1035" y="1015"/>
                              <a:ext cx="292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292"/>
                                <a:gd name="T2" fmla="+- 0 1326 1035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186"/>
                        <wpg:cNvGrpSpPr>
                          <a:grpSpLocks/>
                        </wpg:cNvGrpSpPr>
                        <wpg:grpSpPr bwMode="auto">
                          <a:xfrm>
                            <a:off x="1055" y="1033"/>
                            <a:ext cx="2" cy="345"/>
                            <a:chOff x="1055" y="1033"/>
                            <a:chExt cx="2" cy="345"/>
                          </a:xfrm>
                        </wpg:grpSpPr>
                        <wps:wsp>
                          <wps:cNvPr id="3646" name="Freeform 3187"/>
                          <wps:cNvSpPr>
                            <a:spLocks/>
                          </wps:cNvSpPr>
                          <wps:spPr bwMode="auto">
                            <a:xfrm>
                              <a:off x="1055" y="1033"/>
                              <a:ext cx="2" cy="345"/>
                            </a:xfrm>
                            <a:custGeom>
                              <a:avLst/>
                              <a:gdLst>
                                <a:gd name="T0" fmla="+- 0 1033 1033"/>
                                <a:gd name="T1" fmla="*/ 1033 h 345"/>
                                <a:gd name="T2" fmla="+- 0 1378 1033"/>
                                <a:gd name="T3" fmla="*/ 1378 h 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184"/>
                        <wpg:cNvGrpSpPr>
                          <a:grpSpLocks/>
                        </wpg:cNvGrpSpPr>
                        <wpg:grpSpPr bwMode="auto">
                          <a:xfrm>
                            <a:off x="1048" y="1336"/>
                            <a:ext cx="13" cy="42"/>
                            <a:chOff x="1048" y="1336"/>
                            <a:chExt cx="13" cy="42"/>
                          </a:xfrm>
                        </wpg:grpSpPr>
                        <wps:wsp>
                          <wps:cNvPr id="3648" name="Freeform 3185"/>
                          <wps:cNvSpPr>
                            <a:spLocks/>
                          </wps:cNvSpPr>
                          <wps:spPr bwMode="auto">
                            <a:xfrm>
                              <a:off x="1048" y="1336"/>
                              <a:ext cx="13" cy="42"/>
                            </a:xfrm>
                            <a:custGeom>
                              <a:avLst/>
                              <a:gdLst>
                                <a:gd name="T0" fmla="+- 0 1055 1048"/>
                                <a:gd name="T1" fmla="*/ T0 w 13"/>
                                <a:gd name="T2" fmla="+- 0 1378 1336"/>
                                <a:gd name="T3" fmla="*/ 1378 h 42"/>
                                <a:gd name="T4" fmla="+- 0 1061 1048"/>
                                <a:gd name="T5" fmla="*/ T4 w 13"/>
                                <a:gd name="T6" fmla="+- 0 1336 1336"/>
                                <a:gd name="T7" fmla="*/ 1336 h 42"/>
                                <a:gd name="T8" fmla="+- 0 1048 1048"/>
                                <a:gd name="T9" fmla="*/ T8 w 13"/>
                                <a:gd name="T10" fmla="+- 0 1336 1336"/>
                                <a:gd name="T11" fmla="*/ 1336 h 42"/>
                                <a:gd name="T12" fmla="+- 0 1055 1048"/>
                                <a:gd name="T13" fmla="*/ T12 w 13"/>
                                <a:gd name="T14" fmla="+- 0 1378 1336"/>
                                <a:gd name="T15" fmla="*/ 13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42">
                                  <a:moveTo>
                                    <a:pt x="7" y="4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182"/>
                        <wpg:cNvGrpSpPr>
                          <a:grpSpLocks/>
                        </wpg:cNvGrpSpPr>
                        <wpg:grpSpPr bwMode="auto">
                          <a:xfrm>
                            <a:off x="1047" y="1337"/>
                            <a:ext cx="17" cy="2"/>
                            <a:chOff x="1047" y="1337"/>
                            <a:chExt cx="17" cy="2"/>
                          </a:xfrm>
                        </wpg:grpSpPr>
                        <wps:wsp>
                          <wps:cNvPr id="3650" name="Freeform 3183"/>
                          <wps:cNvSpPr>
                            <a:spLocks/>
                          </wps:cNvSpPr>
                          <wps:spPr bwMode="auto">
                            <a:xfrm>
                              <a:off x="1047" y="1337"/>
                              <a:ext cx="17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7"/>
                                <a:gd name="T2" fmla="+- 0 1063 1047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180"/>
                        <wpg:cNvGrpSpPr>
                          <a:grpSpLocks/>
                        </wpg:cNvGrpSpPr>
                        <wpg:grpSpPr bwMode="auto">
                          <a:xfrm>
                            <a:off x="1059" y="1339"/>
                            <a:ext cx="4" cy="2"/>
                            <a:chOff x="1059" y="1339"/>
                            <a:chExt cx="4" cy="2"/>
                          </a:xfrm>
                        </wpg:grpSpPr>
                        <wps:wsp>
                          <wps:cNvPr id="3652" name="Freeform 3181"/>
                          <wps:cNvSpPr>
                            <a:spLocks/>
                          </wps:cNvSpPr>
                          <wps:spPr bwMode="auto">
                            <a:xfrm>
                              <a:off x="1059" y="1339"/>
                              <a:ext cx="4" cy="2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4"/>
                                <a:gd name="T2" fmla="+- 0 1062 105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8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178"/>
                        <wpg:cNvGrpSpPr>
                          <a:grpSpLocks/>
                        </wpg:cNvGrpSpPr>
                        <wpg:grpSpPr bwMode="auto">
                          <a:xfrm>
                            <a:off x="1059" y="1336"/>
                            <a:ext cx="2" cy="28"/>
                            <a:chOff x="1059" y="1336"/>
                            <a:chExt cx="2" cy="28"/>
                          </a:xfrm>
                        </wpg:grpSpPr>
                        <wps:wsp>
                          <wps:cNvPr id="3654" name="Freeform 3179"/>
                          <wps:cNvSpPr>
                            <a:spLocks/>
                          </wps:cNvSpPr>
                          <wps:spPr bwMode="auto">
                            <a:xfrm>
                              <a:off x="1059" y="1336"/>
                              <a:ext cx="2" cy="28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1336 h 28"/>
                                <a:gd name="T2" fmla="+- 0 1364 1336"/>
                                <a:gd name="T3" fmla="*/ 1364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176"/>
                        <wpg:cNvGrpSpPr>
                          <a:grpSpLocks/>
                        </wpg:cNvGrpSpPr>
                        <wpg:grpSpPr bwMode="auto">
                          <a:xfrm>
                            <a:off x="1047" y="1339"/>
                            <a:ext cx="4" cy="2"/>
                            <a:chOff x="1047" y="1339"/>
                            <a:chExt cx="4" cy="2"/>
                          </a:xfrm>
                        </wpg:grpSpPr>
                        <wps:wsp>
                          <wps:cNvPr id="3656" name="Freeform 3177"/>
                          <wps:cNvSpPr>
                            <a:spLocks/>
                          </wps:cNvSpPr>
                          <wps:spPr bwMode="auto">
                            <a:xfrm>
                              <a:off x="1047" y="1339"/>
                              <a:ext cx="4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4"/>
                                <a:gd name="T2" fmla="+- 0 1051 10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8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174"/>
                        <wpg:cNvGrpSpPr>
                          <a:grpSpLocks/>
                        </wpg:cNvGrpSpPr>
                        <wpg:grpSpPr bwMode="auto">
                          <a:xfrm>
                            <a:off x="1051" y="1336"/>
                            <a:ext cx="2" cy="28"/>
                            <a:chOff x="1051" y="1336"/>
                            <a:chExt cx="2" cy="28"/>
                          </a:xfrm>
                        </wpg:grpSpPr>
                        <wps:wsp>
                          <wps:cNvPr id="3658" name="Freeform 3175"/>
                          <wps:cNvSpPr>
                            <a:spLocks/>
                          </wps:cNvSpPr>
                          <wps:spPr bwMode="auto">
                            <a:xfrm>
                              <a:off x="1051" y="1336"/>
                              <a:ext cx="2" cy="28"/>
                            </a:xfrm>
                            <a:custGeom>
                              <a:avLst/>
                              <a:gdLst>
                                <a:gd name="T0" fmla="+- 0 1336 1336"/>
                                <a:gd name="T1" fmla="*/ 1336 h 28"/>
                                <a:gd name="T2" fmla="+- 0 1364 1336"/>
                                <a:gd name="T3" fmla="*/ 1364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172"/>
                        <wpg:cNvGrpSpPr>
                          <a:grpSpLocks/>
                        </wpg:cNvGrpSpPr>
                        <wpg:grpSpPr bwMode="auto">
                          <a:xfrm>
                            <a:off x="1048" y="1033"/>
                            <a:ext cx="13" cy="42"/>
                            <a:chOff x="1048" y="1033"/>
                            <a:chExt cx="13" cy="42"/>
                          </a:xfrm>
                        </wpg:grpSpPr>
                        <wps:wsp>
                          <wps:cNvPr id="3660" name="Freeform 3173"/>
                          <wps:cNvSpPr>
                            <a:spLocks/>
                          </wps:cNvSpPr>
                          <wps:spPr bwMode="auto">
                            <a:xfrm>
                              <a:off x="1048" y="1033"/>
                              <a:ext cx="13" cy="42"/>
                            </a:xfrm>
                            <a:custGeom>
                              <a:avLst/>
                              <a:gdLst>
                                <a:gd name="T0" fmla="+- 0 1054 1048"/>
                                <a:gd name="T1" fmla="*/ T0 w 13"/>
                                <a:gd name="T2" fmla="+- 0 1033 1033"/>
                                <a:gd name="T3" fmla="*/ 1033 h 42"/>
                                <a:gd name="T4" fmla="+- 0 1048 1048"/>
                                <a:gd name="T5" fmla="*/ T4 w 13"/>
                                <a:gd name="T6" fmla="+- 0 1075 1033"/>
                                <a:gd name="T7" fmla="*/ 1075 h 42"/>
                                <a:gd name="T8" fmla="+- 0 1061 1048"/>
                                <a:gd name="T9" fmla="*/ T8 w 13"/>
                                <a:gd name="T10" fmla="+- 0 1075 1033"/>
                                <a:gd name="T11" fmla="*/ 1075 h 42"/>
                                <a:gd name="T12" fmla="+- 0 1054 1048"/>
                                <a:gd name="T13" fmla="*/ T12 w 13"/>
                                <a:gd name="T14" fmla="+- 0 1033 1033"/>
                                <a:gd name="T15" fmla="*/ 10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42">
                                  <a:moveTo>
                                    <a:pt x="6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2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170"/>
                        <wpg:cNvGrpSpPr>
                          <a:grpSpLocks/>
                        </wpg:cNvGrpSpPr>
                        <wpg:grpSpPr bwMode="auto">
                          <a:xfrm>
                            <a:off x="1047" y="1074"/>
                            <a:ext cx="17" cy="2"/>
                            <a:chOff x="1047" y="1074"/>
                            <a:chExt cx="17" cy="2"/>
                          </a:xfrm>
                        </wpg:grpSpPr>
                        <wps:wsp>
                          <wps:cNvPr id="3662" name="Freeform 3171"/>
                          <wps:cNvSpPr>
                            <a:spLocks/>
                          </wps:cNvSpPr>
                          <wps:spPr bwMode="auto">
                            <a:xfrm>
                              <a:off x="1047" y="1074"/>
                              <a:ext cx="17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17"/>
                                <a:gd name="T2" fmla="+- 0 1063 1047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168"/>
                        <wpg:cNvGrpSpPr>
                          <a:grpSpLocks/>
                        </wpg:cNvGrpSpPr>
                        <wpg:grpSpPr bwMode="auto">
                          <a:xfrm>
                            <a:off x="1047" y="1071"/>
                            <a:ext cx="4" cy="2"/>
                            <a:chOff x="1047" y="1071"/>
                            <a:chExt cx="4" cy="2"/>
                          </a:xfrm>
                        </wpg:grpSpPr>
                        <wps:wsp>
                          <wps:cNvPr id="3664" name="Freeform 3169"/>
                          <wps:cNvSpPr>
                            <a:spLocks/>
                          </wps:cNvSpPr>
                          <wps:spPr bwMode="auto">
                            <a:xfrm>
                              <a:off x="1047" y="1071"/>
                              <a:ext cx="4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4"/>
                                <a:gd name="T2" fmla="+- 0 1051 1047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8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166"/>
                        <wpg:cNvGrpSpPr>
                          <a:grpSpLocks/>
                        </wpg:cNvGrpSpPr>
                        <wpg:grpSpPr bwMode="auto">
                          <a:xfrm>
                            <a:off x="1051" y="1047"/>
                            <a:ext cx="2" cy="28"/>
                            <a:chOff x="1051" y="1047"/>
                            <a:chExt cx="2" cy="28"/>
                          </a:xfrm>
                        </wpg:grpSpPr>
                        <wps:wsp>
                          <wps:cNvPr id="3666" name="Freeform 3167"/>
                          <wps:cNvSpPr>
                            <a:spLocks/>
                          </wps:cNvSpPr>
                          <wps:spPr bwMode="auto">
                            <a:xfrm>
                              <a:off x="1051" y="1047"/>
                              <a:ext cx="2" cy="28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28"/>
                                <a:gd name="T2" fmla="+- 0 1075 1047"/>
                                <a:gd name="T3" fmla="*/ 1075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164"/>
                        <wpg:cNvGrpSpPr>
                          <a:grpSpLocks/>
                        </wpg:cNvGrpSpPr>
                        <wpg:grpSpPr bwMode="auto">
                          <a:xfrm>
                            <a:off x="1053" y="1042"/>
                            <a:ext cx="2" cy="33"/>
                            <a:chOff x="1053" y="1042"/>
                            <a:chExt cx="2" cy="33"/>
                          </a:xfrm>
                        </wpg:grpSpPr>
                        <wps:wsp>
                          <wps:cNvPr id="3668" name="Freeform 3165"/>
                          <wps:cNvSpPr>
                            <a:spLocks/>
                          </wps:cNvSpPr>
                          <wps:spPr bwMode="auto">
                            <a:xfrm>
                              <a:off x="1053" y="1042"/>
                              <a:ext cx="2" cy="33"/>
                            </a:xfrm>
                            <a:custGeom>
                              <a:avLst/>
                              <a:gdLst>
                                <a:gd name="T0" fmla="+- 0 1075 1042"/>
                                <a:gd name="T1" fmla="*/ 1075 h 33"/>
                                <a:gd name="T2" fmla="+- 0 1042 1042"/>
                                <a:gd name="T3" fmla="*/ 1042 h 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162"/>
                        <wpg:cNvGrpSpPr>
                          <a:grpSpLocks/>
                        </wpg:cNvGrpSpPr>
                        <wpg:grpSpPr bwMode="auto">
                          <a:xfrm>
                            <a:off x="1059" y="1071"/>
                            <a:ext cx="4" cy="2"/>
                            <a:chOff x="1059" y="1071"/>
                            <a:chExt cx="4" cy="2"/>
                          </a:xfrm>
                        </wpg:grpSpPr>
                        <wps:wsp>
                          <wps:cNvPr id="3670" name="Freeform 3163"/>
                          <wps:cNvSpPr>
                            <a:spLocks/>
                          </wps:cNvSpPr>
                          <wps:spPr bwMode="auto">
                            <a:xfrm>
                              <a:off x="1059" y="1071"/>
                              <a:ext cx="4" cy="2"/>
                            </a:xfrm>
                            <a:custGeom>
                              <a:avLst/>
                              <a:gdLst>
                                <a:gd name="T0" fmla="+- 0 1059 1059"/>
                                <a:gd name="T1" fmla="*/ T0 w 4"/>
                                <a:gd name="T2" fmla="+- 0 1062 1059"/>
                                <a:gd name="T3" fmla="*/ T2 w 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87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160"/>
                        <wpg:cNvGrpSpPr>
                          <a:grpSpLocks/>
                        </wpg:cNvGrpSpPr>
                        <wpg:grpSpPr bwMode="auto">
                          <a:xfrm>
                            <a:off x="1059" y="1047"/>
                            <a:ext cx="2" cy="28"/>
                            <a:chOff x="1059" y="1047"/>
                            <a:chExt cx="2" cy="28"/>
                          </a:xfrm>
                        </wpg:grpSpPr>
                        <wps:wsp>
                          <wps:cNvPr id="3672" name="Freeform 3161"/>
                          <wps:cNvSpPr>
                            <a:spLocks/>
                          </wps:cNvSpPr>
                          <wps:spPr bwMode="auto">
                            <a:xfrm>
                              <a:off x="1059" y="1047"/>
                              <a:ext cx="2" cy="28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1047 h 28"/>
                                <a:gd name="T2" fmla="+- 0 1075 1047"/>
                                <a:gd name="T3" fmla="*/ 1075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158"/>
                        <wpg:cNvGrpSpPr>
                          <a:grpSpLocks/>
                        </wpg:cNvGrpSpPr>
                        <wpg:grpSpPr bwMode="auto">
                          <a:xfrm>
                            <a:off x="1035" y="1371"/>
                            <a:ext cx="292" cy="2"/>
                            <a:chOff x="1035" y="1371"/>
                            <a:chExt cx="292" cy="2"/>
                          </a:xfrm>
                        </wpg:grpSpPr>
                        <wps:wsp>
                          <wps:cNvPr id="3674" name="Freeform 3159"/>
                          <wps:cNvSpPr>
                            <a:spLocks/>
                          </wps:cNvSpPr>
                          <wps:spPr bwMode="auto">
                            <a:xfrm>
                              <a:off x="1035" y="1371"/>
                              <a:ext cx="292" cy="2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292"/>
                                <a:gd name="T2" fmla="+- 0 1326 1035"/>
                                <a:gd name="T3" fmla="*/ T2 w 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">
                                  <a:moveTo>
                                    <a:pt x="0" y="0"/>
                                  </a:moveTo>
                                  <a:lnTo>
                                    <a:pt x="291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923B5" id="Group 3157" o:spid="_x0000_s1026" style="position:absolute;margin-left:51.6pt;margin-top:-28.9pt;width:54.7pt;height:153.05pt;z-index:251479040;mso-position-horizontal-relative:page" coordorigin="1032,-578" coordsize="1094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">
                <v:shape id="Picture 3199" o:spid="_x0000_s1027" type="#_x0000_t75" style="position:absolute;left:1216;top:-578;width:338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">
                  <v:imagedata r:id="rId39" o:title=""/>
                </v:shape>
                <v:shape id="Picture 3198" o:spid="_x0000_s1028" type="#_x0000_t75" style="position:absolute;left:1555;top:-457;width:554;height:2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">
                  <v:imagedata r:id="rId40" o:title=""/>
                </v:shape>
                <v:group id="Group 3196" o:spid="_x0000_s1029" style="position:absolute;left:1832;top:1567;width:292;height:2" coordorigin="1832,1567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QW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kCv9vwhOQqz8AAAD//wMAUEsBAi0AFAAGAAgAAAAhANvh9svuAAAAhQEAABMAAAAAAAAA&#10;AAAAAAAAAAAAAFtDb250ZW50X1R5cGVzXS54bWxQSwECLQAUAAYACAAAACEAWvQsW78AAAAVAQAA&#10;CwAAAAAAAAAAAAAAAAAfAQAAX3JlbHMvLnJlbHNQSwECLQAUAAYACAAAACEAlntEFsYAAADdAAAA&#10;DwAAAAAAAAAAAAAAAAAHAgAAZHJzL2Rvd25yZXYueG1sUEsFBgAAAAADAAMAtwAAAPoCAAAAAA==&#10;">
                  <v:shape id="Freeform 3197" o:spid="_x0000_s1030" style="position:absolute;left:1832;top:1567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" path="m,l291,e" filled="f" strokecolor="#231f20" strokeweight=".25pt">
                    <v:path arrowok="t" o:connecttype="custom" o:connectlocs="0,0;291,0" o:connectangles="0,0"/>
                  </v:shape>
                </v:group>
                <v:group id="Group 3194" o:spid="_x0000_s1031" style="position:absolute;left:1832;top:144;width:292;height:2" coordorigin="1832,144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/6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0mcHzTXgCcvUHAAD//wMAUEsBAi0AFAAGAAgAAAAhANvh9svuAAAAhQEAABMAAAAAAAAA&#10;AAAAAAAAAAAAAFtDb250ZW50X1R5cGVzXS54bWxQSwECLQAUAAYACAAAACEAWvQsW78AAAAVAQAA&#10;CwAAAAAAAAAAAAAAAAAfAQAAX3JlbHMvLnJlbHNQSwECLQAUAAYACAAAACEACeV/+sYAAADdAAAA&#10;DwAAAAAAAAAAAAAAAAAHAgAAZHJzL2Rvd25yZXYueG1sUEsFBgAAAAADAAMAtwAAAPoCAAAAAA==&#10;">
                  <v:shape id="Freeform 3195" o:spid="_x0000_s1032" style="position:absolute;left:1832;top:144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" path="m,l291,e" filled="f" strokecolor="#231f20" strokeweight=".25pt">
                    <v:path arrowok="t" o:connecttype="custom" o:connectlocs="0,0;291,0" o:connectangles="0,0"/>
                  </v:shape>
                </v:group>
                <v:group id="Group 3192" o:spid="_x0000_s1033" style="position:absolute;left:1395;top:1371;width:253;height:146" coordorigin="1395,1371" coordsize="25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<v:shape id="Freeform 3193" o:spid="_x0000_s1034" style="position:absolute;left:1395;top:1371;width:253;height:146;visibility:visible;mso-wrap-style:square;v-text-anchor:top" coordsize="25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" path="m,l253,146e" filled="f" strokecolor="#231f20" strokeweight=".29pt">
                    <v:stroke dashstyle="dash"/>
                    <v:path arrowok="t" o:connecttype="custom" o:connectlocs="0,1371;253,1517" o:connectangles="0,0"/>
                  </v:shape>
                </v:group>
                <v:group id="Group 3190" o:spid="_x0000_s1035" style="position:absolute;left:1429;top:1015;width:690;height:2" coordorigin="1429,1015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F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wn8vglPQK5/AAAA//8DAFBLAQItABQABgAIAAAAIQDb4fbL7gAAAIUBAAATAAAAAAAA&#10;AAAAAAAAAAAAAABbQ29udGVudF9UeXBlc10ueG1sUEsBAi0AFAAGAAgAAAAhAFr0LFu/AAAAFQEA&#10;AAsAAAAAAAAAAAAAAAAAHwEAAF9yZWxzLy5yZWxzUEsBAi0AFAAGAAgAAAAhALFGMWjHAAAA3QAA&#10;AA8AAAAAAAAAAAAAAAAABwIAAGRycy9kb3ducmV2LnhtbFBLBQYAAAAAAwADALcAAAD7AgAAAAA=&#10;">
                  <v:shape id="Freeform 3191" o:spid="_x0000_s1036" style="position:absolute;left:1429;top:1015;width:690;height:2;visibility:visible;mso-wrap-style:square;v-text-anchor:top" coordsize="6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" path="m,l689,e" filled="f" strokecolor="#231f20" strokeweight=".25pt">
                    <v:path arrowok="t" o:connecttype="custom" o:connectlocs="0,0;689,0" o:connectangles="0,0"/>
                  </v:shape>
                </v:group>
                <v:group id="Group 3188" o:spid="_x0000_s1037" style="position:absolute;left:1035;top:1015;width:292;height:2" coordorigin="1035,1015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<v:shape id="Freeform 3189" o:spid="_x0000_s1038" style="position:absolute;left:1035;top:1015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" path="m,l291,e" filled="f" strokecolor="#231f20" strokeweight=".25pt">
                    <v:path arrowok="t" o:connecttype="custom" o:connectlocs="0,0;291,0" o:connectangles="0,0"/>
                  </v:shape>
                </v:group>
                <v:group id="Group 3186" o:spid="_x0000_s1039" style="position:absolute;left:1055;top:1033;width:2;height:345" coordorigin="1055,1033" coordsize="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dr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NIbXm/AE5OIJAAD//wMAUEsBAi0AFAAGAAgAAAAhANvh9svuAAAAhQEAABMAAAAAAAAA&#10;AAAAAAAAAAAAAFtDb250ZW50X1R5cGVzXS54bWxQSwECLQAUAAYACAAAACEAWvQsW78AAAAVAQAA&#10;CwAAAAAAAAAAAAAAAAAfAQAAX3JlbHMvLnJlbHNQSwECLQAUAAYACAAAACEAzn03a8YAAADdAAAA&#10;DwAAAAAAAAAAAAAAAAAHAgAAZHJzL2Rvd25yZXYueG1sUEsFBgAAAAADAAMAtwAAAPoCAAAAAA==&#10;">
                  <v:shape id="Freeform 3187" o:spid="_x0000_s1040" style="position:absolute;left:1055;top:1033;width:2;height:345;visibility:visible;mso-wrap-style:square;v-text-anchor:top" coordsize="2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" path="m,l,345e" filled="f" strokecolor="#231f20" strokeweight=".31pt">
                    <v:path arrowok="t" o:connecttype="custom" o:connectlocs="0,1033;0,1378" o:connectangles="0,0"/>
                  </v:shape>
                </v:group>
                <v:group id="Group 3184" o:spid="_x0000_s1041" style="position:absolute;left:1048;top:1336;width:13;height:42" coordorigin="1048,1336" coordsize="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<v:shape id="Freeform 3185" o:spid="_x0000_s1042" style="position:absolute;left:1048;top:1336;width:13;height:42;visibility:visible;mso-wrap-style:square;v-text-anchor:top" coordsize="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" path="m7,42l13,,,,7,42xe" filled="f" strokecolor="#231f20" strokeweight=".06139mm">
                    <v:path arrowok="t" o:connecttype="custom" o:connectlocs="7,1378;13,1336;0,1336;7,1378" o:connectangles="0,0,0,0"/>
                  </v:shape>
                </v:group>
                <v:group id="Group 3182" o:spid="_x0000_s1043" style="position:absolute;left:1047;top:1337;width:17;height:2" coordorigin="1047,1337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<v:shape id="Freeform 3183" o:spid="_x0000_s1044" style="position:absolute;left:1047;top:1337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" path="m,l16,e" filled="f" strokecolor="#231f20" strokeweight=".024mm">
                    <v:path arrowok="t" o:connecttype="custom" o:connectlocs="0,0;16,0" o:connectangles="0,0"/>
                  </v:shape>
                </v:group>
                <v:group id="Group 3180" o:spid="_x0000_s1045" style="position:absolute;left:1059;top:1339;width:4;height:2" coordorigin="1059,133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<v:shape id="Freeform 3181" o:spid="_x0000_s1046" style="position:absolute;left:1059;top:133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" path="m,l3,e" filled="f" strokecolor="#231f20" strokeweight=".1076mm">
                    <v:path arrowok="t" o:connecttype="custom" o:connectlocs="0,0;3,0" o:connectangles="0,0"/>
                  </v:shape>
                </v:group>
                <v:group id="Group 3178" o:spid="_x0000_s1047" style="position:absolute;left:1059;top:1336;width:2;height:28" coordorigin="1059,1336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xZ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pAv9vwhOQqz8AAAD//wMAUEsBAi0AFAAGAAgAAAAhANvh9svuAAAAhQEAABMAAAAAAAAA&#10;AAAAAAAAAAAAAFtDb250ZW50X1R5cGVzXS54bWxQSwECLQAUAAYACAAAACEAWvQsW78AAAAVAQAA&#10;CwAAAAAAAAAAAAAAAAAfAQAAX3JlbHMvLnJlbHNQSwECLQAUAAYACAAAACEAqwGcWcYAAADdAAAA&#10;DwAAAAAAAAAAAAAAAAAHAgAAZHJzL2Rvd25yZXYueG1sUEsFBgAAAAADAAMAtwAAAPoCAAAAAA==&#10;">
                  <v:shape id="Freeform 3179" o:spid="_x0000_s1048" style="position:absolute;left:1059;top:1336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" path="m,l,28e" filled="f" strokecolor="#231f20" strokeweight=".31pt">
                    <v:path arrowok="t" o:connecttype="custom" o:connectlocs="0,1336;0,1364" o:connectangles="0,0"/>
                  </v:shape>
                </v:group>
                <v:group id="Group 3176" o:spid="_x0000_s1049" style="position:absolute;left:1047;top:1339;width:4;height:2" coordorigin="1047,133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<v:shape id="Freeform 3177" o:spid="_x0000_s1050" style="position:absolute;left:1047;top:1339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" path="m,l4,e" filled="f" strokecolor="#231f20" strokeweight=".1076mm">
                    <v:path arrowok="t" o:connecttype="custom" o:connectlocs="0,0;4,0" o:connectangles="0,0"/>
                  </v:shape>
                </v:group>
                <v:group id="Group 3174" o:spid="_x0000_s1051" style="position:absolute;left:1051;top:1336;width:2;height:28" coordorigin="1051,1336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<v:shape id="Freeform 3175" o:spid="_x0000_s1052" style="position:absolute;left:1051;top:1336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" path="m,l,28e" filled="f" strokecolor="#231f20" strokeweight=".31pt">
                    <v:path arrowok="t" o:connecttype="custom" o:connectlocs="0,1336;0,1364" o:connectangles="0,0"/>
                  </v:shape>
                </v:group>
                <v:group id="Group 3172" o:spid="_x0000_s1053" style="position:absolute;left:1048;top:1033;width:13;height:42" coordorigin="1048,1033" coordsize="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uz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8nc/h7E56AXL0AAAD//wMAUEsBAi0AFAAGAAgAAAAhANvh9svuAAAAhQEAABMAAAAAAAAA&#10;AAAAAAAAAAAAAFtDb250ZW50X1R5cGVzXS54bWxQSwECLQAUAAYACAAAACEAWvQsW78AAAAVAQAA&#10;CwAAAAAAAAAAAAAAAAAfAQAAX3JlbHMvLnJlbHNQSwECLQAUAAYACAAAACEAyumrs8YAAADdAAAA&#10;DwAAAAAAAAAAAAAAAAAHAgAAZHJzL2Rvd25yZXYueG1sUEsFBgAAAAADAAMAtwAAAPoCAAAAAA==&#10;">
                  <v:shape id="Freeform 3173" o:spid="_x0000_s1054" style="position:absolute;left:1048;top:1033;width:13;height:42;visibility:visible;mso-wrap-style:square;v-text-anchor:top" coordsize="1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" path="m6,l,42r13,l6,xe" filled="f" strokecolor="#231f20" strokeweight=".06139mm">
                    <v:path arrowok="t" o:connecttype="custom" o:connectlocs="6,1033;0,1075;13,1075;6,1033" o:connectangles="0,0,0,0"/>
                  </v:shape>
                </v:group>
                <v:group id="Group 3170" o:spid="_x0000_s1055" style="position:absolute;left:1047;top:1074;width:17;height:2" coordorigin="1047,1074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0I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">
                  <v:shape id="Freeform 3171" o:spid="_x0000_s1056" style="position:absolute;left:1047;top:1074;width:17;height:2;visibility:visible;mso-wrap-style:square;v-text-anchor:top" coordsize="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" path="m,l16,e" filled="f" strokecolor="#231f20" strokeweight=".024mm">
                    <v:path arrowok="t" o:connecttype="custom" o:connectlocs="0,0;16,0" o:connectangles="0,0"/>
                  </v:shape>
                </v:group>
                <v:group id="Group 3168" o:spid="_x0000_s1057" style="position:absolute;left:1047;top:1071;width:4;height:2" coordorigin="1047,107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bk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pAq834QnI1S8AAAD//wMAUEsBAi0AFAAGAAgAAAAhANvh9svuAAAAhQEAABMAAAAAAAAA&#10;AAAAAAAAAAAAAFtDb250ZW50X1R5cGVzXS54bWxQSwECLQAUAAYACAAAACEAWvQsW78AAAAVAQAA&#10;CwAAAAAAAAAAAAAAAAAfAQAAX3JlbHMvLnJlbHNQSwECLQAUAAYACAAAACEAZW1W5MYAAADdAAAA&#10;DwAAAAAAAAAAAAAAAAAHAgAAZHJzL2Rvd25yZXYueG1sUEsFBgAAAAADAAMAtwAAAPoCAAAAAA==&#10;">
                  <v:shape id="Freeform 3169" o:spid="_x0000_s1058" style="position:absolute;left:1047;top:10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" path="m,l4,e" filled="f" strokecolor="#231f20" strokeweight=".1076mm">
                    <v:path arrowok="t" o:connecttype="custom" o:connectlocs="0,0;4,0" o:connectangles="0,0"/>
                  </v:shape>
                </v:group>
                <v:group id="Group 3166" o:spid="_x0000_s1059" style="position:absolute;left:1051;top:1047;width:2;height:28" coordorigin="1051,1047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<v:shape id="Freeform 3167" o:spid="_x0000_s1060" style="position:absolute;left:1051;top:1047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" path="m,l,28e" filled="f" strokecolor="#231f20" strokeweight=".31pt">
                    <v:path arrowok="t" o:connecttype="custom" o:connectlocs="0,1047;0,1075" o:connectangles="0,0"/>
                  </v:shape>
                </v:group>
                <v:group id="Group 3164" o:spid="_x0000_s1061" style="position:absolute;left:1053;top:1042;width:2;height:33" coordorigin="1053,1042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Dn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LkA37fhCcgVz8AAAD//wMAUEsBAi0AFAAGAAgAAAAhANvh9svuAAAAhQEAABMAAAAAAAAA&#10;AAAAAAAAAAAAAFtDb250ZW50X1R5cGVzXS54bWxQSwECLQAUAAYACAAAACEAWvQsW78AAAAVAQAA&#10;CwAAAAAAAAAAAAAAAAAfAQAAX3JlbHMvLnJlbHNQSwECLQAUAAYACAAAACEAGlZQ58YAAADdAAAA&#10;DwAAAAAAAAAAAAAAAAAHAgAAZHJzL2Rvd25yZXYueG1sUEsFBgAAAAADAAMAtwAAAPoCAAAAAA==&#10;">
                  <v:shape id="Freeform 3165" o:spid="_x0000_s1062" style="position:absolute;left:1053;top:1042;width:2;height:33;visibility:visible;mso-wrap-style:square;v-text-anchor:top" coordsize="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" path="m,33l,e" filled="f" strokecolor="#231f20" strokeweight=".06139mm">
                    <v:path arrowok="t" o:connecttype="custom" o:connectlocs="0,1075;0,1042" o:connectangles="0,0"/>
                  </v:shape>
                </v:group>
                <v:group id="Group 3162" o:spid="_x0000_s1063" style="position:absolute;left:1059;top:1071;width:4;height:2" coordorigin="1059,107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EO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JHH7fhCcgVz8AAAD//wMAUEsBAi0AFAAGAAgAAAAhANvh9svuAAAAhQEAABMAAAAAAAAA&#10;AAAAAAAAAAAAAFtDb250ZW50X1R5cGVzXS54bWxQSwECLQAUAAYACAAAACEAWvQsW78AAAAVAQAA&#10;CwAAAAAAAAAAAAAAAAAfAQAAX3JlbHMvLnJlbHNQSwECLQAUAAYACAAAACEABIVhDsYAAADdAAAA&#10;DwAAAAAAAAAAAAAAAAAHAgAAZHJzL2Rvd25yZXYueG1sUEsFBgAAAAADAAMAtwAAAPoCAAAAAA==&#10;">
                  <v:shape id="Freeform 3163" o:spid="_x0000_s1064" style="position:absolute;left:1059;top:107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" path="m,l3,e" filled="f" strokecolor="#231f20" strokeweight=".1076mm">
                    <v:path arrowok="t" o:connecttype="custom" o:connectlocs="0,0;3,0" o:connectangles="0,0"/>
                  </v:shape>
                </v:group>
                <v:group id="Group 3160" o:spid="_x0000_s1065" style="position:absolute;left:1059;top:1047;width:2;height:28" coordorigin="1059,1047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<v:shape id="Freeform 3161" o:spid="_x0000_s1066" style="position:absolute;left:1059;top:1047;width:2;height:28;visibility:visible;mso-wrap-style:square;v-text-anchor:top" coordsize="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" path="m,l,28e" filled="f" strokecolor="#231f20" strokeweight=".31pt">
                    <v:path arrowok="t" o:connecttype="custom" o:connectlocs="0,1047;0,1075" o:connectangles="0,0"/>
                  </v:shape>
                </v:group>
                <v:group id="Group 3158" o:spid="_x0000_s1067" style="position:absolute;left:1035;top:1371;width:292;height:2" coordorigin="1035,1371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A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0lsDzTXgCcvUHAAD//wMAUEsBAi0AFAAGAAgAAAAhANvh9svuAAAAhQEAABMAAAAAAAAA&#10;AAAAAAAAAAAAAFtDb250ZW50X1R5cGVzXS54bWxQSwECLQAUAAYACAAAACEAWvQsW78AAAAVAQAA&#10;CwAAAAAAAAAAAAAAAAAfAQAAX3JlbHMvLnJlbHNQSwECLQAUAAYACAAAACEA4LTAOcYAAADdAAAA&#10;DwAAAAAAAAAAAAAAAAAHAgAAZHJzL2Rvd25yZXYueG1sUEsFBgAAAAADAAMAtwAAAPoCAAAAAA==&#10;">
                  <v:shape id="Freeform 3159" o:spid="_x0000_s1068" style="position:absolute;left:1035;top:1371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" path="m,l291,e" filled="f" strokecolor="#231f20" strokeweight=".25pt">
                    <v:path arrowok="t" o:connecttype="custom" o:connectlocs="0,0;291,0" o:connectangles="0,0"/>
                  </v:shape>
                </v:group>
                <w10:wrap anchorx="page"/>
              </v:group>
            </w:pict>
          </mc:Fallback>
        </mc:AlternateContent>
      </w:r>
      <w:r w:rsidR="00AE5A36" w:rsidRPr="00A136BC">
        <w:rPr>
          <w:rFonts w:ascii="Calibri"/>
          <w:color w:val="231F20"/>
          <w:sz w:val="12"/>
        </w:rPr>
        <w:t>Дверная рама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4478CD">
      <w:pPr>
        <w:spacing w:before="89"/>
        <w:ind w:left="1719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165735</wp:posOffset>
                </wp:positionV>
                <wp:extent cx="101600" cy="102870"/>
                <wp:effectExtent l="0" t="0" r="0" b="0"/>
                <wp:wrapNone/>
                <wp:docPr id="3631" name="Text Box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Default="00D54872">
                            <w:pPr>
                              <w:spacing w:line="142" w:lineRule="exact"/>
                              <w:ind w:left="20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12"/>
                              </w:rPr>
                              <w:t>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6" o:spid="_x0000_s1056" type="#_x0000_t202" style="position:absolute;left:0;text-align:left;margin-left:45.7pt;margin-top:13.05pt;width:8pt;height:8.1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xttQIAALg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D54872" w:rsidRDefault="00D54872">
                      <w:pPr>
                        <w:spacing w:line="142" w:lineRule="exact"/>
                        <w:ind w:left="20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z w:val="12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5A36" w:rsidRPr="00A136BC">
        <w:rPr>
          <w:rFonts w:ascii="Calibri"/>
          <w:color w:val="231F20"/>
          <w:sz w:val="12"/>
        </w:rPr>
        <w:t xml:space="preserve">Винт </w:t>
      </w:r>
      <w:r w:rsidR="00B73054" w:rsidRPr="00A136BC">
        <w:rPr>
          <w:rFonts w:ascii="Calibri"/>
          <w:color w:val="231F20"/>
          <w:sz w:val="12"/>
        </w:rPr>
        <w:t>M5</w:t>
      </w: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AE5A36">
      <w:pPr>
        <w:jc w:val="right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w w:val="95"/>
          <w:sz w:val="12"/>
        </w:rPr>
        <w:t>Магнит</w:t>
      </w:r>
    </w:p>
    <w:p w:rsidR="00FF438E" w:rsidRPr="00A136BC" w:rsidRDefault="00B73054">
      <w:pPr>
        <w:spacing w:before="75" w:line="262" w:lineRule="auto"/>
        <w:ind w:left="1100" w:right="2255"/>
        <w:rPr>
          <w:rFonts w:ascii="Calibri" w:eastAsia="Calibri" w:hAnsi="Calibri" w:cs="Calibri"/>
          <w:sz w:val="12"/>
          <w:szCs w:val="12"/>
        </w:rPr>
      </w:pPr>
      <w:r w:rsidRPr="00A136BC">
        <w:br w:type="column"/>
      </w:r>
      <w:r w:rsidR="00AE5A36" w:rsidRPr="00A136BC">
        <w:rPr>
          <w:rFonts w:ascii="Calibri"/>
          <w:color w:val="231F20"/>
          <w:sz w:val="12"/>
        </w:rPr>
        <w:t>Прикрепите магнит к дверной раме напротив и ниже (20 мм) винта M5</w:t>
      </w:r>
    </w:p>
    <w:p w:rsidR="00FF438E" w:rsidRPr="00A136BC" w:rsidRDefault="00FF438E">
      <w:pPr>
        <w:spacing w:line="262" w:lineRule="auto"/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099" w:space="40"/>
            <w:col w:w="5341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E5A36">
      <w:pPr>
        <w:pStyle w:val="2"/>
        <w:numPr>
          <w:ilvl w:val="1"/>
          <w:numId w:val="17"/>
        </w:numPr>
        <w:tabs>
          <w:tab w:val="left" w:pos="466"/>
        </w:tabs>
        <w:ind w:left="465" w:hanging="346"/>
        <w:rPr>
          <w:b w:val="0"/>
          <w:bCs w:val="0"/>
        </w:rPr>
      </w:pPr>
      <w:r w:rsidRPr="00A136BC">
        <w:rPr>
          <w:color w:val="231F20"/>
        </w:rPr>
        <w:t>Дополнительные действия (при необходимости)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8"/>
          <w:szCs w:val="8"/>
        </w:rPr>
      </w:pPr>
    </w:p>
    <w:p w:rsidR="00FF438E" w:rsidRPr="00A136BC" w:rsidRDefault="004478CD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600575" cy="220345"/>
                <wp:effectExtent l="0" t="0" r="3810" b="0"/>
                <wp:docPr id="3630" name="Text Box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220345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Pr="00AE5A36" w:rsidRDefault="00D54872" w:rsidP="00AE5A36">
                            <w:pPr>
                              <w:rPr>
                                <w:szCs w:val="16"/>
                              </w:rPr>
                            </w:pPr>
                            <w:r w:rsidRPr="00AE5A36"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Примечание: Следуйте этим инструкциям, только если цилиндр был демонтирован из дверного блока.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5" o:spid="_x0000_s1057" type="#_x0000_t202" style="width:362.2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" fillcolor="#6d6e71" stroked="f">
                <v:textbox inset="0,0,0,0">
                  <w:txbxContent>
                    <w:p w:rsidR="00D54872" w:rsidRPr="00AE5A36" w:rsidRDefault="00D54872" w:rsidP="00AE5A36">
                      <w:pPr>
                        <w:rPr>
                          <w:szCs w:val="16"/>
                        </w:rPr>
                      </w:pPr>
                      <w:r w:rsidRPr="00AE5A36">
                        <w:rPr>
                          <w:rFonts w:ascii="Calibri"/>
                          <w:b/>
                          <w:color w:val="FFFFFF"/>
                          <w:spacing w:val="-2"/>
                          <w:sz w:val="16"/>
                        </w:rPr>
                        <w:t>Примечание: Следуйте этим инструкциям, только если цилиндр был демонтирован из дверного блока.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11"/>
          <w:szCs w:val="11"/>
        </w:rPr>
      </w:pP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Вставьте ключ в замочную скважину внешней стороны цилиндра и поверн</w:t>
      </w:r>
      <w:r w:rsidR="00C506D2" w:rsidRPr="00A136BC">
        <w:rPr>
          <w:rFonts w:ascii="Calibri" w:eastAsia="Calibri" w:hAnsi="Calibri"/>
          <w:color w:val="231F20"/>
          <w:sz w:val="16"/>
          <w:szCs w:val="16"/>
        </w:rPr>
        <w:t>ите</w:t>
      </w:r>
      <w:r w:rsidRPr="00A136BC">
        <w:rPr>
          <w:rFonts w:ascii="Calibri" w:eastAsia="Calibri" w:hAnsi="Calibri"/>
          <w:color w:val="231F20"/>
          <w:sz w:val="16"/>
          <w:szCs w:val="16"/>
        </w:rPr>
        <w:t xml:space="preserve"> на один полный оборот.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Выньте ключ из цилиндра.</w:t>
      </w:r>
    </w:p>
    <w:p w:rsidR="00FF438E" w:rsidRPr="00A136BC" w:rsidRDefault="00AE5A36" w:rsidP="00AE5A36">
      <w:pPr>
        <w:ind w:left="142"/>
        <w:rPr>
          <w:rFonts w:ascii="Calibri" w:eastAsia="Calibri" w:hAnsi="Calibri" w:cs="Calibri"/>
          <w:sz w:val="15"/>
          <w:szCs w:val="15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Убедитесь, что механизм не прижат к цилиндру.</w:t>
      </w:r>
    </w:p>
    <w:p w:rsidR="00FF438E" w:rsidRPr="00A136BC" w:rsidRDefault="00B73054">
      <w:pPr>
        <w:spacing w:line="200" w:lineRule="atLeast"/>
        <w:ind w:left="1869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428582" cy="1123950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8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AE5A36">
      <w:pPr>
        <w:spacing w:before="140"/>
        <w:ind w:left="4469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z w:val="12"/>
        </w:rPr>
        <w:t>Механизм не нажат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AE5A36" w:rsidRPr="00A136BC" w:rsidRDefault="00AE5A36" w:rsidP="006B607A">
      <w:pPr>
        <w:ind w:left="142"/>
        <w:jc w:val="both"/>
        <w:rPr>
          <w:rFonts w:ascii="Calibri" w:eastAsia="Calibri" w:hAnsi="Calibri"/>
          <w:color w:val="231F20"/>
          <w:spacing w:val="-2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• Проверьте, что кнопка находится в нулевом положении. Отметки кнопки подтверждают это (см. стр. 5).</w:t>
      </w:r>
    </w:p>
    <w:p w:rsidR="00FF438E" w:rsidRPr="00A136BC" w:rsidRDefault="00AE5A36" w:rsidP="006B607A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•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Убедитесь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, что прямоугольный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выступ цилиндра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находится в том же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направлении, как прямоугольный паз на рукоятке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. При необхо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димости поверните прямоугольный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выступ цилиндра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, пока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он не станет в соответствующее положение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(см. иллюстрацию ниже).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B73054">
      <w:pPr>
        <w:spacing w:line="200" w:lineRule="atLeast"/>
        <w:ind w:left="32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1005731" cy="971550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31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4478CD">
      <w:pPr>
        <w:spacing w:before="2"/>
        <w:ind w:left="1356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page">
                  <wp:posOffset>3488690</wp:posOffset>
                </wp:positionH>
                <wp:positionV relativeFrom="paragraph">
                  <wp:posOffset>-1108710</wp:posOffset>
                </wp:positionV>
                <wp:extent cx="1306195" cy="1155065"/>
                <wp:effectExtent l="0" t="0" r="0" b="0"/>
                <wp:wrapNone/>
                <wp:docPr id="3621" name="Group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195" cy="1155065"/>
                          <a:chOff x="5494" y="-1746"/>
                          <a:chExt cx="2057" cy="1819"/>
                        </a:xfrm>
                      </wpg:grpSpPr>
                      <wpg:grpSp>
                        <wpg:cNvPr id="3622" name="Group 3151"/>
                        <wpg:cNvGrpSpPr>
                          <a:grpSpLocks/>
                        </wpg:cNvGrpSpPr>
                        <wpg:grpSpPr bwMode="auto">
                          <a:xfrm>
                            <a:off x="5502" y="-1404"/>
                            <a:ext cx="1810" cy="1469"/>
                            <a:chOff x="5502" y="-1404"/>
                            <a:chExt cx="1810" cy="1469"/>
                          </a:xfrm>
                        </wpg:grpSpPr>
                        <wps:wsp>
                          <wps:cNvPr id="3623" name="Freeform 3154"/>
                          <wps:cNvSpPr>
                            <a:spLocks/>
                          </wps:cNvSpPr>
                          <wps:spPr bwMode="auto">
                            <a:xfrm>
                              <a:off x="5502" y="-1404"/>
                              <a:ext cx="1810" cy="1469"/>
                            </a:xfrm>
                            <a:custGeom>
                              <a:avLst/>
                              <a:gdLst>
                                <a:gd name="T0" fmla="+- 0 5502 5502"/>
                                <a:gd name="T1" fmla="*/ T0 w 1810"/>
                                <a:gd name="T2" fmla="+- 0 65 -1404"/>
                                <a:gd name="T3" fmla="*/ 65 h 1469"/>
                                <a:gd name="T4" fmla="+- 0 7311 5502"/>
                                <a:gd name="T5" fmla="*/ T4 w 1810"/>
                                <a:gd name="T6" fmla="+- 0 65 -1404"/>
                                <a:gd name="T7" fmla="*/ 65 h 1469"/>
                                <a:gd name="T8" fmla="+- 0 7311 5502"/>
                                <a:gd name="T9" fmla="*/ T8 w 1810"/>
                                <a:gd name="T10" fmla="+- 0 -1404 -1404"/>
                                <a:gd name="T11" fmla="*/ -1404 h 1469"/>
                                <a:gd name="T12" fmla="+- 0 5502 5502"/>
                                <a:gd name="T13" fmla="*/ T12 w 1810"/>
                                <a:gd name="T14" fmla="+- 0 -1404 -1404"/>
                                <a:gd name="T15" fmla="*/ -1404 h 1469"/>
                                <a:gd name="T16" fmla="+- 0 5502 5502"/>
                                <a:gd name="T17" fmla="*/ T16 w 1810"/>
                                <a:gd name="T18" fmla="+- 0 65 -1404"/>
                                <a:gd name="T19" fmla="*/ 65 h 1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0" h="1469">
                                  <a:moveTo>
                                    <a:pt x="0" y="1469"/>
                                  </a:moveTo>
                                  <a:lnTo>
                                    <a:pt x="1809" y="1469"/>
                                  </a:lnTo>
                                  <a:lnTo>
                                    <a:pt x="1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4" name="Picture 3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3" y="-1290"/>
                              <a:ext cx="1009" cy="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5" name="Picture 3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0" y="-1083"/>
                              <a:ext cx="645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26" name="Group 3147"/>
                        <wpg:cNvGrpSpPr>
                          <a:grpSpLocks/>
                        </wpg:cNvGrpSpPr>
                        <wpg:grpSpPr bwMode="auto">
                          <a:xfrm>
                            <a:off x="6865" y="-1740"/>
                            <a:ext cx="681" cy="567"/>
                            <a:chOff x="6865" y="-1740"/>
                            <a:chExt cx="681" cy="567"/>
                          </a:xfrm>
                        </wpg:grpSpPr>
                        <wps:wsp>
                          <wps:cNvPr id="3627" name="Freeform 3150"/>
                          <wps:cNvSpPr>
                            <a:spLocks/>
                          </wps:cNvSpPr>
                          <wps:spPr bwMode="auto">
                            <a:xfrm>
                              <a:off x="6865" y="-1740"/>
                              <a:ext cx="681" cy="567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681"/>
                                <a:gd name="T2" fmla="+- 0 -1173 -1740"/>
                                <a:gd name="T3" fmla="*/ -1173 h 567"/>
                                <a:gd name="T4" fmla="+- 0 7545 6865"/>
                                <a:gd name="T5" fmla="*/ T4 w 681"/>
                                <a:gd name="T6" fmla="+- 0 -1173 -1740"/>
                                <a:gd name="T7" fmla="*/ -1173 h 567"/>
                                <a:gd name="T8" fmla="+- 0 7545 6865"/>
                                <a:gd name="T9" fmla="*/ T8 w 681"/>
                                <a:gd name="T10" fmla="+- 0 -1740 -1740"/>
                                <a:gd name="T11" fmla="*/ -1740 h 567"/>
                                <a:gd name="T12" fmla="+- 0 6865 6865"/>
                                <a:gd name="T13" fmla="*/ T12 w 681"/>
                                <a:gd name="T14" fmla="+- 0 -1740 -1740"/>
                                <a:gd name="T15" fmla="*/ -1740 h 567"/>
                                <a:gd name="T16" fmla="+- 0 6865 6865"/>
                                <a:gd name="T17" fmla="*/ T16 w 681"/>
                                <a:gd name="T18" fmla="+- 0 -1173 -1740"/>
                                <a:gd name="T19" fmla="*/ -117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" h="567">
                                  <a:moveTo>
                                    <a:pt x="0" y="567"/>
                                  </a:moveTo>
                                  <a:lnTo>
                                    <a:pt x="680" y="567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8" name="Picture 31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2" y="-1746"/>
                              <a:ext cx="608" cy="5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29" name="Text Box 3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2" y="-253"/>
                              <a:ext cx="75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Правильно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6" o:spid="_x0000_s1058" style="position:absolute;left:0;text-align:left;margin-left:274.7pt;margin-top:-87.3pt;width:102.85pt;height:90.95pt;z-index:251481088;mso-position-horizontal-relative:page;mso-position-vertical-relative:text" coordorigin="5494,-1746" coordsize="2057,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">
                <v:group id="Group 3151" o:spid="_x0000_s1059" style="position:absolute;left:5502;top:-1404;width:1810;height:1469" coordorigin="5502,-1404" coordsize="1810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q/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J0nCbzehCcg108AAAD//wMAUEsBAi0AFAAGAAgAAAAhANvh9svuAAAAhQEAABMAAAAAAAAA&#10;AAAAAAAAAAAAAFtDb250ZW50X1R5cGVzXS54bWxQSwECLQAUAAYACAAAACEAWvQsW78AAAAVAQAA&#10;CwAAAAAAAAAAAAAAAAAfAQAAX3JlbHMvLnJlbHNQSwECLQAUAAYACAAAACEAnEtKv8YAAADdAAAA&#10;DwAAAAAAAAAAAAAAAAAHAgAAZHJzL2Rvd25yZXYueG1sUEsFBgAAAAADAAMAtwAAAPoCAAAAAA==&#10;">
                  <v:shape id="Freeform 3154" o:spid="_x0000_s1060" style="position:absolute;left:5502;top:-1404;width:1810;height:1469;visibility:visible;mso-wrap-style:square;v-text-anchor:top" coordsize="1810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" path="m,1469r1809,l1809,,,,,1469xe" filled="f" strokecolor="#231f20">
                    <v:path arrowok="t" o:connecttype="custom" o:connectlocs="0,65;1809,65;1809,-1404;0,-1404;0,65" o:connectangles="0,0,0,0,0"/>
                  </v:shape>
                  <v:shape id="Picture 3153" o:spid="_x0000_s1061" type="#_x0000_t75" style="position:absolute;left:5543;top:-1290;width:1009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">
                    <v:imagedata r:id="rId46" o:title=""/>
                  </v:shape>
                  <v:shape id="Picture 3152" o:spid="_x0000_s1062" type="#_x0000_t75" style="position:absolute;left:6590;top:-1083;width:645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">
                    <v:imagedata r:id="rId47" o:title=""/>
                  </v:shape>
                </v:group>
                <v:group id="Group 3147" o:spid="_x0000_s1063" style="position:absolute;left:6865;top:-1740;width:681;height:567" coordorigin="6865,-1740" coordsize="68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3150" o:spid="_x0000_s1064" style="position:absolute;left:6865;top:-1740;width:681;height:567;visibility:visible;mso-wrap-style:square;v-text-anchor:top" coordsize="68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" path="m,567r680,l680,,,,,567xe" stroked="f">
                    <v:path arrowok="t" o:connecttype="custom" o:connectlocs="0,-1173;680,-1173;680,-1740;0,-1740;0,-1173" o:connectangles="0,0,0,0,0"/>
                  </v:shape>
                  <v:shape id="Picture 3149" o:spid="_x0000_s1065" type="#_x0000_t75" style="position:absolute;left:6942;top:-1746;width:608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">
                    <v:imagedata r:id="rId48" o:title=""/>
                  </v:shape>
                  <v:shape id="Text Box 3148" o:spid="_x0000_s1066" type="#_x0000_t202" style="position:absolute;left:5672;top:-253;width:75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AV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Ws6m8P9TXwCMv8FAAD//wMAUEsBAi0AFAAGAAgAAAAhANvh9svuAAAAhQEAABMAAAAAAAAA&#10;AAAAAAAAAAAAAFtDb250ZW50X1R5cGVzXS54bWxQSwECLQAUAAYACAAAACEAWvQsW78AAAAVAQAA&#10;CwAAAAAAAAAAAAAAAAAfAQAAX3JlbHMvLnJlbHNQSwECLQAUAAYACAAAACEAXu3QF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Правильно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-1104900</wp:posOffset>
                </wp:positionV>
                <wp:extent cx="1310005" cy="1151255"/>
                <wp:effectExtent l="0" t="0" r="0" b="0"/>
                <wp:wrapNone/>
                <wp:docPr id="3609" name="Group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1151255"/>
                          <a:chOff x="3084" y="-1740"/>
                          <a:chExt cx="2063" cy="1813"/>
                        </a:xfrm>
                      </wpg:grpSpPr>
                      <wpg:grpSp>
                        <wpg:cNvPr id="3610" name="Group 3144"/>
                        <wpg:cNvGrpSpPr>
                          <a:grpSpLocks/>
                        </wpg:cNvGrpSpPr>
                        <wpg:grpSpPr bwMode="auto">
                          <a:xfrm>
                            <a:off x="3092" y="-1404"/>
                            <a:ext cx="1810" cy="1469"/>
                            <a:chOff x="3092" y="-1404"/>
                            <a:chExt cx="1810" cy="1469"/>
                          </a:xfrm>
                        </wpg:grpSpPr>
                        <wps:wsp>
                          <wps:cNvPr id="3611" name="Freeform 3145"/>
                          <wps:cNvSpPr>
                            <a:spLocks/>
                          </wps:cNvSpPr>
                          <wps:spPr bwMode="auto">
                            <a:xfrm>
                              <a:off x="3092" y="-1404"/>
                              <a:ext cx="1810" cy="1469"/>
                            </a:xfrm>
                            <a:custGeom>
                              <a:avLst/>
                              <a:gdLst>
                                <a:gd name="T0" fmla="+- 0 3092 3092"/>
                                <a:gd name="T1" fmla="*/ T0 w 1810"/>
                                <a:gd name="T2" fmla="+- 0 65 -1404"/>
                                <a:gd name="T3" fmla="*/ 65 h 1469"/>
                                <a:gd name="T4" fmla="+- 0 4901 3092"/>
                                <a:gd name="T5" fmla="*/ T4 w 1810"/>
                                <a:gd name="T6" fmla="+- 0 65 -1404"/>
                                <a:gd name="T7" fmla="*/ 65 h 1469"/>
                                <a:gd name="T8" fmla="+- 0 4901 3092"/>
                                <a:gd name="T9" fmla="*/ T8 w 1810"/>
                                <a:gd name="T10" fmla="+- 0 -1404 -1404"/>
                                <a:gd name="T11" fmla="*/ -1404 h 1469"/>
                                <a:gd name="T12" fmla="+- 0 3092 3092"/>
                                <a:gd name="T13" fmla="*/ T12 w 1810"/>
                                <a:gd name="T14" fmla="+- 0 -1404 -1404"/>
                                <a:gd name="T15" fmla="*/ -1404 h 1469"/>
                                <a:gd name="T16" fmla="+- 0 3092 3092"/>
                                <a:gd name="T17" fmla="*/ T16 w 1810"/>
                                <a:gd name="T18" fmla="+- 0 65 -1404"/>
                                <a:gd name="T19" fmla="*/ 65 h 1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0" h="1469">
                                  <a:moveTo>
                                    <a:pt x="0" y="1469"/>
                                  </a:moveTo>
                                  <a:lnTo>
                                    <a:pt x="1809" y="1469"/>
                                  </a:lnTo>
                                  <a:lnTo>
                                    <a:pt x="18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2" name="Group 3135"/>
                        <wpg:cNvGrpSpPr>
                          <a:grpSpLocks/>
                        </wpg:cNvGrpSpPr>
                        <wpg:grpSpPr bwMode="auto">
                          <a:xfrm>
                            <a:off x="4528" y="-1740"/>
                            <a:ext cx="619" cy="567"/>
                            <a:chOff x="4528" y="-1740"/>
                            <a:chExt cx="619" cy="567"/>
                          </a:xfrm>
                        </wpg:grpSpPr>
                        <wps:wsp>
                          <wps:cNvPr id="3613" name="Freeform 3143"/>
                          <wps:cNvSpPr>
                            <a:spLocks/>
                          </wps:cNvSpPr>
                          <wps:spPr bwMode="auto">
                            <a:xfrm>
                              <a:off x="4528" y="-1740"/>
                              <a:ext cx="619" cy="567"/>
                            </a:xfrm>
                            <a:custGeom>
                              <a:avLst/>
                              <a:gdLst>
                                <a:gd name="T0" fmla="+- 0 4528 4528"/>
                                <a:gd name="T1" fmla="*/ T0 w 619"/>
                                <a:gd name="T2" fmla="+- 0 -1173 -1740"/>
                                <a:gd name="T3" fmla="*/ -1173 h 567"/>
                                <a:gd name="T4" fmla="+- 0 5147 4528"/>
                                <a:gd name="T5" fmla="*/ T4 w 619"/>
                                <a:gd name="T6" fmla="+- 0 -1173 -1740"/>
                                <a:gd name="T7" fmla="*/ -1173 h 567"/>
                                <a:gd name="T8" fmla="+- 0 5147 4528"/>
                                <a:gd name="T9" fmla="*/ T8 w 619"/>
                                <a:gd name="T10" fmla="+- 0 -1740 -1740"/>
                                <a:gd name="T11" fmla="*/ -1740 h 567"/>
                                <a:gd name="T12" fmla="+- 0 4528 4528"/>
                                <a:gd name="T13" fmla="*/ T12 w 619"/>
                                <a:gd name="T14" fmla="+- 0 -1740 -1740"/>
                                <a:gd name="T15" fmla="*/ -1740 h 567"/>
                                <a:gd name="T16" fmla="+- 0 4528 4528"/>
                                <a:gd name="T17" fmla="*/ T16 w 619"/>
                                <a:gd name="T18" fmla="+- 0 -1173 -1740"/>
                                <a:gd name="T19" fmla="*/ -1173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567">
                                  <a:moveTo>
                                    <a:pt x="0" y="567"/>
                                  </a:moveTo>
                                  <a:lnTo>
                                    <a:pt x="619" y="567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4" name="Picture 3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9" y="-1717"/>
                              <a:ext cx="497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5" name="Picture 3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5" y="-1261"/>
                              <a:ext cx="952" cy="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6" name="Picture 3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89" y="-1162"/>
                              <a:ext cx="694" cy="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7" name="Picture 3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5" y="-1121"/>
                              <a:ext cx="662" cy="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8" name="Picture 3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" y="-1083"/>
                              <a:ext cx="645" cy="11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9" name="Picture 3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4" y="-1035"/>
                              <a:ext cx="480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620" name="Text Box 3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2" y="-253"/>
                              <a:ext cx="75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Не правильно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4" o:spid="_x0000_s1067" style="position:absolute;left:0;text-align:left;margin-left:154.2pt;margin-top:-87pt;width:103.15pt;height:90.65pt;z-index:251482112;mso-position-horizontal-relative:page;mso-position-vertical-relative:text" coordorigin="3084,-1740" coordsize="2063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">
                <v:group id="Group 3144" o:spid="_x0000_s1068" style="position:absolute;left:3092;top:-1404;width:1810;height:1469" coordorigin="3092,-1404" coordsize="1810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vu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FZx2B/ehCcg0xcAAAD//wMAUEsBAi0AFAAGAAgAAAAhANvh9svuAAAAhQEAABMAAAAAAAAAAAAA&#10;AAAAAAAAAFtDb250ZW50X1R5cGVzXS54bWxQSwECLQAUAAYACAAAACEAWvQsW78AAAAVAQAACwAA&#10;AAAAAAAAAAAAAAAfAQAAX3JlbHMvLnJlbHNQSwECLQAUAAYACAAAACEAzbm77sMAAADdAAAADwAA&#10;AAAAAAAAAAAAAAAHAgAAZHJzL2Rvd25yZXYueG1sUEsFBgAAAAADAAMAtwAAAPcCAAAAAA==&#10;">
                  <v:shape id="Freeform 3145" o:spid="_x0000_s1069" style="position:absolute;left:3092;top:-1404;width:1810;height:1469;visibility:visible;mso-wrap-style:square;v-text-anchor:top" coordsize="1810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" path="m,1469r1809,l1809,,,,,1469xe" filled="f" strokecolor="#231f20">
                    <v:path arrowok="t" o:connecttype="custom" o:connectlocs="0,65;1809,65;1809,-1404;0,-1404;0,65" o:connectangles="0,0,0,0,0"/>
                  </v:shape>
                </v:group>
                <v:group id="Group 3135" o:spid="_x0000_s1070" style="position:absolute;left:4528;top:-1740;width:619;height:567" coordorigin="4528,-1740" coordsize="6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<v:shape id="Freeform 3143" o:spid="_x0000_s1071" style="position:absolute;left:4528;top:-1740;width:619;height:567;visibility:visible;mso-wrap-style:square;v-text-anchor:top" coordsize="61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" path="m,567r619,l619,,,,,567xe" stroked="f">
                    <v:path arrowok="t" o:connecttype="custom" o:connectlocs="0,-1173;619,-1173;619,-1740;0,-1740;0,-1173" o:connectangles="0,0,0,0,0"/>
                  </v:shape>
                  <v:shape id="Picture 3142" o:spid="_x0000_s1072" type="#_x0000_t75" style="position:absolute;left:4589;top:-1717;width:497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">
                    <v:imagedata r:id="rId54" o:title=""/>
                  </v:shape>
                  <v:shape id="Picture 3141" o:spid="_x0000_s1073" type="#_x0000_t75" style="position:absolute;left:3155;top:-1261;width:952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">
                    <v:imagedata r:id="rId55" o:title=""/>
                  </v:shape>
                  <v:shape id="Picture 3140" o:spid="_x0000_s1074" type="#_x0000_t75" style="position:absolute;left:3289;top:-1162;width:694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">
                    <v:imagedata r:id="rId56" o:title=""/>
                  </v:shape>
                  <v:shape id="Picture 3139" o:spid="_x0000_s1075" type="#_x0000_t75" style="position:absolute;left:3305;top:-1121;width:66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">
                    <v:imagedata r:id="rId57" o:title=""/>
                  </v:shape>
                  <v:shape id="Picture 3138" o:spid="_x0000_s1076" type="#_x0000_t75" style="position:absolute;left:4189;top:-1083;width:645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">
                    <v:imagedata r:id="rId47" o:title=""/>
                  </v:shape>
                  <v:shape id="Picture 3137" o:spid="_x0000_s1077" type="#_x0000_t75" style="position:absolute;left:4294;top:-1035;width:480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">
                    <v:imagedata r:id="rId58" o:title=""/>
                  </v:shape>
                  <v:shape id="Text Box 3136" o:spid="_x0000_s1078" type="#_x0000_t202" style="position:absolute;left:3252;top:-253;width:75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3mI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pbpIu6Pb+ITkPkdAAD//wMAUEsBAi0AFAAGAAgAAAAhANvh9svuAAAAhQEAABMAAAAAAAAAAAAA&#10;AAAAAAAAAFtDb250ZW50X1R5cGVzXS54bWxQSwECLQAUAAYACAAAACEAWvQsW78AAAAVAQAACwAA&#10;AAAAAAAAAAAAAAAfAQAAX3JlbHMvLnJlbHNQSwECLQAUAAYACAAAACEAz9d5iM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Не правильно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B607A" w:rsidRPr="00A136BC">
        <w:rPr>
          <w:rFonts w:ascii="Calibri" w:eastAsia="Calibri" w:hAnsi="Calibri" w:cs="Calibri"/>
          <w:sz w:val="12"/>
          <w:szCs w:val="12"/>
        </w:rPr>
        <w:t>Выступ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B73054">
      <w:pPr>
        <w:pStyle w:val="a3"/>
        <w:numPr>
          <w:ilvl w:val="0"/>
          <w:numId w:val="18"/>
        </w:numPr>
        <w:tabs>
          <w:tab w:val="left" w:pos="284"/>
        </w:tabs>
        <w:ind w:left="283" w:hanging="170"/>
      </w:pPr>
      <w:r w:rsidRPr="00A136BC">
        <w:rPr>
          <w:noProof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3199765</wp:posOffset>
            </wp:positionH>
            <wp:positionV relativeFrom="paragraph">
              <wp:posOffset>-8255</wp:posOffset>
            </wp:positionV>
            <wp:extent cx="1076325" cy="1525905"/>
            <wp:effectExtent l="0" t="0" r="9525" b="0"/>
            <wp:wrapNone/>
            <wp:docPr id="3386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07A" w:rsidRPr="00A136BC">
        <w:rPr>
          <w:color w:val="231F20"/>
        </w:rPr>
        <w:t>Соберите цилиндр в дверном блоке (основание и рукоятка)</w:t>
      </w:r>
      <w:r w:rsidRPr="00A136BC">
        <w:rPr>
          <w:color w:val="231F20"/>
        </w:rPr>
        <w:t>.</w:t>
      </w:r>
    </w:p>
    <w:p w:rsidR="00FF438E" w:rsidRPr="00A136BC" w:rsidRDefault="006B607A">
      <w:pPr>
        <w:pStyle w:val="a3"/>
        <w:numPr>
          <w:ilvl w:val="0"/>
          <w:numId w:val="18"/>
        </w:numPr>
        <w:tabs>
          <w:tab w:val="left" w:pos="284"/>
        </w:tabs>
        <w:spacing w:before="53"/>
        <w:ind w:left="283" w:hanging="170"/>
      </w:pPr>
      <w:r w:rsidRPr="00A136BC">
        <w:rPr>
          <w:color w:val="231F20"/>
          <w:spacing w:val="-1"/>
        </w:rPr>
        <w:t>Затяните винт крепления цилиндра</w:t>
      </w:r>
      <w:r w:rsidR="00B73054" w:rsidRPr="00A136BC">
        <w:rPr>
          <w:color w:val="231F20"/>
          <w:spacing w:val="-3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6B607A">
      <w:pPr>
        <w:spacing w:before="75"/>
        <w:ind w:right="667"/>
        <w:jc w:val="right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Крепежный винт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6B607A" w:rsidP="006B607A">
      <w:pPr>
        <w:pStyle w:val="a3"/>
        <w:spacing w:line="270" w:lineRule="auto"/>
        <w:ind w:left="106" w:right="164"/>
        <w:jc w:val="both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 xml:space="preserve">убедитесь, что цилиндр и рукоятка </w:t>
      </w:r>
      <w:r w:rsidR="00C506D2" w:rsidRPr="00A136BC">
        <w:rPr>
          <w:color w:val="231F20"/>
          <w:spacing w:val="-1"/>
        </w:rPr>
        <w:t>стыкуются</w:t>
      </w:r>
      <w:r w:rsidRPr="00A136BC">
        <w:rPr>
          <w:color w:val="231F20"/>
          <w:spacing w:val="-1"/>
        </w:rPr>
        <w:t xml:space="preserve"> между собой. Нажмите рукоятку и попытайтесь ее повернуть. Если рукоятка не может быть нажата или повернута, демонтируйте цилиндр, поверните прямоугольный выступ на цилиндре таким образом, чтобы угол его поворота соответствовал углублению в рукоятке.  Повторно соберите.</w:t>
      </w:r>
    </w:p>
    <w:p w:rsidR="00FF438E" w:rsidRPr="00A136BC" w:rsidRDefault="006B607A">
      <w:pPr>
        <w:spacing w:before="8"/>
        <w:rPr>
          <w:rFonts w:ascii="Calibri" w:eastAsia="Calibri" w:hAnsi="Calibri" w:cs="Calibri"/>
          <w:sz w:val="25"/>
          <w:szCs w:val="25"/>
        </w:rPr>
      </w:pPr>
      <w:r w:rsidRPr="00A136BC">
        <w:rPr>
          <w:rFonts w:ascii="Calibri" w:eastAsia="Calibri" w:hAnsi="Calibri" w:cs="Calibri"/>
          <w:noProof/>
          <w:sz w:val="25"/>
          <w:szCs w:val="25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3328632</wp:posOffset>
            </wp:positionH>
            <wp:positionV relativeFrom="paragraph">
              <wp:posOffset>147405</wp:posOffset>
            </wp:positionV>
            <wp:extent cx="1052299" cy="1924334"/>
            <wp:effectExtent l="19050" t="0" r="0" b="0"/>
            <wp:wrapNone/>
            <wp:docPr id="3385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9" cy="19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6B607A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  <w:rPr>
          <w:color w:val="231F20"/>
          <w:spacing w:val="-1"/>
        </w:rPr>
      </w:pPr>
      <w:r w:rsidRPr="00A136BC">
        <w:rPr>
          <w:color w:val="231F20"/>
          <w:spacing w:val="-1"/>
        </w:rPr>
        <w:t xml:space="preserve">Подключите разъем кабеля передачи данных </w:t>
      </w:r>
    </w:p>
    <w:p w:rsidR="006B607A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  <w:rPr>
          <w:color w:val="231F20"/>
          <w:spacing w:val="-1"/>
        </w:rPr>
      </w:pPr>
      <w:r w:rsidRPr="00A136BC">
        <w:rPr>
          <w:color w:val="231F20"/>
          <w:spacing w:val="-1"/>
        </w:rPr>
        <w:t>Соберите Электрический блок, как показано</w:t>
      </w:r>
    </w:p>
    <w:p w:rsidR="00FF438E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</w:pPr>
      <w:r w:rsidRPr="00A136BC">
        <w:rPr>
          <w:color w:val="231F20"/>
          <w:spacing w:val="-1"/>
        </w:rPr>
        <w:t>Затяните Электрический блок к панели винтом</w:t>
      </w:r>
    </w:p>
    <w:p w:rsidR="00FF438E" w:rsidRPr="00A136BC" w:rsidRDefault="00B73054">
      <w:pPr>
        <w:rPr>
          <w:rFonts w:ascii="Calibri" w:eastAsia="Calibri" w:hAnsi="Calibri" w:cs="Calibri"/>
          <w:sz w:val="12"/>
          <w:szCs w:val="12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6B607A" w:rsidP="006B607A">
      <w:pPr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2"/>
          <w:sz w:val="12"/>
        </w:rPr>
        <w:t>Кабель передачи данных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 w:rsidSect="006B607A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509" w:space="648"/>
            <w:col w:w="3323"/>
          </w:cols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B73054">
      <w:pPr>
        <w:pStyle w:val="a3"/>
        <w:ind w:left="0" w:right="1739"/>
        <w:jc w:val="right"/>
        <w:rPr>
          <w:rFonts w:cs="Calibri"/>
        </w:rPr>
      </w:pPr>
      <w:r w:rsidRPr="00A136BC">
        <w:rPr>
          <w:color w:val="231F20"/>
          <w:w w:val="95"/>
        </w:rPr>
        <w:t>1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B73054">
      <w:pPr>
        <w:pStyle w:val="a3"/>
        <w:spacing w:before="0"/>
        <w:ind w:left="0" w:right="1739"/>
        <w:jc w:val="right"/>
        <w:rPr>
          <w:rFonts w:cs="Calibri"/>
        </w:rPr>
      </w:pPr>
      <w:r w:rsidRPr="00A136BC">
        <w:rPr>
          <w:color w:val="231F20"/>
          <w:w w:val="95"/>
        </w:rPr>
        <w:t>2</w:t>
      </w:r>
    </w:p>
    <w:p w:rsidR="00FF438E" w:rsidRPr="00A136BC" w:rsidRDefault="00FF438E">
      <w:pPr>
        <w:jc w:val="righ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AE4EF3">
      <w:pPr>
        <w:pStyle w:val="1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</w:rPr>
        <w:lastRenderedPageBreak/>
        <w:t>Описание ENTR™</w:t>
      </w:r>
    </w:p>
    <w:p w:rsidR="00FF438E" w:rsidRPr="00A136BC" w:rsidRDefault="004478CD">
      <w:pPr>
        <w:pStyle w:val="2"/>
        <w:numPr>
          <w:ilvl w:val="1"/>
          <w:numId w:val="19"/>
        </w:numPr>
        <w:tabs>
          <w:tab w:val="left" w:pos="454"/>
        </w:tabs>
        <w:spacing w:before="11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132715</wp:posOffset>
                </wp:positionV>
                <wp:extent cx="2301875" cy="3023870"/>
                <wp:effectExtent l="2540" t="0" r="635" b="0"/>
                <wp:wrapNone/>
                <wp:docPr id="3584" name="Group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875" cy="3023870"/>
                          <a:chOff x="2167" y="209"/>
                          <a:chExt cx="3625" cy="4762"/>
                        </a:xfrm>
                      </wpg:grpSpPr>
                      <pic:pic xmlns:pic="http://schemas.openxmlformats.org/drawingml/2006/picture">
                        <pic:nvPicPr>
                          <pic:cNvPr id="3585" name="Picture 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209"/>
                            <a:ext cx="2159" cy="4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" name="Picture 3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2296"/>
                            <a:ext cx="1016" cy="1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87" name="Group 3128"/>
                        <wpg:cNvGrpSpPr>
                          <a:grpSpLocks/>
                        </wpg:cNvGrpSpPr>
                        <wpg:grpSpPr bwMode="auto">
                          <a:xfrm>
                            <a:off x="4451" y="1024"/>
                            <a:ext cx="40" cy="40"/>
                            <a:chOff x="4451" y="1024"/>
                            <a:chExt cx="40" cy="40"/>
                          </a:xfrm>
                        </wpg:grpSpPr>
                        <wps:wsp>
                          <wps:cNvPr id="3588" name="Freeform 3129"/>
                          <wps:cNvSpPr>
                            <a:spLocks/>
                          </wps:cNvSpPr>
                          <wps:spPr bwMode="auto">
                            <a:xfrm>
                              <a:off x="4451" y="1024"/>
                              <a:ext cx="40" cy="4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1024 h 40"/>
                                <a:gd name="T2" fmla="*/ 9 w 40"/>
                                <a:gd name="T3" fmla="*/ 1024 h 40"/>
                                <a:gd name="T4" fmla="*/ 0 w 40"/>
                                <a:gd name="T5" fmla="*/ 1033 h 40"/>
                                <a:gd name="T6" fmla="*/ 0 w 40"/>
                                <a:gd name="T7" fmla="*/ 1055 h 40"/>
                                <a:gd name="T8" fmla="*/ 9 w 40"/>
                                <a:gd name="T9" fmla="*/ 1064 h 40"/>
                                <a:gd name="T10" fmla="*/ 31 w 40"/>
                                <a:gd name="T11" fmla="*/ 1064 h 40"/>
                                <a:gd name="T12" fmla="*/ 40 w 40"/>
                                <a:gd name="T13" fmla="*/ 1055 h 40"/>
                                <a:gd name="T14" fmla="*/ 40 w 40"/>
                                <a:gd name="T15" fmla="*/ 1033 h 40"/>
                                <a:gd name="T16" fmla="*/ 31 w 40"/>
                                <a:gd name="T17" fmla="*/ 1024 h 4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126"/>
                        <wpg:cNvGrpSpPr>
                          <a:grpSpLocks/>
                        </wpg:cNvGrpSpPr>
                        <wpg:grpSpPr bwMode="auto">
                          <a:xfrm>
                            <a:off x="4653" y="4825"/>
                            <a:ext cx="40" cy="40"/>
                            <a:chOff x="4653" y="4825"/>
                            <a:chExt cx="40" cy="40"/>
                          </a:xfrm>
                        </wpg:grpSpPr>
                        <wps:wsp>
                          <wps:cNvPr id="3590" name="Freeform 3127"/>
                          <wps:cNvSpPr>
                            <a:spLocks/>
                          </wps:cNvSpPr>
                          <wps:spPr bwMode="auto">
                            <a:xfrm>
                              <a:off x="4653" y="4825"/>
                              <a:ext cx="40" cy="4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4825 h 40"/>
                                <a:gd name="T2" fmla="*/ 9 w 40"/>
                                <a:gd name="T3" fmla="*/ 4825 h 40"/>
                                <a:gd name="T4" fmla="*/ 0 w 40"/>
                                <a:gd name="T5" fmla="*/ 4834 h 40"/>
                                <a:gd name="T6" fmla="*/ 0 w 40"/>
                                <a:gd name="T7" fmla="*/ 4856 h 40"/>
                                <a:gd name="T8" fmla="*/ 9 w 40"/>
                                <a:gd name="T9" fmla="*/ 4865 h 40"/>
                                <a:gd name="T10" fmla="*/ 31 w 40"/>
                                <a:gd name="T11" fmla="*/ 4865 h 40"/>
                                <a:gd name="T12" fmla="*/ 40 w 40"/>
                                <a:gd name="T13" fmla="*/ 4856 h 40"/>
                                <a:gd name="T14" fmla="*/ 40 w 40"/>
                                <a:gd name="T15" fmla="*/ 4834 h 40"/>
                                <a:gd name="T16" fmla="*/ 31 w 40"/>
                                <a:gd name="T17" fmla="*/ 4825 h 4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124"/>
                        <wpg:cNvGrpSpPr>
                          <a:grpSpLocks/>
                        </wpg:cNvGrpSpPr>
                        <wpg:grpSpPr bwMode="auto">
                          <a:xfrm>
                            <a:off x="2704" y="2491"/>
                            <a:ext cx="1305" cy="2"/>
                            <a:chOff x="2704" y="2491"/>
                            <a:chExt cx="1305" cy="2"/>
                          </a:xfrm>
                        </wpg:grpSpPr>
                        <wps:wsp>
                          <wps:cNvPr id="3592" name="Freeform 3125"/>
                          <wps:cNvSpPr>
                            <a:spLocks/>
                          </wps:cNvSpPr>
                          <wps:spPr bwMode="auto">
                            <a:xfrm>
                              <a:off x="2704" y="2491"/>
                              <a:ext cx="1305" cy="2"/>
                            </a:xfrm>
                            <a:custGeom>
                              <a:avLst/>
                              <a:gdLst>
                                <a:gd name="T0" fmla="*/ 1305 w 1305"/>
                                <a:gd name="T1" fmla="*/ 0 h 2"/>
                                <a:gd name="T2" fmla="*/ 0 w 130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5" h="2">
                                  <a:moveTo>
                                    <a:pt x="13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122"/>
                        <wpg:cNvGrpSpPr>
                          <a:grpSpLocks/>
                        </wpg:cNvGrpSpPr>
                        <wpg:grpSpPr bwMode="auto">
                          <a:xfrm>
                            <a:off x="3891" y="3167"/>
                            <a:ext cx="357" cy="2"/>
                            <a:chOff x="3891" y="3167"/>
                            <a:chExt cx="357" cy="2"/>
                          </a:xfrm>
                        </wpg:grpSpPr>
                        <wps:wsp>
                          <wps:cNvPr id="3594" name="Freeform 3123"/>
                          <wps:cNvSpPr>
                            <a:spLocks/>
                          </wps:cNvSpPr>
                          <wps:spPr bwMode="auto">
                            <a:xfrm>
                              <a:off x="3891" y="3167"/>
                              <a:ext cx="357" cy="2"/>
                            </a:xfrm>
                            <a:custGeom>
                              <a:avLst/>
                              <a:gdLst>
                                <a:gd name="T0" fmla="*/ 357 w 357"/>
                                <a:gd name="T1" fmla="*/ 0 h 2"/>
                                <a:gd name="T2" fmla="*/ 0 w 35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7" h="2">
                                  <a:moveTo>
                                    <a:pt x="3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120"/>
                        <wpg:cNvGrpSpPr>
                          <a:grpSpLocks/>
                        </wpg:cNvGrpSpPr>
                        <wpg:grpSpPr bwMode="auto">
                          <a:xfrm>
                            <a:off x="4228" y="3147"/>
                            <a:ext cx="40" cy="40"/>
                            <a:chOff x="4228" y="3147"/>
                            <a:chExt cx="40" cy="40"/>
                          </a:xfrm>
                        </wpg:grpSpPr>
                        <wps:wsp>
                          <wps:cNvPr id="3596" name="Freeform 3121"/>
                          <wps:cNvSpPr>
                            <a:spLocks/>
                          </wps:cNvSpPr>
                          <wps:spPr bwMode="auto">
                            <a:xfrm>
                              <a:off x="4228" y="3147"/>
                              <a:ext cx="40" cy="4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3147 h 40"/>
                                <a:gd name="T2" fmla="*/ 9 w 40"/>
                                <a:gd name="T3" fmla="*/ 3147 h 40"/>
                                <a:gd name="T4" fmla="*/ 0 w 40"/>
                                <a:gd name="T5" fmla="*/ 3156 h 40"/>
                                <a:gd name="T6" fmla="*/ 0 w 40"/>
                                <a:gd name="T7" fmla="*/ 3178 h 40"/>
                                <a:gd name="T8" fmla="*/ 9 w 40"/>
                                <a:gd name="T9" fmla="*/ 3187 h 40"/>
                                <a:gd name="T10" fmla="*/ 31 w 40"/>
                                <a:gd name="T11" fmla="*/ 3187 h 40"/>
                                <a:gd name="T12" fmla="*/ 40 w 40"/>
                                <a:gd name="T13" fmla="*/ 3178 h 40"/>
                                <a:gd name="T14" fmla="*/ 40 w 40"/>
                                <a:gd name="T15" fmla="*/ 3156 h 40"/>
                                <a:gd name="T16" fmla="*/ 31 w 40"/>
                                <a:gd name="T17" fmla="*/ 3147 h 4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118"/>
                        <wpg:cNvGrpSpPr>
                          <a:grpSpLocks/>
                        </wpg:cNvGrpSpPr>
                        <wpg:grpSpPr bwMode="auto">
                          <a:xfrm>
                            <a:off x="2704" y="3167"/>
                            <a:ext cx="1305" cy="2"/>
                            <a:chOff x="2704" y="3167"/>
                            <a:chExt cx="1305" cy="2"/>
                          </a:xfrm>
                        </wpg:grpSpPr>
                        <wps:wsp>
                          <wps:cNvPr id="3598" name="Freeform 3119"/>
                          <wps:cNvSpPr>
                            <a:spLocks/>
                          </wps:cNvSpPr>
                          <wps:spPr bwMode="auto">
                            <a:xfrm>
                              <a:off x="2704" y="3167"/>
                              <a:ext cx="1305" cy="2"/>
                            </a:xfrm>
                            <a:custGeom>
                              <a:avLst/>
                              <a:gdLst>
                                <a:gd name="T0" fmla="*/ 1305 w 1305"/>
                                <a:gd name="T1" fmla="*/ 0 h 2"/>
                                <a:gd name="T2" fmla="*/ 0 w 130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305" h="2">
                                  <a:moveTo>
                                    <a:pt x="13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116"/>
                        <wpg:cNvGrpSpPr>
                          <a:grpSpLocks/>
                        </wpg:cNvGrpSpPr>
                        <wpg:grpSpPr bwMode="auto">
                          <a:xfrm>
                            <a:off x="4009" y="2491"/>
                            <a:ext cx="240" cy="2"/>
                            <a:chOff x="4009" y="2491"/>
                            <a:chExt cx="240" cy="2"/>
                          </a:xfrm>
                        </wpg:grpSpPr>
                        <wps:wsp>
                          <wps:cNvPr id="3600" name="Freeform 3117"/>
                          <wps:cNvSpPr>
                            <a:spLocks/>
                          </wps:cNvSpPr>
                          <wps:spPr bwMode="auto">
                            <a:xfrm>
                              <a:off x="4009" y="2491"/>
                              <a:ext cx="240" cy="2"/>
                            </a:xfrm>
                            <a:custGeom>
                              <a:avLst/>
                              <a:gdLst>
                                <a:gd name="T0" fmla="*/ 239 w 240"/>
                                <a:gd name="T1" fmla="*/ 0 h 2"/>
                                <a:gd name="T2" fmla="*/ 0 w 24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0" h="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114"/>
                        <wpg:cNvGrpSpPr>
                          <a:grpSpLocks/>
                        </wpg:cNvGrpSpPr>
                        <wpg:grpSpPr bwMode="auto">
                          <a:xfrm>
                            <a:off x="4228" y="2471"/>
                            <a:ext cx="40" cy="40"/>
                            <a:chOff x="4228" y="2471"/>
                            <a:chExt cx="40" cy="40"/>
                          </a:xfrm>
                        </wpg:grpSpPr>
                        <wps:wsp>
                          <wps:cNvPr id="3602" name="Freeform 3115"/>
                          <wps:cNvSpPr>
                            <a:spLocks/>
                          </wps:cNvSpPr>
                          <wps:spPr bwMode="auto">
                            <a:xfrm>
                              <a:off x="4228" y="2471"/>
                              <a:ext cx="40" cy="4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2471 h 40"/>
                                <a:gd name="T2" fmla="*/ 9 w 40"/>
                                <a:gd name="T3" fmla="*/ 2471 h 40"/>
                                <a:gd name="T4" fmla="*/ 0 w 40"/>
                                <a:gd name="T5" fmla="*/ 2480 h 40"/>
                                <a:gd name="T6" fmla="*/ 0 w 40"/>
                                <a:gd name="T7" fmla="*/ 2503 h 40"/>
                                <a:gd name="T8" fmla="*/ 9 w 40"/>
                                <a:gd name="T9" fmla="*/ 2511 h 40"/>
                                <a:gd name="T10" fmla="*/ 31 w 40"/>
                                <a:gd name="T11" fmla="*/ 2511 h 40"/>
                                <a:gd name="T12" fmla="*/ 40 w 40"/>
                                <a:gd name="T13" fmla="*/ 2503 h 40"/>
                                <a:gd name="T14" fmla="*/ 40 w 40"/>
                                <a:gd name="T15" fmla="*/ 2480 h 40"/>
                                <a:gd name="T16" fmla="*/ 31 w 40"/>
                                <a:gd name="T17" fmla="*/ 2471 h 4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108"/>
                        <wpg:cNvGrpSpPr>
                          <a:grpSpLocks/>
                        </wpg:cNvGrpSpPr>
                        <wpg:grpSpPr bwMode="auto">
                          <a:xfrm>
                            <a:off x="4684" y="433"/>
                            <a:ext cx="56" cy="199"/>
                            <a:chOff x="4684" y="433"/>
                            <a:chExt cx="56" cy="199"/>
                          </a:xfrm>
                        </wpg:grpSpPr>
                        <wps:wsp>
                          <wps:cNvPr id="3604" name="Freeform 3113"/>
                          <wps:cNvSpPr>
                            <a:spLocks/>
                          </wps:cNvSpPr>
                          <wps:spPr bwMode="auto">
                            <a:xfrm>
                              <a:off x="4684" y="433"/>
                              <a:ext cx="56" cy="199"/>
                            </a:xfrm>
                            <a:custGeom>
                              <a:avLst/>
                              <a:gdLst>
                                <a:gd name="T0" fmla="*/ 20 w 56"/>
                                <a:gd name="T1" fmla="*/ 433 h 199"/>
                                <a:gd name="T2" fmla="*/ 0 w 56"/>
                                <a:gd name="T3" fmla="*/ 433 h 199"/>
                                <a:gd name="T4" fmla="*/ 0 w 56"/>
                                <a:gd name="T5" fmla="*/ 453 h 199"/>
                                <a:gd name="T6" fmla="*/ 0 w 56"/>
                                <a:gd name="T7" fmla="*/ 612 h 199"/>
                                <a:gd name="T8" fmla="*/ 0 w 56"/>
                                <a:gd name="T9" fmla="*/ 632 h 199"/>
                                <a:gd name="T10" fmla="*/ 20 w 56"/>
                                <a:gd name="T11" fmla="*/ 632 h 199"/>
                                <a:gd name="T12" fmla="*/ 36 w 56"/>
                                <a:gd name="T13" fmla="*/ 632 h 199"/>
                                <a:gd name="T14" fmla="*/ 56 w 56"/>
                                <a:gd name="T15" fmla="*/ 632 h 199"/>
                                <a:gd name="T16" fmla="*/ 56 w 56"/>
                                <a:gd name="T17" fmla="*/ 612 h 199"/>
                                <a:gd name="T18" fmla="*/ 56 w 56"/>
                                <a:gd name="T19" fmla="*/ 453 h 199"/>
                                <a:gd name="T20" fmla="*/ 56 w 56"/>
                                <a:gd name="T21" fmla="*/ 433 h 199"/>
                                <a:gd name="T22" fmla="*/ 36 w 56"/>
                                <a:gd name="T23" fmla="*/ 433 h 199"/>
                                <a:gd name="T24" fmla="*/ 20 w 56"/>
                                <a:gd name="T25" fmla="*/ 433 h 199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6" h="19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36" y="199"/>
                                  </a:lnTo>
                                  <a:lnTo>
                                    <a:pt x="56" y="199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Text Box 3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9" y="984"/>
                              <a:ext cx="190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tabs>
                                    <w:tab w:val="left" w:pos="1901"/>
                                  </w:tabs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Рукоятка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  <w:u w:val="single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  <w:u w:val="single" w:color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6" name="Text Box 3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8" y="2431"/>
                              <a:ext cx="24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7" name="Text Box 3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7" y="3100"/>
                              <a:ext cx="42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8" name="Text Box 3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9" y="4778"/>
                              <a:ext cx="1644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tabs>
                                    <w:tab w:val="left" w:pos="1643"/>
                                  </w:tabs>
                                  <w:spacing w:line="127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231F20"/>
                                    <w:sz w:val="12"/>
                                    <w:u w:val="single" w:color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7" o:spid="_x0000_s1079" style="position:absolute;left:0;text-align:left;margin-left:128.45pt;margin-top:10.45pt;width:181.25pt;height:238.1pt;z-index:-251739136;mso-position-horizontal-relative:page;mso-position-vertical-relative:text" coordorigin="2167,209" coordsize="3625,47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">
                <v:shape id="Picture 3131" o:spid="_x0000_s1080" type="#_x0000_t75" style="position:absolute;left:3632;top:209;width:2159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">
                  <v:imagedata r:id="rId63" o:title=""/>
                </v:shape>
                <v:shape id="Picture 3130" o:spid="_x0000_s1081" type="#_x0000_t75" style="position:absolute;left:4216;top:2296;width:1016;height:1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">
                  <v:imagedata r:id="rId64" o:title=""/>
                </v:shape>
                <v:group id="Group 3128" o:spid="_x0000_s1082" style="position:absolute;left:4451;top:1024;width:40;height:40" coordorigin="4451,1024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3129" o:spid="_x0000_s1083" style="position:absolute;left:4451;top:102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" path="m31,l9,,,9,,31r9,9l31,40r9,-9l40,9,31,xe" fillcolor="#231f20" stroked="f">
                    <v:path arrowok="t" o:connecttype="custom" o:connectlocs="31,1024;9,1024;0,1033;0,1055;9,1064;31,1064;40,1055;40,1033;31,1024" o:connectangles="0,0,0,0,0,0,0,0,0"/>
                  </v:shape>
                </v:group>
                <v:group id="Group 3126" o:spid="_x0000_s1084" style="position:absolute;left:4653;top:4825;width:40;height:40" coordorigin="4653,4825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3127" o:spid="_x0000_s1085" style="position:absolute;left:4653;top:482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" path="m31,l9,,,9,,31r9,9l31,40r9,-9l40,9,31,xe" fillcolor="#231f20" stroked="f">
                    <v:path arrowok="t" o:connecttype="custom" o:connectlocs="31,4825;9,4825;0,4834;0,4856;9,4865;31,4865;40,4856;40,4834;31,4825" o:connectangles="0,0,0,0,0,0,0,0,0"/>
                  </v:shape>
                </v:group>
                <v:group id="Group 3124" o:spid="_x0000_s1086" style="position:absolute;left:2704;top:2491;width:1305;height:2" coordorigin="2704,2491" coordsize="1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3125" o:spid="_x0000_s1087" style="position:absolute;left:2704;top:2491;width:1305;height:2;visibility:visible;mso-wrap-style:square;v-text-anchor:top" coordsize="1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" path="m1305,l,e" filled="f" strokecolor="#231f20" strokeweight=".5pt">
                    <v:path arrowok="t" o:connecttype="custom" o:connectlocs="1305,0;0,0" o:connectangles="0,0"/>
                  </v:shape>
                </v:group>
                <v:group id="Group 3122" o:spid="_x0000_s1088" style="position:absolute;left:3891;top:3167;width:357;height:2" coordorigin="3891,3167" coordsize="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3123" o:spid="_x0000_s1089" style="position:absolute;left:3891;top:3167;width:357;height:2;visibility:visible;mso-wrap-style:square;v-text-anchor:top" coordsize="3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" path="m357,l,e" filled="f" strokecolor="white" strokeweight=".5pt">
                    <v:path arrowok="t" o:connecttype="custom" o:connectlocs="357,0;0,0" o:connectangles="0,0"/>
                  </v:shape>
                </v:group>
                <v:group id="Group 3120" o:spid="_x0000_s1090" style="position:absolute;left:4228;top:3147;width:40;height:40" coordorigin="4228,3147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3121" o:spid="_x0000_s1091" style="position:absolute;left:4228;top:3147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" path="m31,l9,,,9,,31r9,9l31,40r9,-9l40,9,31,xe" stroked="f">
                    <v:path arrowok="t" o:connecttype="custom" o:connectlocs="31,3147;9,3147;0,3156;0,3178;9,3187;31,3187;40,3178;40,3156;31,3147" o:connectangles="0,0,0,0,0,0,0,0,0"/>
                  </v:shape>
                </v:group>
                <v:group id="Group 3118" o:spid="_x0000_s1092" style="position:absolute;left:2704;top:3167;width:1305;height:2" coordorigin="2704,3167" coordsize="1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3119" o:spid="_x0000_s1093" style="position:absolute;left:2704;top:3167;width:1305;height:2;visibility:visible;mso-wrap-style:square;v-text-anchor:top" coordsize="1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" path="m1305,l,e" filled="f" strokecolor="#231f20" strokeweight=".5pt">
                    <v:path arrowok="t" o:connecttype="custom" o:connectlocs="1305,0;0,0" o:connectangles="0,0"/>
                  </v:shape>
                </v:group>
                <v:group id="Group 3116" o:spid="_x0000_s1094" style="position:absolute;left:4009;top:2491;width:240;height:2" coordorigin="4009,2491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3117" o:spid="_x0000_s1095" style="position:absolute;left:4009;top:2491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" path="m239,l,e" filled="f" strokecolor="white" strokeweight=".5pt">
                    <v:path arrowok="t" o:connecttype="custom" o:connectlocs="239,0;0,0" o:connectangles="0,0"/>
                  </v:shape>
                </v:group>
                <v:group id="Group 3114" o:spid="_x0000_s1096" style="position:absolute;left:4228;top:2471;width:40;height:40" coordorigin="4228,2471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3115" o:spid="_x0000_s1097" style="position:absolute;left:4228;top:2471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" path="m31,l9,,,9,,32r9,8l31,40r9,-8l40,9,31,xe" stroked="f">
                    <v:path arrowok="t" o:connecttype="custom" o:connectlocs="31,2471;9,2471;0,2480;0,2503;9,2511;31,2511;40,2503;40,2480;31,2471" o:connectangles="0,0,0,0,0,0,0,0,0"/>
                  </v:shape>
                </v:group>
                <v:group id="Group 3108" o:spid="_x0000_s1098" style="position:absolute;left:4684;top:433;width:56;height:199" coordorigin="4684,433" coordsize="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3113" o:spid="_x0000_s1099" style="position:absolute;left:4684;top:433;width:56;height:199;visibility:visible;mso-wrap-style:square;v-text-anchor:top" coordsize="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" path="m20,l,,,20,,179r,20l20,199r16,l56,199r,-20l56,20,56,,36,,20,xe" filled="f" strokecolor="#231f20">
                    <v:path arrowok="t" o:connecttype="custom" o:connectlocs="20,433;0,433;0,453;0,612;0,632;20,632;36,632;56,632;56,612;56,453;56,433;36,433;20,433" o:connectangles="0,0,0,0,0,0,0,0,0,0,0,0,0"/>
                  </v:shape>
                  <v:shape id="Text Box 3112" o:spid="_x0000_s1100" type="#_x0000_t202" style="position:absolute;left:2569;top:984;width:190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tabs>
                              <w:tab w:val="left" w:pos="1901"/>
                            </w:tabs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Рукоятка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color w:val="231F20"/>
                              <w:spacing w:val="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  <w:u w:val="single" w:color="231F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  <w:u w:val="single" w:color="231F2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3111" o:spid="_x0000_s1101" type="#_x0000_t202" style="position:absolute;left:2358;top:2431;width:2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gHxgAAAN0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TVTGdzepCcgF1cAAAD//wMAUEsBAi0AFAAGAAgAAAAhANvh9svuAAAAhQEAABMAAAAAAAAA&#10;AAAAAAAAAAAAAFtDb250ZW50X1R5cGVzXS54bWxQSwECLQAUAAYACAAAACEAWvQsW78AAAAVAQAA&#10;CwAAAAAAAAAAAAAAAAAfAQAAX3JlbHMvLnJlbHNQSwECLQAUAAYACAAAACEAZMcYB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3110" o:spid="_x0000_s1102" type="#_x0000_t202" style="position:absolute;left:2167;top:3100;width:42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3109" o:spid="_x0000_s1103" type="#_x0000_t202" style="position:absolute;left:3029;top:4778;width:164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tabs>
                              <w:tab w:val="left" w:pos="1643"/>
                            </w:tabs>
                            <w:spacing w:line="127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z w:val="12"/>
                              <w:u w:val="single" w:color="231F2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E4EF3" w:rsidRPr="00A136BC">
        <w:t xml:space="preserve"> </w:t>
      </w:r>
      <w:r w:rsidR="00AE4EF3" w:rsidRPr="00A136BC">
        <w:rPr>
          <w:noProof/>
          <w:lang w:bidi="he-IL"/>
        </w:rPr>
        <w:t>Описание ENTR™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FF438E" w:rsidRPr="00A136BC" w:rsidRDefault="00AE4EF3" w:rsidP="00AE4EF3">
      <w:pPr>
        <w:spacing w:before="75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 xml:space="preserve">                                                                       Индикаторы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AE4EF3" w:rsidP="00AE4EF3">
      <w:pPr>
        <w:spacing w:before="75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 w:eastAsia="Calibri" w:hAnsi="Calibri" w:cs="Calibri"/>
          <w:sz w:val="12"/>
          <w:szCs w:val="12"/>
        </w:rPr>
        <w:t xml:space="preserve">                                   Сенсорная панель управления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AE4EF3">
      <w:pPr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 w:eastAsia="Calibri" w:hAnsi="Calibri" w:cs="Calibri"/>
          <w:sz w:val="12"/>
          <w:szCs w:val="12"/>
        </w:rPr>
        <w:t xml:space="preserve">                                                                             Переключатель включения/отключения</w:t>
      </w:r>
    </w:p>
    <w:p w:rsidR="00FF438E" w:rsidRPr="00A136BC" w:rsidRDefault="00FF438E">
      <w:pPr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AE4EF3">
      <w:pPr>
        <w:pStyle w:val="2"/>
        <w:numPr>
          <w:ilvl w:val="1"/>
          <w:numId w:val="19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Индикаторы</w:t>
      </w:r>
    </w:p>
    <w:p w:rsidR="00FF438E" w:rsidRPr="00A136BC" w:rsidRDefault="00FF438E">
      <w:p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AE4EF3" w:rsidP="00AE4EF3">
      <w:pPr>
        <w:ind w:left="1080" w:firstLine="54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Без звука (зеленый)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102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62397" cy="1021080"/>
            <wp:effectExtent l="0" t="0" r="0" b="0"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7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 w:rsidP="00AE4EF3">
      <w:pPr>
        <w:ind w:left="1080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 xml:space="preserve">Дверь не закрыта </w:t>
      </w:r>
      <w:r w:rsidR="00B73054" w:rsidRPr="00A136BC">
        <w:rPr>
          <w:rFonts w:ascii="Calibri"/>
          <w:b/>
          <w:color w:val="231F20"/>
          <w:spacing w:val="-1"/>
          <w:sz w:val="12"/>
        </w:rPr>
        <w:t>(</w:t>
      </w:r>
      <w:r w:rsidRPr="00A136BC">
        <w:rPr>
          <w:rFonts w:ascii="Calibri"/>
          <w:b/>
          <w:color w:val="231F20"/>
          <w:spacing w:val="-1"/>
          <w:sz w:val="12"/>
        </w:rPr>
        <w:t>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AE4EF3">
      <w:pPr>
        <w:ind w:left="818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>Ручной режим</w:t>
      </w:r>
      <w:r w:rsidR="00B73054" w:rsidRPr="00A136BC">
        <w:rPr>
          <w:rFonts w:ascii="Calibri"/>
          <w:b/>
          <w:color w:val="231F20"/>
          <w:sz w:val="12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2"/>
        </w:rPr>
        <w:t>(</w:t>
      </w:r>
      <w:r w:rsidRPr="00A136BC">
        <w:rPr>
          <w:rFonts w:ascii="Calibri"/>
          <w:b/>
          <w:color w:val="231F20"/>
          <w:spacing w:val="-1"/>
          <w:sz w:val="12"/>
        </w:rPr>
        <w:t>зеленый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887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62396" cy="1021080"/>
            <wp:effectExtent l="0" t="0" r="0" b="0"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>
      <w:pPr>
        <w:ind w:left="818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Состояние батареи</w:t>
      </w:r>
      <w:r w:rsidR="00B73054" w:rsidRPr="00A136BC">
        <w:rPr>
          <w:rFonts w:ascii="Calibri"/>
          <w:b/>
          <w:color w:val="231F20"/>
          <w:spacing w:val="-1"/>
          <w:sz w:val="12"/>
        </w:rPr>
        <w:t xml:space="preserve"> (</w:t>
      </w:r>
      <w:r w:rsidRPr="00A136BC">
        <w:rPr>
          <w:rFonts w:ascii="Calibri"/>
          <w:b/>
          <w:color w:val="231F20"/>
          <w:spacing w:val="-1"/>
          <w:sz w:val="12"/>
        </w:rPr>
        <w:t>зеленый/красный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B73054" w:rsidP="00AE4EF3">
      <w:pPr>
        <w:ind w:left="1125" w:right="1181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 xml:space="preserve">OK </w:t>
      </w:r>
      <w:r w:rsidRPr="00A136BC">
        <w:rPr>
          <w:rFonts w:ascii="Calibri"/>
          <w:b/>
          <w:color w:val="231F20"/>
          <w:spacing w:val="-1"/>
          <w:sz w:val="12"/>
        </w:rPr>
        <w:t>(</w:t>
      </w:r>
      <w:r w:rsidR="00AE4EF3" w:rsidRPr="00A136BC">
        <w:rPr>
          <w:rFonts w:ascii="Calibri"/>
          <w:b/>
          <w:color w:val="231F20"/>
          <w:spacing w:val="-1"/>
          <w:sz w:val="12"/>
        </w:rPr>
        <w:t>зеленый</w:t>
      </w:r>
      <w:r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818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762396" cy="1021080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>
      <w:pPr>
        <w:ind w:left="1125" w:right="1302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Ошибка</w:t>
      </w:r>
      <w:r w:rsidR="00B73054" w:rsidRPr="00A136BC">
        <w:rPr>
          <w:rFonts w:ascii="Calibri"/>
          <w:b/>
          <w:color w:val="231F20"/>
          <w:sz w:val="12"/>
        </w:rPr>
        <w:t xml:space="preserve"> </w:t>
      </w:r>
      <w:r w:rsidRPr="00A136BC">
        <w:rPr>
          <w:rFonts w:ascii="Calibri"/>
          <w:b/>
          <w:color w:val="231F20"/>
          <w:spacing w:val="-1"/>
          <w:sz w:val="12"/>
        </w:rPr>
        <w:t>(красный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jc w:val="center"/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2221" w:space="40"/>
            <w:col w:w="2155" w:space="40"/>
            <w:col w:w="3024"/>
          </w:cols>
        </w:sectPr>
      </w:pP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pStyle w:val="3"/>
        <w:tabs>
          <w:tab w:val="left" w:pos="3148"/>
          <w:tab w:val="left" w:pos="5274"/>
        </w:tabs>
        <w:spacing w:line="200" w:lineRule="atLeast"/>
        <w:ind w:left="1022"/>
        <w:rPr>
          <w:rFonts w:cs="Calibri"/>
        </w:rPr>
      </w:pPr>
      <w:r w:rsidRPr="00A136BC">
        <w:rPr>
          <w:noProof/>
        </w:rPr>
        <w:lastRenderedPageBreak/>
        <w:drawing>
          <wp:inline distT="0" distB="0" distL="0" distR="0">
            <wp:extent cx="738572" cy="989171"/>
            <wp:effectExtent l="0" t="0" r="0" b="0"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tab/>
      </w:r>
      <w:r w:rsidRPr="00A136BC">
        <w:rPr>
          <w:noProof/>
        </w:rPr>
        <w:drawing>
          <wp:inline distT="0" distB="0" distL="0" distR="0">
            <wp:extent cx="738572" cy="989171"/>
            <wp:effectExtent l="0" t="0" r="0" b="0"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tab/>
      </w:r>
      <w:r w:rsidRPr="00A136BC">
        <w:rPr>
          <w:noProof/>
        </w:rPr>
        <w:drawing>
          <wp:inline distT="0" distB="0" distL="0" distR="0">
            <wp:extent cx="738572" cy="989171"/>
            <wp:effectExtent l="0" t="0" r="0" b="0"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>
      <w:pPr>
        <w:spacing w:before="59"/>
        <w:ind w:left="10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135255</wp:posOffset>
                </wp:positionV>
                <wp:extent cx="1557020" cy="3412490"/>
                <wp:effectExtent l="0" t="0" r="0" b="0"/>
                <wp:wrapNone/>
                <wp:docPr id="3572" name="Group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3412490"/>
                          <a:chOff x="5265" y="213"/>
                          <a:chExt cx="2452" cy="5374"/>
                        </a:xfrm>
                      </wpg:grpSpPr>
                      <pic:pic xmlns:pic="http://schemas.openxmlformats.org/drawingml/2006/picture">
                        <pic:nvPicPr>
                          <pic:cNvPr id="3573" name="Picture 3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213"/>
                            <a:ext cx="1857" cy="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4" name="Picture 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" y="2007"/>
                            <a:ext cx="874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5" name="Picture 3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4045"/>
                            <a:ext cx="1531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76" name="Group 3102"/>
                        <wpg:cNvGrpSpPr>
                          <a:grpSpLocks/>
                        </wpg:cNvGrpSpPr>
                        <wpg:grpSpPr bwMode="auto">
                          <a:xfrm>
                            <a:off x="6334" y="4323"/>
                            <a:ext cx="383" cy="2"/>
                            <a:chOff x="6334" y="4323"/>
                            <a:chExt cx="383" cy="2"/>
                          </a:xfrm>
                        </wpg:grpSpPr>
                        <wps:wsp>
                          <wps:cNvPr id="3577" name="Freeform 3103"/>
                          <wps:cNvSpPr>
                            <a:spLocks/>
                          </wps:cNvSpPr>
                          <wps:spPr bwMode="auto">
                            <a:xfrm>
                              <a:off x="6334" y="4323"/>
                              <a:ext cx="383" cy="2"/>
                            </a:xfrm>
                            <a:custGeom>
                              <a:avLst/>
                              <a:gdLst>
                                <a:gd name="T0" fmla="+- 0 6334 6334"/>
                                <a:gd name="T1" fmla="*/ T0 w 383"/>
                                <a:gd name="T2" fmla="+- 0 6717 6334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0" y="0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109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8" name="Group 3100"/>
                        <wpg:cNvGrpSpPr>
                          <a:grpSpLocks/>
                        </wpg:cNvGrpSpPr>
                        <wpg:grpSpPr bwMode="auto">
                          <a:xfrm>
                            <a:off x="6229" y="4274"/>
                            <a:ext cx="137" cy="100"/>
                            <a:chOff x="6229" y="4274"/>
                            <a:chExt cx="137" cy="100"/>
                          </a:xfrm>
                        </wpg:grpSpPr>
                        <wps:wsp>
                          <wps:cNvPr id="3579" name="Freeform 3101"/>
                          <wps:cNvSpPr>
                            <a:spLocks/>
                          </wps:cNvSpPr>
                          <wps:spPr bwMode="auto">
                            <a:xfrm>
                              <a:off x="6229" y="4274"/>
                              <a:ext cx="137" cy="100"/>
                            </a:xfrm>
                            <a:custGeom>
                              <a:avLst/>
                              <a:gdLst>
                                <a:gd name="T0" fmla="+- 0 6365 6229"/>
                                <a:gd name="T1" fmla="*/ T0 w 137"/>
                                <a:gd name="T2" fmla="+- 0 4274 4274"/>
                                <a:gd name="T3" fmla="*/ 4274 h 100"/>
                                <a:gd name="T4" fmla="+- 0 6229 6229"/>
                                <a:gd name="T5" fmla="*/ T4 w 137"/>
                                <a:gd name="T6" fmla="+- 0 4323 4274"/>
                                <a:gd name="T7" fmla="*/ 4323 h 100"/>
                                <a:gd name="T8" fmla="+- 0 6365 6229"/>
                                <a:gd name="T9" fmla="*/ T8 w 137"/>
                                <a:gd name="T10" fmla="+- 0 4373 4274"/>
                                <a:gd name="T11" fmla="*/ 4373 h 100"/>
                                <a:gd name="T12" fmla="+- 0 6334 6229"/>
                                <a:gd name="T13" fmla="*/ T12 w 137"/>
                                <a:gd name="T14" fmla="+- 0 4323 4274"/>
                                <a:gd name="T15" fmla="*/ 4323 h 100"/>
                                <a:gd name="T16" fmla="+- 0 6365 6229"/>
                                <a:gd name="T17" fmla="*/ T16 w 137"/>
                                <a:gd name="T18" fmla="+- 0 4274 4274"/>
                                <a:gd name="T19" fmla="*/ 427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00">
                                  <a:moveTo>
                                    <a:pt x="136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0" name="Group 3098"/>
                        <wpg:cNvGrpSpPr>
                          <a:grpSpLocks/>
                        </wpg:cNvGrpSpPr>
                        <wpg:grpSpPr bwMode="auto">
                          <a:xfrm>
                            <a:off x="6880" y="4323"/>
                            <a:ext cx="383" cy="2"/>
                            <a:chOff x="6880" y="4323"/>
                            <a:chExt cx="383" cy="2"/>
                          </a:xfrm>
                        </wpg:grpSpPr>
                        <wps:wsp>
                          <wps:cNvPr id="3581" name="Freeform 3099"/>
                          <wps:cNvSpPr>
                            <a:spLocks/>
                          </wps:cNvSpPr>
                          <wps:spPr bwMode="auto">
                            <a:xfrm>
                              <a:off x="6880" y="4323"/>
                              <a:ext cx="383" cy="2"/>
                            </a:xfrm>
                            <a:custGeom>
                              <a:avLst/>
                              <a:gdLst>
                                <a:gd name="T0" fmla="+- 0 7262 6880"/>
                                <a:gd name="T1" fmla="*/ T0 w 383"/>
                                <a:gd name="T2" fmla="+- 0 6880 6880"/>
                                <a:gd name="T3" fmla="*/ T2 w 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">
                                  <a:moveTo>
                                    <a:pt x="3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9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2" name="Group 3096"/>
                        <wpg:cNvGrpSpPr>
                          <a:grpSpLocks/>
                        </wpg:cNvGrpSpPr>
                        <wpg:grpSpPr bwMode="auto">
                          <a:xfrm>
                            <a:off x="7231" y="4274"/>
                            <a:ext cx="137" cy="100"/>
                            <a:chOff x="7231" y="4274"/>
                            <a:chExt cx="137" cy="100"/>
                          </a:xfrm>
                        </wpg:grpSpPr>
                        <wps:wsp>
                          <wps:cNvPr id="3583" name="Freeform 3097"/>
                          <wps:cNvSpPr>
                            <a:spLocks/>
                          </wps:cNvSpPr>
                          <wps:spPr bwMode="auto">
                            <a:xfrm>
                              <a:off x="7231" y="4274"/>
                              <a:ext cx="137" cy="100"/>
                            </a:xfrm>
                            <a:custGeom>
                              <a:avLst/>
                              <a:gdLst>
                                <a:gd name="T0" fmla="+- 0 7231 7231"/>
                                <a:gd name="T1" fmla="*/ T0 w 137"/>
                                <a:gd name="T2" fmla="+- 0 4274 4274"/>
                                <a:gd name="T3" fmla="*/ 4274 h 100"/>
                                <a:gd name="T4" fmla="+- 0 7262 7231"/>
                                <a:gd name="T5" fmla="*/ T4 w 137"/>
                                <a:gd name="T6" fmla="+- 0 4323 4274"/>
                                <a:gd name="T7" fmla="*/ 4323 h 100"/>
                                <a:gd name="T8" fmla="+- 0 7231 7231"/>
                                <a:gd name="T9" fmla="*/ T8 w 137"/>
                                <a:gd name="T10" fmla="+- 0 4373 4274"/>
                                <a:gd name="T11" fmla="*/ 4373 h 100"/>
                                <a:gd name="T12" fmla="+- 0 7367 7231"/>
                                <a:gd name="T13" fmla="*/ T12 w 137"/>
                                <a:gd name="T14" fmla="+- 0 4323 4274"/>
                                <a:gd name="T15" fmla="*/ 4323 h 100"/>
                                <a:gd name="T16" fmla="+- 0 7231 7231"/>
                                <a:gd name="T17" fmla="*/ T16 w 137"/>
                                <a:gd name="T18" fmla="+- 0 4274 4274"/>
                                <a:gd name="T19" fmla="*/ 427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100">
                                  <a:moveTo>
                                    <a:pt x="0" y="0"/>
                                  </a:moveTo>
                                  <a:lnTo>
                                    <a:pt x="31" y="4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36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6356D" id="Group 3095" o:spid="_x0000_s1026" style="position:absolute;margin-left:263.25pt;margin-top:10.65pt;width:122.6pt;height:268.7pt;z-index:-251738112;mso-position-horizontal-relative:page" coordorigin="5265,213" coordsize="2452,5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">
                <v:shape id="Picture 3106" o:spid="_x0000_s1027" type="#_x0000_t75" style="position:absolute;left:5860;top:213;width:1857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">
                  <v:imagedata r:id="rId74" o:title=""/>
                </v:shape>
                <v:shape id="Picture 3105" o:spid="_x0000_s1028" type="#_x0000_t75" style="position:absolute;left:6361;top:2007;width:874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">
                  <v:imagedata r:id="rId75" o:title=""/>
                </v:shape>
                <v:shape id="Picture 3104" o:spid="_x0000_s1029" type="#_x0000_t75" style="position:absolute;left:5265;top:4045;width:153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">
                  <v:imagedata r:id="rId76" o:title=""/>
                </v:shape>
                <v:group id="Group 3102" o:spid="_x0000_s1030" style="position:absolute;left:6334;top:4323;width:383;height:2" coordorigin="6334,4323" coordsize="3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    <v:shape id="Freeform 3103" o:spid="_x0000_s1031" style="position:absolute;left:6334;top:4323;width:383;height:2;visibility:visible;mso-wrap-style:square;v-text-anchor:top" coordsize="3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" path="m,l383,e" filled="f" strokecolor="#231f20" strokeweight=".86pt">
                    <v:path arrowok="t" o:connecttype="custom" o:connectlocs="0,0;383,0" o:connectangles="0,0"/>
                  </v:shape>
                </v:group>
                <v:group id="Group 3100" o:spid="_x0000_s1032" style="position:absolute;left:6229;top:4274;width:137;height:100" coordorigin="6229,4274" coordsize="1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<v:shape id="Freeform 3101" o:spid="_x0000_s1033" style="position:absolute;left:6229;top:4274;width:137;height:100;visibility:visible;mso-wrap-style:square;v-text-anchor:top" coordsize="1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" path="m136,l,49,136,99,105,49,136,xe" fillcolor="#231f20" stroked="f">
                    <v:path arrowok="t" o:connecttype="custom" o:connectlocs="136,4274;0,4323;136,4373;105,4323;136,4274" o:connectangles="0,0,0,0,0"/>
                  </v:shape>
                </v:group>
                <v:group id="Group 3098" o:spid="_x0000_s1034" style="position:absolute;left:6880;top:4323;width:383;height:2" coordorigin="6880,4323" coordsize="3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8V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otl2B/ehCcg018AAAD//wMAUEsBAi0AFAAGAAgAAAAhANvh9svuAAAAhQEAABMAAAAAAAAAAAAA&#10;AAAAAAAAAFtDb250ZW50X1R5cGVzXS54bWxQSwECLQAUAAYACAAAACEAWvQsW78AAAAVAQAACwAA&#10;AAAAAAAAAAAAAAAfAQAAX3JlbHMvLnJlbHNQSwECLQAUAAYACAAAACEA/pZPFcMAAADdAAAADwAA&#10;AAAAAAAAAAAAAAAHAgAAZHJzL2Rvd25yZXYueG1sUEsFBgAAAAADAAMAtwAAAPcCAAAAAA==&#10;">
                  <v:shape id="Freeform 3099" o:spid="_x0000_s1035" style="position:absolute;left:6880;top:4323;width:383;height:2;visibility:visible;mso-wrap-style:square;v-text-anchor:top" coordsize="3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" path="m382,l,e" filled="f" strokecolor="#231f20" strokeweight=".86pt">
                    <v:path arrowok="t" o:connecttype="custom" o:connectlocs="382,0;0,0" o:connectangles="0,0"/>
                  </v:shape>
                </v:group>
                <v:group id="Group 3096" o:spid="_x0000_s1036" style="position:absolute;left:7231;top:4274;width:137;height:100" coordorigin="7231,4274" coordsize="1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T5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">
                  <v:shape id="Freeform 3097" o:spid="_x0000_s1037" style="position:absolute;left:7231;top:4274;width:137;height:100;visibility:visible;mso-wrap-style:square;v-text-anchor:top" coordsize="13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" path="m,l31,49,,99,136,49,,xe" fillcolor="#231f20" stroked="f">
                    <v:path arrowok="t" o:connecttype="custom" o:connectlocs="0,4274;31,4323;0,4373;136,4323;0,4274" o:connectangles="0,0,0,0,0"/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rPr>
          <w:rFonts w:ascii="Calibri"/>
          <w:b/>
          <w:color w:val="231F20"/>
          <w:sz w:val="20"/>
        </w:rPr>
        <w:t>2.3</w:t>
      </w:r>
      <w:r w:rsidR="00B73054" w:rsidRPr="00A136BC">
        <w:rPr>
          <w:rFonts w:ascii="Calibri"/>
          <w:b/>
          <w:color w:val="231F20"/>
          <w:spacing w:val="35"/>
          <w:sz w:val="20"/>
        </w:rPr>
        <w:t xml:space="preserve"> </w:t>
      </w:r>
      <w:r w:rsidR="00AE4EF3" w:rsidRPr="00A136BC">
        <w:rPr>
          <w:rFonts w:ascii="Calibri" w:eastAsia="Calibri" w:hAnsi="Calibri" w:cs="Calibri"/>
          <w:b/>
          <w:sz w:val="20"/>
          <w:szCs w:val="20"/>
        </w:rPr>
        <w:t>Переключатель включения/отключения</w:t>
      </w:r>
    </w:p>
    <w:p w:rsidR="00AE4EF3" w:rsidRPr="00A136BC" w:rsidRDefault="00AE4EF3" w:rsidP="00AE4EF3">
      <w:pPr>
        <w:numPr>
          <w:ilvl w:val="0"/>
          <w:numId w:val="18"/>
        </w:numPr>
        <w:tabs>
          <w:tab w:val="left" w:pos="277"/>
        </w:tabs>
        <w:spacing w:before="134" w:line="340" w:lineRule="auto"/>
        <w:ind w:left="106" w:right="4361" w:firstLine="0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Переключение замка </w:t>
      </w:r>
      <w:r w:rsidR="00B73054"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ENTR™ </w:t>
      </w:r>
      <w:r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в состояние </w:t>
      </w:r>
      <w:r w:rsidRPr="00A136BC">
        <w:rPr>
          <w:rFonts w:ascii="Calibri" w:eastAsia="Calibri" w:hAnsi="Calibri" w:cs="Calibri"/>
          <w:b/>
          <w:color w:val="231F20"/>
          <w:sz w:val="16"/>
          <w:szCs w:val="16"/>
        </w:rPr>
        <w:t>Включен (ON)</w:t>
      </w:r>
      <w:r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, или </w:t>
      </w:r>
      <w:r w:rsidRPr="00A136BC">
        <w:rPr>
          <w:rFonts w:ascii="Calibri" w:eastAsia="Calibri" w:hAnsi="Calibri" w:cs="Calibri"/>
          <w:b/>
          <w:color w:val="231F20"/>
          <w:sz w:val="16"/>
          <w:szCs w:val="16"/>
        </w:rPr>
        <w:t>Отключен</w:t>
      </w:r>
      <w:r w:rsidR="00B73054" w:rsidRPr="00A136BC">
        <w:rPr>
          <w:rFonts w:ascii="Calibri" w:eastAsia="Calibri" w:hAnsi="Calibri" w:cs="Calibri"/>
          <w:b/>
          <w:color w:val="231F20"/>
          <w:spacing w:val="-1"/>
          <w:sz w:val="16"/>
          <w:szCs w:val="16"/>
        </w:rPr>
        <w:t xml:space="preserve"> </w:t>
      </w:r>
      <w:r w:rsidRPr="00A136BC">
        <w:rPr>
          <w:rFonts w:ascii="Calibri" w:eastAsia="Calibri" w:hAnsi="Calibri" w:cs="Calibri"/>
          <w:b/>
          <w:color w:val="231F20"/>
          <w:spacing w:val="-1"/>
          <w:sz w:val="16"/>
          <w:szCs w:val="16"/>
        </w:rPr>
        <w:t xml:space="preserve"> (OFF)</w:t>
      </w:r>
    </w:p>
    <w:p w:rsidR="00FF438E" w:rsidRPr="00A136BC" w:rsidRDefault="00B73054" w:rsidP="00AE4EF3">
      <w:pPr>
        <w:numPr>
          <w:ilvl w:val="0"/>
          <w:numId w:val="18"/>
        </w:numPr>
        <w:tabs>
          <w:tab w:val="left" w:pos="277"/>
        </w:tabs>
        <w:spacing w:before="134" w:line="340" w:lineRule="auto"/>
        <w:ind w:left="106" w:right="3227" w:firstLine="0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>2.3.1</w:t>
      </w:r>
      <w:r w:rsidRPr="00A136BC">
        <w:rPr>
          <w:rFonts w:ascii="Calibri" w:eastAsia="Calibri" w:hAnsi="Calibri" w:cs="Calibri"/>
          <w:b/>
          <w:bCs/>
          <w:color w:val="231F20"/>
          <w:spacing w:val="27"/>
          <w:sz w:val="16"/>
          <w:szCs w:val="16"/>
          <w:u w:val="single" w:color="231F20"/>
        </w:rPr>
        <w:t xml:space="preserve"> </w:t>
      </w:r>
      <w:r w:rsidR="00AE4EF3" w:rsidRPr="00A136BC">
        <w:rPr>
          <w:rFonts w:ascii="Calibri" w:eastAsia="Calibri" w:hAnsi="Calibri" w:cs="Calibri"/>
          <w:b/>
          <w:bCs/>
          <w:color w:val="231F20"/>
          <w:spacing w:val="-2"/>
          <w:sz w:val="16"/>
          <w:szCs w:val="16"/>
          <w:u w:val="single" w:color="231F20"/>
        </w:rPr>
        <w:t xml:space="preserve">Переключение </w:t>
      </w:r>
      <w:r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>ENTR™</w:t>
      </w:r>
      <w:r w:rsidR="00AE4EF3"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 xml:space="preserve"> в режим включения</w:t>
      </w:r>
    </w:p>
    <w:p w:rsidR="00FF438E" w:rsidRPr="00A136BC" w:rsidRDefault="00AE4EF3">
      <w:pPr>
        <w:pStyle w:val="a3"/>
        <w:spacing w:before="0"/>
        <w:ind w:left="106"/>
      </w:pPr>
      <w:r w:rsidRPr="00A136BC">
        <w:rPr>
          <w:color w:val="231F20"/>
          <w:spacing w:val="-2"/>
        </w:rPr>
        <w:t>Перед включением</w:t>
      </w:r>
      <w:r w:rsidR="00B73054" w:rsidRPr="00A136BC">
        <w:rPr>
          <w:color w:val="231F20"/>
        </w:rPr>
        <w:t xml:space="preserve"> ENTR™</w:t>
      </w:r>
      <w:r w:rsidRPr="00A136BC">
        <w:rPr>
          <w:color w:val="231F20"/>
        </w:rPr>
        <w:t>, убедитесь, что дверь закрыта</w:t>
      </w:r>
      <w:r w:rsidR="00B73054" w:rsidRPr="00A136BC">
        <w:rPr>
          <w:color w:val="231F20"/>
        </w:rPr>
        <w:t>.</w:t>
      </w:r>
    </w:p>
    <w:p w:rsidR="00FF438E" w:rsidRPr="00A136BC" w:rsidRDefault="00AE4EF3" w:rsidP="00AE4EF3">
      <w:pPr>
        <w:tabs>
          <w:tab w:val="left" w:pos="4678"/>
        </w:tabs>
        <w:spacing w:before="11"/>
        <w:ind w:left="142" w:right="2802"/>
        <w:rPr>
          <w:rFonts w:ascii="Calibri" w:eastAsia="Calibri" w:hAnsi="Calibri" w:cs="Calibri"/>
          <w:sz w:val="5"/>
          <w:szCs w:val="5"/>
        </w:r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Установите переключатель в положение ВКЛ (ON). Убедитесь, что рукоятка находится в нулевом положении (см иллюстрацию).</w:t>
      </w:r>
    </w:p>
    <w:p w:rsidR="00FF438E" w:rsidRPr="00A136BC" w:rsidRDefault="004478CD">
      <w:pPr>
        <w:spacing w:line="200" w:lineRule="atLeast"/>
        <w:ind w:left="12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663065" cy="908685"/>
                <wp:effectExtent l="3810" t="0" r="9525" b="0"/>
                <wp:docPr id="3562" name="Group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908685"/>
                          <a:chOff x="0" y="0"/>
                          <a:chExt cx="2619" cy="1431"/>
                        </a:xfrm>
                      </wpg:grpSpPr>
                      <pic:pic xmlns:pic="http://schemas.openxmlformats.org/drawingml/2006/picture">
                        <pic:nvPicPr>
                          <pic:cNvPr id="3563" name="Picture 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" cy="1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64" name="Group 3092"/>
                        <wpg:cNvGrpSpPr>
                          <a:grpSpLocks/>
                        </wpg:cNvGrpSpPr>
                        <wpg:grpSpPr bwMode="auto">
                          <a:xfrm>
                            <a:off x="863" y="490"/>
                            <a:ext cx="814" cy="2"/>
                            <a:chOff x="863" y="490"/>
                            <a:chExt cx="814" cy="2"/>
                          </a:xfrm>
                        </wpg:grpSpPr>
                        <wps:wsp>
                          <wps:cNvPr id="3565" name="Freeform 3093"/>
                          <wps:cNvSpPr>
                            <a:spLocks/>
                          </wps:cNvSpPr>
                          <wps:spPr bwMode="auto">
                            <a:xfrm>
                              <a:off x="863" y="490"/>
                              <a:ext cx="814" cy="2"/>
                            </a:xfrm>
                            <a:custGeom>
                              <a:avLst/>
                              <a:gdLst>
                                <a:gd name="T0" fmla="*/ 0 w 814"/>
                                <a:gd name="T1" fmla="*/ 0 h 2"/>
                                <a:gd name="T2" fmla="*/ 814 w 81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4" h="2">
                                  <a:moveTo>
                                    <a:pt x="0" y="0"/>
                                  </a:move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6" name="Group 3089"/>
                        <wpg:cNvGrpSpPr>
                          <a:grpSpLocks/>
                        </wpg:cNvGrpSpPr>
                        <wpg:grpSpPr bwMode="auto">
                          <a:xfrm>
                            <a:off x="406" y="258"/>
                            <a:ext cx="455" cy="455"/>
                            <a:chOff x="406" y="258"/>
                            <a:chExt cx="455" cy="455"/>
                          </a:xfrm>
                        </wpg:grpSpPr>
                        <wps:wsp>
                          <wps:cNvPr id="3567" name="Freeform 3091"/>
                          <wps:cNvSpPr>
                            <a:spLocks/>
                          </wps:cNvSpPr>
                          <wps:spPr bwMode="auto">
                            <a:xfrm>
                              <a:off x="406" y="258"/>
                              <a:ext cx="455" cy="455"/>
                            </a:xfrm>
                            <a:custGeom>
                              <a:avLst/>
                              <a:gdLst>
                                <a:gd name="T0" fmla="*/ 227 w 455"/>
                                <a:gd name="T1" fmla="*/ 713 h 455"/>
                                <a:gd name="T2" fmla="*/ 295 w 455"/>
                                <a:gd name="T3" fmla="*/ 703 h 455"/>
                                <a:gd name="T4" fmla="*/ 354 w 455"/>
                                <a:gd name="T5" fmla="*/ 674 h 455"/>
                                <a:gd name="T6" fmla="*/ 402 w 455"/>
                                <a:gd name="T7" fmla="*/ 631 h 455"/>
                                <a:gd name="T8" fmla="*/ 436 w 455"/>
                                <a:gd name="T9" fmla="*/ 575 h 455"/>
                                <a:gd name="T10" fmla="*/ 454 w 455"/>
                                <a:gd name="T11" fmla="*/ 510 h 455"/>
                                <a:gd name="T12" fmla="*/ 455 w 455"/>
                                <a:gd name="T13" fmla="*/ 487 h 455"/>
                                <a:gd name="T14" fmla="*/ 454 w 455"/>
                                <a:gd name="T15" fmla="*/ 464 h 455"/>
                                <a:gd name="T16" fmla="*/ 437 w 455"/>
                                <a:gd name="T17" fmla="*/ 398 h 455"/>
                                <a:gd name="T18" fmla="*/ 404 w 455"/>
                                <a:gd name="T19" fmla="*/ 342 h 455"/>
                                <a:gd name="T20" fmla="*/ 356 w 455"/>
                                <a:gd name="T21" fmla="*/ 298 h 455"/>
                                <a:gd name="T22" fmla="*/ 298 w 455"/>
                                <a:gd name="T23" fmla="*/ 269 h 455"/>
                                <a:gd name="T24" fmla="*/ 231 w 455"/>
                                <a:gd name="T25" fmla="*/ 258 h 455"/>
                                <a:gd name="T26" fmla="*/ 207 w 455"/>
                                <a:gd name="T27" fmla="*/ 259 h 455"/>
                                <a:gd name="T28" fmla="*/ 141 w 455"/>
                                <a:gd name="T29" fmla="*/ 275 h 455"/>
                                <a:gd name="T30" fmla="*/ 85 w 455"/>
                                <a:gd name="T31" fmla="*/ 308 h 455"/>
                                <a:gd name="T32" fmla="*/ 41 w 455"/>
                                <a:gd name="T33" fmla="*/ 356 h 455"/>
                                <a:gd name="T34" fmla="*/ 11 w 455"/>
                                <a:gd name="T35" fmla="*/ 414 h 455"/>
                                <a:gd name="T36" fmla="*/ 0 w 455"/>
                                <a:gd name="T37" fmla="*/ 480 h 455"/>
                                <a:gd name="T38" fmla="*/ 1 w 455"/>
                                <a:gd name="T39" fmla="*/ 504 h 455"/>
                                <a:gd name="T40" fmla="*/ 17 w 455"/>
                                <a:gd name="T41" fmla="*/ 570 h 455"/>
                                <a:gd name="T42" fmla="*/ 50 w 455"/>
                                <a:gd name="T43" fmla="*/ 627 h 455"/>
                                <a:gd name="T44" fmla="*/ 97 w 455"/>
                                <a:gd name="T45" fmla="*/ 672 h 455"/>
                                <a:gd name="T46" fmla="*/ 155 w 455"/>
                                <a:gd name="T47" fmla="*/ 701 h 455"/>
                                <a:gd name="T48" fmla="*/ 221 w 455"/>
                                <a:gd name="T49" fmla="*/ 713 h 455"/>
                                <a:gd name="T50" fmla="*/ 227 w 455"/>
                                <a:gd name="T51" fmla="*/ 713 h 455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</a:gdLst>
                              <a:ahLst/>
                              <a:cxnLst>
                                <a:cxn ang="T52">
                                  <a:pos x="T0" y="T1"/>
                                </a:cxn>
                                <a:cxn ang="T53">
                                  <a:pos x="T2" y="T3"/>
                                </a:cxn>
                                <a:cxn ang="T54">
                                  <a:pos x="T4" y="T5"/>
                                </a:cxn>
                                <a:cxn ang="T55">
                                  <a:pos x="T6" y="T7"/>
                                </a:cxn>
                                <a:cxn ang="T56">
                                  <a:pos x="T8" y="T9"/>
                                </a:cxn>
                                <a:cxn ang="T57">
                                  <a:pos x="T10" y="T11"/>
                                </a:cxn>
                                <a:cxn ang="T58">
                                  <a:pos x="T12" y="T13"/>
                                </a:cxn>
                                <a:cxn ang="T59">
                                  <a:pos x="T14" y="T15"/>
                                </a:cxn>
                                <a:cxn ang="T60">
                                  <a:pos x="T16" y="T17"/>
                                </a:cxn>
                                <a:cxn ang="T61">
                                  <a:pos x="T18" y="T19"/>
                                </a:cxn>
                                <a:cxn ang="T62">
                                  <a:pos x="T20" y="T21"/>
                                </a:cxn>
                                <a:cxn ang="T63">
                                  <a:pos x="T22" y="T23"/>
                                </a:cxn>
                                <a:cxn ang="T64">
                                  <a:pos x="T24" y="T25"/>
                                </a:cxn>
                                <a:cxn ang="T65">
                                  <a:pos x="T26" y="T27"/>
                                </a:cxn>
                                <a:cxn ang="T66">
                                  <a:pos x="T28" y="T29"/>
                                </a:cxn>
                                <a:cxn ang="T67">
                                  <a:pos x="T30" y="T31"/>
                                </a:cxn>
                                <a:cxn ang="T68">
                                  <a:pos x="T32" y="T33"/>
                                </a:cxn>
                                <a:cxn ang="T69">
                                  <a:pos x="T34" y="T35"/>
                                </a:cxn>
                                <a:cxn ang="T70">
                                  <a:pos x="T36" y="T37"/>
                                </a:cxn>
                                <a:cxn ang="T71">
                                  <a:pos x="T38" y="T39"/>
                                </a:cxn>
                                <a:cxn ang="T72">
                                  <a:pos x="T40" y="T41"/>
                                </a:cxn>
                                <a:cxn ang="T73">
                                  <a:pos x="T42" y="T43"/>
                                </a:cxn>
                                <a:cxn ang="T74">
                                  <a:pos x="T44" y="T45"/>
                                </a:cxn>
                                <a:cxn ang="T75">
                                  <a:pos x="T46" y="T47"/>
                                </a:cxn>
                                <a:cxn ang="T76">
                                  <a:pos x="T48" y="T49"/>
                                </a:cxn>
                                <a:cxn ang="T77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5" h="455">
                                  <a:moveTo>
                                    <a:pt x="227" y="455"/>
                                  </a:moveTo>
                                  <a:lnTo>
                                    <a:pt x="295" y="445"/>
                                  </a:lnTo>
                                  <a:lnTo>
                                    <a:pt x="354" y="416"/>
                                  </a:lnTo>
                                  <a:lnTo>
                                    <a:pt x="402" y="373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54" y="252"/>
                                  </a:lnTo>
                                  <a:lnTo>
                                    <a:pt x="455" y="229"/>
                                  </a:lnTo>
                                  <a:lnTo>
                                    <a:pt x="454" y="206"/>
                                  </a:lnTo>
                                  <a:lnTo>
                                    <a:pt x="437" y="140"/>
                                  </a:lnTo>
                                  <a:lnTo>
                                    <a:pt x="404" y="84"/>
                                  </a:lnTo>
                                  <a:lnTo>
                                    <a:pt x="356" y="40"/>
                                  </a:lnTo>
                                  <a:lnTo>
                                    <a:pt x="298" y="11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07" y="1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50" y="369"/>
                                  </a:lnTo>
                                  <a:lnTo>
                                    <a:pt x="97" y="414"/>
                                  </a:lnTo>
                                  <a:lnTo>
                                    <a:pt x="155" y="443"/>
                                  </a:lnTo>
                                  <a:lnTo>
                                    <a:pt x="221" y="455"/>
                                  </a:lnTo>
                                  <a:lnTo>
                                    <a:pt x="227" y="4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68" name="Picture 30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" y="25"/>
                              <a:ext cx="931" cy="9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69" name="Group 3086"/>
                        <wpg:cNvGrpSpPr>
                          <a:grpSpLocks/>
                        </wpg:cNvGrpSpPr>
                        <wpg:grpSpPr bwMode="auto">
                          <a:xfrm>
                            <a:off x="1682" y="25"/>
                            <a:ext cx="932" cy="932"/>
                            <a:chOff x="1682" y="25"/>
                            <a:chExt cx="932" cy="932"/>
                          </a:xfrm>
                        </wpg:grpSpPr>
                        <wps:wsp>
                          <wps:cNvPr id="3570" name="Freeform 3088"/>
                          <wps:cNvSpPr>
                            <a:spLocks/>
                          </wps:cNvSpPr>
                          <wps:spPr bwMode="auto">
                            <a:xfrm>
                              <a:off x="1682" y="25"/>
                              <a:ext cx="932" cy="932"/>
                            </a:xfrm>
                            <a:custGeom>
                              <a:avLst/>
                              <a:gdLst>
                                <a:gd name="T0" fmla="*/ 466 w 932"/>
                                <a:gd name="T1" fmla="*/ 956 h 932"/>
                                <a:gd name="T2" fmla="*/ 541 w 932"/>
                                <a:gd name="T3" fmla="*/ 950 h 932"/>
                                <a:gd name="T4" fmla="*/ 613 w 932"/>
                                <a:gd name="T5" fmla="*/ 932 h 932"/>
                                <a:gd name="T6" fmla="*/ 680 w 932"/>
                                <a:gd name="T7" fmla="*/ 904 h 932"/>
                                <a:gd name="T8" fmla="*/ 741 w 932"/>
                                <a:gd name="T9" fmla="*/ 866 h 932"/>
                                <a:gd name="T10" fmla="*/ 795 w 932"/>
                                <a:gd name="T11" fmla="*/ 819 h 932"/>
                                <a:gd name="T12" fmla="*/ 842 w 932"/>
                                <a:gd name="T13" fmla="*/ 765 h 932"/>
                                <a:gd name="T14" fmla="*/ 880 w 932"/>
                                <a:gd name="T15" fmla="*/ 704 h 932"/>
                                <a:gd name="T16" fmla="*/ 908 w 932"/>
                                <a:gd name="T17" fmla="*/ 637 h 932"/>
                                <a:gd name="T18" fmla="*/ 925 w 932"/>
                                <a:gd name="T19" fmla="*/ 566 h 932"/>
                                <a:gd name="T20" fmla="*/ 932 w 932"/>
                                <a:gd name="T21" fmla="*/ 490 h 932"/>
                                <a:gd name="T22" fmla="*/ 930 w 932"/>
                                <a:gd name="T23" fmla="*/ 452 h 932"/>
                                <a:gd name="T24" fmla="*/ 918 w 932"/>
                                <a:gd name="T25" fmla="*/ 378 h 932"/>
                                <a:gd name="T26" fmla="*/ 895 w 932"/>
                                <a:gd name="T27" fmla="*/ 309 h 932"/>
                                <a:gd name="T28" fmla="*/ 862 w 932"/>
                                <a:gd name="T29" fmla="*/ 245 h 932"/>
                                <a:gd name="T30" fmla="*/ 819 w 932"/>
                                <a:gd name="T31" fmla="*/ 187 h 932"/>
                                <a:gd name="T32" fmla="*/ 769 w 932"/>
                                <a:gd name="T33" fmla="*/ 137 h 932"/>
                                <a:gd name="T34" fmla="*/ 711 w 932"/>
                                <a:gd name="T35" fmla="*/ 94 h 932"/>
                                <a:gd name="T36" fmla="*/ 647 w 932"/>
                                <a:gd name="T37" fmla="*/ 61 h 932"/>
                                <a:gd name="T38" fmla="*/ 578 w 932"/>
                                <a:gd name="T39" fmla="*/ 38 h 932"/>
                                <a:gd name="T40" fmla="*/ 504 w 932"/>
                                <a:gd name="T41" fmla="*/ 26 h 932"/>
                                <a:gd name="T42" fmla="*/ 466 w 932"/>
                                <a:gd name="T43" fmla="*/ 25 h 932"/>
                                <a:gd name="T44" fmla="*/ 428 w 932"/>
                                <a:gd name="T45" fmla="*/ 26 h 932"/>
                                <a:gd name="T46" fmla="*/ 354 w 932"/>
                                <a:gd name="T47" fmla="*/ 38 h 932"/>
                                <a:gd name="T48" fmla="*/ 285 w 932"/>
                                <a:gd name="T49" fmla="*/ 61 h 932"/>
                                <a:gd name="T50" fmla="*/ 221 w 932"/>
                                <a:gd name="T51" fmla="*/ 94 h 932"/>
                                <a:gd name="T52" fmla="*/ 163 w 932"/>
                                <a:gd name="T53" fmla="*/ 137 h 932"/>
                                <a:gd name="T54" fmla="*/ 112 w 932"/>
                                <a:gd name="T55" fmla="*/ 187 h 932"/>
                                <a:gd name="T56" fmla="*/ 70 w 932"/>
                                <a:gd name="T57" fmla="*/ 245 h 932"/>
                                <a:gd name="T58" fmla="*/ 37 w 932"/>
                                <a:gd name="T59" fmla="*/ 309 h 932"/>
                                <a:gd name="T60" fmla="*/ 14 w 932"/>
                                <a:gd name="T61" fmla="*/ 378 h 932"/>
                                <a:gd name="T62" fmla="*/ 2 w 932"/>
                                <a:gd name="T63" fmla="*/ 452 h 932"/>
                                <a:gd name="T64" fmla="*/ 0 w 932"/>
                                <a:gd name="T65" fmla="*/ 490 h 932"/>
                                <a:gd name="T66" fmla="*/ 2 w 932"/>
                                <a:gd name="T67" fmla="*/ 528 h 932"/>
                                <a:gd name="T68" fmla="*/ 14 w 932"/>
                                <a:gd name="T69" fmla="*/ 602 h 932"/>
                                <a:gd name="T70" fmla="*/ 37 w 932"/>
                                <a:gd name="T71" fmla="*/ 671 h 932"/>
                                <a:gd name="T72" fmla="*/ 70 w 932"/>
                                <a:gd name="T73" fmla="*/ 736 h 932"/>
                                <a:gd name="T74" fmla="*/ 112 w 932"/>
                                <a:gd name="T75" fmla="*/ 793 h 932"/>
                                <a:gd name="T76" fmla="*/ 163 w 932"/>
                                <a:gd name="T77" fmla="*/ 844 h 932"/>
                                <a:gd name="T78" fmla="*/ 221 w 932"/>
                                <a:gd name="T79" fmla="*/ 886 h 932"/>
                                <a:gd name="T80" fmla="*/ 285 w 932"/>
                                <a:gd name="T81" fmla="*/ 919 h 932"/>
                                <a:gd name="T82" fmla="*/ 354 w 932"/>
                                <a:gd name="T83" fmla="*/ 942 h 932"/>
                                <a:gd name="T84" fmla="*/ 428 w 932"/>
                                <a:gd name="T85" fmla="*/ 954 h 932"/>
                                <a:gd name="T86" fmla="*/ 466 w 932"/>
                                <a:gd name="T87" fmla="*/ 956 h 932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</a:gdLst>
                              <a:ahLst/>
                              <a:cxnLst>
                                <a:cxn ang="T88">
                                  <a:pos x="T0" y="T1"/>
                                </a:cxn>
                                <a:cxn ang="T89">
                                  <a:pos x="T2" y="T3"/>
                                </a:cxn>
                                <a:cxn ang="T90">
                                  <a:pos x="T4" y="T5"/>
                                </a:cxn>
                                <a:cxn ang="T91">
                                  <a:pos x="T6" y="T7"/>
                                </a:cxn>
                                <a:cxn ang="T92">
                                  <a:pos x="T8" y="T9"/>
                                </a:cxn>
                                <a:cxn ang="T93">
                                  <a:pos x="T10" y="T11"/>
                                </a:cxn>
                                <a:cxn ang="T94">
                                  <a:pos x="T12" y="T13"/>
                                </a:cxn>
                                <a:cxn ang="T95">
                                  <a:pos x="T14" y="T15"/>
                                </a:cxn>
                                <a:cxn ang="T96">
                                  <a:pos x="T16" y="T17"/>
                                </a:cxn>
                                <a:cxn ang="T97">
                                  <a:pos x="T18" y="T19"/>
                                </a:cxn>
                                <a:cxn ang="T98">
                                  <a:pos x="T20" y="T21"/>
                                </a:cxn>
                                <a:cxn ang="T99">
                                  <a:pos x="T22" y="T23"/>
                                </a:cxn>
                                <a:cxn ang="T100">
                                  <a:pos x="T24" y="T25"/>
                                </a:cxn>
                                <a:cxn ang="T101">
                                  <a:pos x="T26" y="T27"/>
                                </a:cxn>
                                <a:cxn ang="T102">
                                  <a:pos x="T28" y="T29"/>
                                </a:cxn>
                                <a:cxn ang="T103">
                                  <a:pos x="T30" y="T31"/>
                                </a:cxn>
                                <a:cxn ang="T104">
                                  <a:pos x="T32" y="T33"/>
                                </a:cxn>
                                <a:cxn ang="T105">
                                  <a:pos x="T34" y="T35"/>
                                </a:cxn>
                                <a:cxn ang="T106">
                                  <a:pos x="T36" y="T37"/>
                                </a:cxn>
                                <a:cxn ang="T107">
                                  <a:pos x="T38" y="T39"/>
                                </a:cxn>
                                <a:cxn ang="T108">
                                  <a:pos x="T40" y="T41"/>
                                </a:cxn>
                                <a:cxn ang="T109">
                                  <a:pos x="T42" y="T43"/>
                                </a:cxn>
                                <a:cxn ang="T110">
                                  <a:pos x="T44" y="T45"/>
                                </a:cxn>
                                <a:cxn ang="T111">
                                  <a:pos x="T46" y="T47"/>
                                </a:cxn>
                                <a:cxn ang="T112">
                                  <a:pos x="T48" y="T49"/>
                                </a:cxn>
                                <a:cxn ang="T113">
                                  <a:pos x="T50" y="T51"/>
                                </a:cxn>
                                <a:cxn ang="T114">
                                  <a:pos x="T52" y="T53"/>
                                </a:cxn>
                                <a:cxn ang="T115">
                                  <a:pos x="T54" y="T55"/>
                                </a:cxn>
                                <a:cxn ang="T116">
                                  <a:pos x="T56" y="T57"/>
                                </a:cxn>
                                <a:cxn ang="T117">
                                  <a:pos x="T58" y="T59"/>
                                </a:cxn>
                                <a:cxn ang="T118">
                                  <a:pos x="T60" y="T61"/>
                                </a:cxn>
                                <a:cxn ang="T119">
                                  <a:pos x="T62" y="T63"/>
                                </a:cxn>
                                <a:cxn ang="T120">
                                  <a:pos x="T64" y="T65"/>
                                </a:cxn>
                                <a:cxn ang="T121">
                                  <a:pos x="T66" y="T67"/>
                                </a:cxn>
                                <a:cxn ang="T122">
                                  <a:pos x="T68" y="T69"/>
                                </a:cxn>
                                <a:cxn ang="T123">
                                  <a:pos x="T70" y="T71"/>
                                </a:cxn>
                                <a:cxn ang="T124">
                                  <a:pos x="T72" y="T73"/>
                                </a:cxn>
                                <a:cxn ang="T125">
                                  <a:pos x="T74" y="T75"/>
                                </a:cxn>
                                <a:cxn ang="T126">
                                  <a:pos x="T76" y="T77"/>
                                </a:cxn>
                                <a:cxn ang="T127">
                                  <a:pos x="T78" y="T79"/>
                                </a:cxn>
                                <a:cxn ang="T128">
                                  <a:pos x="T80" y="T81"/>
                                </a:cxn>
                                <a:cxn ang="T129">
                                  <a:pos x="T82" y="T83"/>
                                </a:cxn>
                                <a:cxn ang="T130">
                                  <a:pos x="T84" y="T85"/>
                                </a:cxn>
                                <a:cxn ang="T131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932" h="932">
                                  <a:moveTo>
                                    <a:pt x="466" y="931"/>
                                  </a:moveTo>
                                  <a:lnTo>
                                    <a:pt x="541" y="925"/>
                                  </a:lnTo>
                                  <a:lnTo>
                                    <a:pt x="613" y="907"/>
                                  </a:lnTo>
                                  <a:lnTo>
                                    <a:pt x="680" y="879"/>
                                  </a:lnTo>
                                  <a:lnTo>
                                    <a:pt x="741" y="841"/>
                                  </a:lnTo>
                                  <a:lnTo>
                                    <a:pt x="795" y="794"/>
                                  </a:lnTo>
                                  <a:lnTo>
                                    <a:pt x="842" y="740"/>
                                  </a:lnTo>
                                  <a:lnTo>
                                    <a:pt x="880" y="679"/>
                                  </a:lnTo>
                                  <a:lnTo>
                                    <a:pt x="908" y="612"/>
                                  </a:lnTo>
                                  <a:lnTo>
                                    <a:pt x="925" y="541"/>
                                  </a:lnTo>
                                  <a:lnTo>
                                    <a:pt x="932" y="465"/>
                                  </a:lnTo>
                                  <a:lnTo>
                                    <a:pt x="930" y="427"/>
                                  </a:lnTo>
                                  <a:lnTo>
                                    <a:pt x="918" y="353"/>
                                  </a:lnTo>
                                  <a:lnTo>
                                    <a:pt x="895" y="284"/>
                                  </a:lnTo>
                                  <a:lnTo>
                                    <a:pt x="862" y="220"/>
                                  </a:lnTo>
                                  <a:lnTo>
                                    <a:pt x="819" y="162"/>
                                  </a:lnTo>
                                  <a:lnTo>
                                    <a:pt x="769" y="112"/>
                                  </a:lnTo>
                                  <a:lnTo>
                                    <a:pt x="711" y="69"/>
                                  </a:lnTo>
                                  <a:lnTo>
                                    <a:pt x="647" y="36"/>
                                  </a:lnTo>
                                  <a:lnTo>
                                    <a:pt x="578" y="13"/>
                                  </a:lnTo>
                                  <a:lnTo>
                                    <a:pt x="504" y="1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28" y="1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285" y="36"/>
                                  </a:lnTo>
                                  <a:lnTo>
                                    <a:pt x="221" y="69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12" y="162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37" y="284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14" y="577"/>
                                  </a:lnTo>
                                  <a:lnTo>
                                    <a:pt x="37" y="646"/>
                                  </a:lnTo>
                                  <a:lnTo>
                                    <a:pt x="70" y="711"/>
                                  </a:lnTo>
                                  <a:lnTo>
                                    <a:pt x="112" y="768"/>
                                  </a:lnTo>
                                  <a:lnTo>
                                    <a:pt x="163" y="819"/>
                                  </a:lnTo>
                                  <a:lnTo>
                                    <a:pt x="221" y="861"/>
                                  </a:lnTo>
                                  <a:lnTo>
                                    <a:pt x="285" y="894"/>
                                  </a:lnTo>
                                  <a:lnTo>
                                    <a:pt x="354" y="917"/>
                                  </a:lnTo>
                                  <a:lnTo>
                                    <a:pt x="428" y="929"/>
                                  </a:lnTo>
                                  <a:lnTo>
                                    <a:pt x="466" y="9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5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Text Box 3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9" y="1061"/>
                              <a:ext cx="63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AE4EF3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  <w:t>Метка «0»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85" o:spid="_x0000_s1104" style="width:130.95pt;height:71.55pt;mso-position-horizontal-relative:char;mso-position-vertical-relative:line" coordsize="2619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">
                <v:shape id="Picture 3094" o:spid="_x0000_s1105" type="#_x0000_t75" style="position:absolute;width:1284;height: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">
                  <v:imagedata r:id="rId79" o:title=""/>
                </v:shape>
                <v:group id="Group 3092" o:spid="_x0000_s1106" style="position:absolute;left:863;top:490;width:814;height:2" coordorigin="863,490" coordsize="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<v:shape id="Freeform 3093" o:spid="_x0000_s1107" style="position:absolute;left:863;top:490;width:814;height:2;visibility:visible;mso-wrap-style:square;v-text-anchor:top" coordsize="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" path="m,l814,e" filled="f" strokecolor="#231f20" strokeweight=".5pt">
                    <v:path arrowok="t" o:connecttype="custom" o:connectlocs="0,0;814,0" o:connectangles="0,0"/>
                  </v:shape>
                </v:group>
                <v:group id="Group 3089" o:spid="_x0000_s1108" style="position:absolute;left:406;top:258;width:455;height:455" coordorigin="406,258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Q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GdJAv9vwhOQqz8AAAD//wMAUEsBAi0AFAAGAAgAAAAhANvh9svuAAAAhQEAABMAAAAAAAAA&#10;AAAAAAAAAAAAAFtDb250ZW50X1R5cGVzXS54bWxQSwECLQAUAAYACAAAACEAWvQsW78AAAAVAQAA&#10;CwAAAAAAAAAAAAAAAAAfAQAAX3JlbHMvLnJlbHNQSwECLQAUAAYACAAAACEArj+UAMYAAADdAAAA&#10;DwAAAAAAAAAAAAAAAAAHAgAAZHJzL2Rvd25yZXYueG1sUEsFBgAAAAADAAMAtwAAAPoCAAAAAA==&#10;">
                  <v:shape id="Freeform 3091" o:spid="_x0000_s1109" style="position:absolute;left:406;top:258;width:455;height:455;visibility:visible;mso-wrap-style:square;v-text-anchor:top" coordsize="455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" path="m227,455r68,-10l354,416r48,-43l436,317r18,-65l455,229r-1,-23l437,140,404,84,356,40,298,11,231,,207,1,141,17,85,50,41,98,11,156,,222r1,24l17,312r33,57l97,414r58,29l221,455r6,xe" filled="f" strokecolor="#231f20" strokeweight=".25pt">
                    <v:path arrowok="t" o:connecttype="custom" o:connectlocs="227,713;295,703;354,674;402,631;436,575;454,510;455,487;454,464;437,398;404,342;356,298;298,269;231,258;207,259;141,275;85,308;41,356;11,414;0,480;1,504;17,570;50,627;97,672;155,701;221,713;227,713" o:connectangles="0,0,0,0,0,0,0,0,0,0,0,0,0,0,0,0,0,0,0,0,0,0,0,0,0,0"/>
                  </v:shape>
                  <v:shape id="Picture 3090" o:spid="_x0000_s1110" type="#_x0000_t75" style="position:absolute;left:1682;top:25;width:93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">
                    <v:imagedata r:id="rId80" o:title=""/>
                  </v:shape>
                </v:group>
                <v:group id="Group 3086" o:spid="_x0000_s1111" style="position:absolute;left:1682;top:25;width:932;height:932" coordorigin="1682,25" coordsize="93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3088" o:spid="_x0000_s1112" style="position:absolute;left:1682;top:25;width:932;height:932;visibility:visible;mso-wrap-style:square;v-text-anchor:top" coordsize="93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" path="m466,931r75,-6l613,907r67,-28l741,841r54,-47l842,740r38,-61l908,612r17,-71l932,465r-2,-38l918,353,895,284,862,220,819,162,769,112,711,69,647,36,578,13,504,1,466,,428,1,354,13,285,36,221,69r-58,43l112,162,70,220,37,284,14,353,2,427,,465r2,38l14,577r23,69l70,711r42,57l163,819r58,42l285,894r69,23l428,929r38,2xe" filled="f" strokecolor="#231f20" strokeweight=".18061mm">
                    <v:path arrowok="t" o:connecttype="custom" o:connectlocs="466,956;541,950;613,932;680,904;741,866;795,819;842,765;880,704;908,637;925,566;932,490;930,452;918,378;895,309;862,245;819,187;769,137;711,94;647,61;578,38;504,26;466,25;428,26;354,38;285,61;221,94;163,137;112,187;70,245;37,309;14,378;2,452;0,490;2,528;14,602;37,671;70,736;112,793;163,844;221,886;285,919;354,942;428,954;466,956" o:connectangles="0,0,0,0,0,0,0,0,0,0,0,0,0,0,0,0,0,0,0,0,0,0,0,0,0,0,0,0,0,0,0,0,0,0,0,0,0,0,0,0,0,0,0,0"/>
                  </v:shape>
                  <v:shape id="Text Box 3087" o:spid="_x0000_s1113" type="#_x0000_t202" style="position:absolute;left:1829;top:1061;width:63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" filled="f" stroked="f">
                    <v:textbox inset="0,0,0,0">
                      <w:txbxContent>
                        <w:p w:rsidR="00D54872" w:rsidRPr="00AE4EF3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  <w:t>Метка «0»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FF438E">
      <w:pPr>
        <w:rPr>
          <w:rFonts w:ascii="Calibri" w:eastAsia="Calibri" w:hAnsi="Calibri" w:cs="Calibri"/>
          <w:sz w:val="15"/>
          <w:szCs w:val="15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Функциональные и цифровые кнопки мигает один раз.</w:t>
      </w:r>
    </w:p>
    <w:p w:rsidR="00AE4EF3" w:rsidRPr="00A136BC" w:rsidRDefault="00AE4EF3" w:rsidP="00AE4EF3">
      <w:pPr>
        <w:ind w:right="98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Звуковой сигнал опасности подается 1 раз, так же как и индикация ошибки мигает один раз.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 xml:space="preserve">• ENTR ™ вошел в рабочий режим.                                                                                   </w:t>
      </w:r>
      <w:r w:rsidRPr="00A136BC">
        <w:rPr>
          <w:rFonts w:ascii="Calibri" w:eastAsia="Calibri" w:hAnsi="Calibri"/>
          <w:b/>
          <w:color w:val="231F20"/>
          <w:sz w:val="16"/>
          <w:szCs w:val="16"/>
        </w:rPr>
        <w:t xml:space="preserve"> ВКЛ.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</w:t>
      </w:r>
      <w:r w:rsidRPr="00A136BC">
        <w:rPr>
          <w:rFonts w:ascii="Calibri" w:eastAsia="Calibri" w:hAnsi="Calibri"/>
          <w:b/>
          <w:color w:val="231F20"/>
          <w:sz w:val="16"/>
          <w:szCs w:val="16"/>
        </w:rPr>
        <w:t xml:space="preserve">:                                                                                                                             </w:t>
      </w:r>
    </w:p>
    <w:p w:rsidR="00AE4EF3" w:rsidRPr="00A136BC" w:rsidRDefault="00AE4EF3" w:rsidP="00AE4EF3">
      <w:pPr>
        <w:ind w:right="1407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После включения ENTR ™ не прикасайтесь к панели управления до завершения звукового сигнала.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После включения ENTR ™ дверь будет закрыта, но не заперта.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</w:p>
    <w:p w:rsidR="00AE4EF3" w:rsidRPr="00A136BC" w:rsidRDefault="00AE4EF3" w:rsidP="00AE4EF3">
      <w:pPr>
        <w:rPr>
          <w:rFonts w:ascii="Calibri" w:eastAsia="Calibri" w:hAnsi="Calibri"/>
          <w:b/>
          <w:color w:val="231F20"/>
          <w:sz w:val="16"/>
          <w:szCs w:val="16"/>
        </w:rPr>
      </w:pPr>
      <w:r w:rsidRPr="00A136BC">
        <w:rPr>
          <w:rFonts w:ascii="Calibri" w:eastAsia="Calibri" w:hAnsi="Calibri"/>
          <w:b/>
          <w:color w:val="231F20"/>
          <w:sz w:val="16"/>
          <w:szCs w:val="16"/>
        </w:rPr>
        <w:t>2.3.2 Переключение ENTR ™ в режим выключения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Установите переключатель в положение ВЫКЛ (OFF).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</w:p>
    <w:p w:rsidR="00AE4EF3" w:rsidRPr="00A136BC" w:rsidRDefault="00AE4EF3" w:rsidP="00AE4EF3">
      <w:pPr>
        <w:rPr>
          <w:rFonts w:ascii="Calibri" w:eastAsia="Calibri" w:hAnsi="Calibri"/>
          <w:b/>
          <w:color w:val="231F20"/>
          <w:sz w:val="16"/>
          <w:szCs w:val="16"/>
        </w:rPr>
      </w:pPr>
      <w:r w:rsidRPr="00A136BC">
        <w:rPr>
          <w:rFonts w:ascii="Calibri" w:eastAsia="Calibri" w:hAnsi="Calibri"/>
          <w:b/>
          <w:color w:val="231F20"/>
          <w:sz w:val="16"/>
          <w:szCs w:val="16"/>
        </w:rPr>
        <w:t>2.3.3 Индикатор низкого заряда батареи</w:t>
      </w:r>
    </w:p>
    <w:p w:rsidR="00FF438E" w:rsidRPr="00A136BC" w:rsidRDefault="00AE4EF3" w:rsidP="00AE4EF3">
      <w:pPr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Предупредительный сигнал быстро моргает и  звучит длинный звуковой сигнал при осуществлении  каждого действия.</w:t>
      </w:r>
      <w:r w:rsidR="00B73054"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AE4EF3" w:rsidP="00AE4EF3">
      <w:pPr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/>
          <w:b/>
          <w:color w:val="231F20"/>
          <w:spacing w:val="-1"/>
          <w:sz w:val="16"/>
          <w:szCs w:val="16"/>
        </w:rPr>
        <w:t>ВЫКЛ.</w:t>
      </w: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6369" w:space="605"/>
            <w:col w:w="506"/>
          </w:cols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29"/>
          <w:szCs w:val="29"/>
        </w:rPr>
      </w:pPr>
    </w:p>
    <w:p w:rsidR="00FF438E" w:rsidRPr="00A136BC" w:rsidRDefault="00B73054">
      <w:pPr>
        <w:pStyle w:val="2"/>
        <w:ind w:left="106" w:firstLine="0"/>
        <w:rPr>
          <w:b w:val="0"/>
          <w:bCs w:val="0"/>
        </w:rPr>
      </w:pPr>
      <w:bookmarkStart w:id="1" w:name="_TOC_250010"/>
      <w:r w:rsidRPr="00A136BC">
        <w:rPr>
          <w:color w:val="231F20"/>
        </w:rPr>
        <w:t>2.4</w:t>
      </w:r>
      <w:r w:rsidRPr="00A136BC">
        <w:rPr>
          <w:color w:val="231F20"/>
          <w:spacing w:val="41"/>
        </w:rPr>
        <w:t xml:space="preserve"> </w:t>
      </w:r>
      <w:bookmarkEnd w:id="1"/>
      <w:r w:rsidR="00AE4EF3" w:rsidRPr="00A136BC">
        <w:rPr>
          <w:color w:val="231F20"/>
          <w:spacing w:val="-1"/>
        </w:rPr>
        <w:t>Инициализация замка</w:t>
      </w:r>
    </w:p>
    <w:p w:rsidR="00FF438E" w:rsidRPr="00A136BC" w:rsidRDefault="00AE4EF3" w:rsidP="00AE4EF3">
      <w:pPr>
        <w:pStyle w:val="a3"/>
        <w:spacing w:before="84"/>
        <w:ind w:left="106" w:right="1668"/>
      </w:pPr>
      <w:r w:rsidRPr="00A136BC">
        <w:rPr>
          <w:color w:val="231F20"/>
          <w:spacing w:val="-1"/>
        </w:rPr>
        <w:t xml:space="preserve">•   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page">
                  <wp:posOffset>4130675</wp:posOffset>
                </wp:positionH>
                <wp:positionV relativeFrom="paragraph">
                  <wp:posOffset>73660</wp:posOffset>
                </wp:positionV>
                <wp:extent cx="765175" cy="1122680"/>
                <wp:effectExtent l="0" t="0" r="0" b="10795"/>
                <wp:wrapNone/>
                <wp:docPr id="3534" name="Group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1122680"/>
                          <a:chOff x="6505" y="116"/>
                          <a:chExt cx="1205" cy="1768"/>
                        </a:xfrm>
                      </wpg:grpSpPr>
                      <pic:pic xmlns:pic="http://schemas.openxmlformats.org/drawingml/2006/picture">
                        <pic:nvPicPr>
                          <pic:cNvPr id="3535" name="Picture 3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116"/>
                            <a:ext cx="1205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36" name="Group 3078"/>
                        <wpg:cNvGrpSpPr>
                          <a:grpSpLocks/>
                        </wpg:cNvGrpSpPr>
                        <wpg:grpSpPr bwMode="auto">
                          <a:xfrm>
                            <a:off x="6717" y="790"/>
                            <a:ext cx="804" cy="1091"/>
                            <a:chOff x="6717" y="790"/>
                            <a:chExt cx="804" cy="1091"/>
                          </a:xfrm>
                        </wpg:grpSpPr>
                        <wps:wsp>
                          <wps:cNvPr id="3537" name="Freeform 3083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51 w 804"/>
                                <a:gd name="T1" fmla="*/ 1503 h 1091"/>
                                <a:gd name="T2" fmla="*/ 34 w 804"/>
                                <a:gd name="T3" fmla="*/ 1504 h 1091"/>
                                <a:gd name="T4" fmla="*/ 18 w 804"/>
                                <a:gd name="T5" fmla="*/ 1511 h 1091"/>
                                <a:gd name="T6" fmla="*/ 4 w 804"/>
                                <a:gd name="T7" fmla="*/ 1526 h 1091"/>
                                <a:gd name="T8" fmla="*/ 0 w 804"/>
                                <a:gd name="T9" fmla="*/ 1541 h 1091"/>
                                <a:gd name="T10" fmla="*/ 8 w 804"/>
                                <a:gd name="T11" fmla="*/ 1564 h 1091"/>
                                <a:gd name="T12" fmla="*/ 19 w 804"/>
                                <a:gd name="T13" fmla="*/ 1573 h 1091"/>
                                <a:gd name="T14" fmla="*/ 37 w 804"/>
                                <a:gd name="T15" fmla="*/ 1590 h 1091"/>
                                <a:gd name="T16" fmla="*/ 79 w 804"/>
                                <a:gd name="T17" fmla="*/ 1651 h 1091"/>
                                <a:gd name="T18" fmla="*/ 111 w 804"/>
                                <a:gd name="T19" fmla="*/ 1714 h 1091"/>
                                <a:gd name="T20" fmla="*/ 139 w 804"/>
                                <a:gd name="T21" fmla="*/ 1785 h 1091"/>
                                <a:gd name="T22" fmla="*/ 147 w 804"/>
                                <a:gd name="T23" fmla="*/ 1815 h 1091"/>
                                <a:gd name="T24" fmla="*/ 151 w 804"/>
                                <a:gd name="T25" fmla="*/ 1830 h 1091"/>
                                <a:gd name="T26" fmla="*/ 157 w 804"/>
                                <a:gd name="T27" fmla="*/ 1849 h 1091"/>
                                <a:gd name="T28" fmla="*/ 164 w 804"/>
                                <a:gd name="T29" fmla="*/ 1871 h 1091"/>
                                <a:gd name="T30" fmla="*/ 167 w 804"/>
                                <a:gd name="T31" fmla="*/ 1880 h 1091"/>
                                <a:gd name="T32" fmla="*/ 803 w 804"/>
                                <a:gd name="T33" fmla="*/ 1880 h 1091"/>
                                <a:gd name="T34" fmla="*/ 803 w 804"/>
                                <a:gd name="T35" fmla="*/ 1877 h 1091"/>
                                <a:gd name="T36" fmla="*/ 804 w 804"/>
                                <a:gd name="T37" fmla="*/ 1862 h 1091"/>
                                <a:gd name="T38" fmla="*/ 804 w 804"/>
                                <a:gd name="T39" fmla="*/ 1849 h 1091"/>
                                <a:gd name="T40" fmla="*/ 804 w 804"/>
                                <a:gd name="T41" fmla="*/ 1833 h 1091"/>
                                <a:gd name="T42" fmla="*/ 799 w 804"/>
                                <a:gd name="T43" fmla="*/ 1762 h 1091"/>
                                <a:gd name="T44" fmla="*/ 798 w 804"/>
                                <a:gd name="T45" fmla="*/ 1738 h 1091"/>
                                <a:gd name="T46" fmla="*/ 796 w 804"/>
                                <a:gd name="T47" fmla="*/ 1719 h 1091"/>
                                <a:gd name="T48" fmla="*/ 795 w 804"/>
                                <a:gd name="T49" fmla="*/ 1703 h 1091"/>
                                <a:gd name="T50" fmla="*/ 793 w 804"/>
                                <a:gd name="T51" fmla="*/ 1688 h 1091"/>
                                <a:gd name="T52" fmla="*/ 789 w 804"/>
                                <a:gd name="T53" fmla="*/ 1669 h 1091"/>
                                <a:gd name="T54" fmla="*/ 788 w 804"/>
                                <a:gd name="T55" fmla="*/ 1664 h 1091"/>
                                <a:gd name="T56" fmla="*/ 230 w 804"/>
                                <a:gd name="T57" fmla="*/ 1664 h 1091"/>
                                <a:gd name="T58" fmla="*/ 227 w 804"/>
                                <a:gd name="T59" fmla="*/ 1656 h 1091"/>
                                <a:gd name="T60" fmla="*/ 183 w 804"/>
                                <a:gd name="T61" fmla="*/ 1586 h 1091"/>
                                <a:gd name="T62" fmla="*/ 134 w 804"/>
                                <a:gd name="T63" fmla="*/ 1543 h 1091"/>
                                <a:gd name="T64" fmla="*/ 128 w 804"/>
                                <a:gd name="T65" fmla="*/ 1538 h 1091"/>
                                <a:gd name="T66" fmla="*/ 117 w 804"/>
                                <a:gd name="T67" fmla="*/ 1530 h 1091"/>
                                <a:gd name="T68" fmla="*/ 103 w 804"/>
                                <a:gd name="T69" fmla="*/ 1521 h 1091"/>
                                <a:gd name="T70" fmla="*/ 87 w 804"/>
                                <a:gd name="T71" fmla="*/ 1513 h 1091"/>
                                <a:gd name="T72" fmla="*/ 69 w 804"/>
                                <a:gd name="T73" fmla="*/ 1506 h 1091"/>
                                <a:gd name="T74" fmla="*/ 51 w 804"/>
                                <a:gd name="T75" fmla="*/ 1503 h 1091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</a:gdLst>
                              <a:ahLst/>
                              <a:cxnLst>
                                <a:cxn ang="T76">
                                  <a:pos x="T0" y="T1"/>
                                </a:cxn>
                                <a:cxn ang="T77">
                                  <a:pos x="T2" y="T3"/>
                                </a:cxn>
                                <a:cxn ang="T78">
                                  <a:pos x="T4" y="T5"/>
                                </a:cxn>
                                <a:cxn ang="T79">
                                  <a:pos x="T6" y="T7"/>
                                </a:cxn>
                                <a:cxn ang="T80">
                                  <a:pos x="T8" y="T9"/>
                                </a:cxn>
                                <a:cxn ang="T81">
                                  <a:pos x="T10" y="T11"/>
                                </a:cxn>
                                <a:cxn ang="T82">
                                  <a:pos x="T12" y="T13"/>
                                </a:cxn>
                                <a:cxn ang="T83">
                                  <a:pos x="T14" y="T15"/>
                                </a:cxn>
                                <a:cxn ang="T84">
                                  <a:pos x="T16" y="T17"/>
                                </a:cxn>
                                <a:cxn ang="T85">
                                  <a:pos x="T18" y="T19"/>
                                </a:cxn>
                                <a:cxn ang="T86">
                                  <a:pos x="T20" y="T21"/>
                                </a:cxn>
                                <a:cxn ang="T87">
                                  <a:pos x="T22" y="T23"/>
                                </a:cxn>
                                <a:cxn ang="T88">
                                  <a:pos x="T24" y="T25"/>
                                </a:cxn>
                                <a:cxn ang="T89">
                                  <a:pos x="T26" y="T27"/>
                                </a:cxn>
                                <a:cxn ang="T90">
                                  <a:pos x="T28" y="T29"/>
                                </a:cxn>
                                <a:cxn ang="T91">
                                  <a:pos x="T30" y="T31"/>
                                </a:cxn>
                                <a:cxn ang="T92">
                                  <a:pos x="T32" y="T33"/>
                                </a:cxn>
                                <a:cxn ang="T93">
                                  <a:pos x="T34" y="T35"/>
                                </a:cxn>
                                <a:cxn ang="T94">
                                  <a:pos x="T36" y="T37"/>
                                </a:cxn>
                                <a:cxn ang="T95">
                                  <a:pos x="T38" y="T39"/>
                                </a:cxn>
                                <a:cxn ang="T96">
                                  <a:pos x="T40" y="T41"/>
                                </a:cxn>
                                <a:cxn ang="T97">
                                  <a:pos x="T42" y="T43"/>
                                </a:cxn>
                                <a:cxn ang="T98">
                                  <a:pos x="T44" y="T45"/>
                                </a:cxn>
                                <a:cxn ang="T99">
                                  <a:pos x="T46" y="T47"/>
                                </a:cxn>
                                <a:cxn ang="T100">
                                  <a:pos x="T48" y="T49"/>
                                </a:cxn>
                                <a:cxn ang="T101">
                                  <a:pos x="T50" y="T51"/>
                                </a:cxn>
                                <a:cxn ang="T102">
                                  <a:pos x="T52" y="T53"/>
                                </a:cxn>
                                <a:cxn ang="T103">
                                  <a:pos x="T54" y="T55"/>
                                </a:cxn>
                                <a:cxn ang="T104">
                                  <a:pos x="T56" y="T57"/>
                                </a:cxn>
                                <a:cxn ang="T105">
                                  <a:pos x="T58" y="T59"/>
                                </a:cxn>
                                <a:cxn ang="T106">
                                  <a:pos x="T60" y="T61"/>
                                </a:cxn>
                                <a:cxn ang="T107">
                                  <a:pos x="T62" y="T63"/>
                                </a:cxn>
                                <a:cxn ang="T108">
                                  <a:pos x="T64" y="T65"/>
                                </a:cxn>
                                <a:cxn ang="T109">
                                  <a:pos x="T66" y="T67"/>
                                </a:cxn>
                                <a:cxn ang="T110">
                                  <a:pos x="T68" y="T69"/>
                                </a:cxn>
                                <a:cxn ang="T111">
                                  <a:pos x="T70" y="T71"/>
                                </a:cxn>
                                <a:cxn ang="T112">
                                  <a:pos x="T72" y="T73"/>
                                </a:cxn>
                                <a:cxn ang="T113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51" y="713"/>
                                  </a:moveTo>
                                  <a:lnTo>
                                    <a:pt x="34" y="714"/>
                                  </a:lnTo>
                                  <a:lnTo>
                                    <a:pt x="18" y="721"/>
                                  </a:lnTo>
                                  <a:lnTo>
                                    <a:pt x="4" y="736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8" y="774"/>
                                  </a:lnTo>
                                  <a:lnTo>
                                    <a:pt x="19" y="783"/>
                                  </a:lnTo>
                                  <a:lnTo>
                                    <a:pt x="37" y="800"/>
                                  </a:lnTo>
                                  <a:lnTo>
                                    <a:pt x="79" y="861"/>
                                  </a:lnTo>
                                  <a:lnTo>
                                    <a:pt x="111" y="924"/>
                                  </a:lnTo>
                                  <a:lnTo>
                                    <a:pt x="139" y="995"/>
                                  </a:lnTo>
                                  <a:lnTo>
                                    <a:pt x="147" y="1025"/>
                                  </a:lnTo>
                                  <a:lnTo>
                                    <a:pt x="151" y="1040"/>
                                  </a:lnTo>
                                  <a:lnTo>
                                    <a:pt x="157" y="1059"/>
                                  </a:lnTo>
                                  <a:lnTo>
                                    <a:pt x="164" y="1081"/>
                                  </a:lnTo>
                                  <a:lnTo>
                                    <a:pt x="167" y="1090"/>
                                  </a:lnTo>
                                  <a:lnTo>
                                    <a:pt x="803" y="1090"/>
                                  </a:lnTo>
                                  <a:lnTo>
                                    <a:pt x="803" y="1087"/>
                                  </a:lnTo>
                                  <a:lnTo>
                                    <a:pt x="804" y="1072"/>
                                  </a:lnTo>
                                  <a:lnTo>
                                    <a:pt x="804" y="1059"/>
                                  </a:lnTo>
                                  <a:lnTo>
                                    <a:pt x="804" y="1043"/>
                                  </a:lnTo>
                                  <a:lnTo>
                                    <a:pt x="799" y="972"/>
                                  </a:lnTo>
                                  <a:lnTo>
                                    <a:pt x="798" y="948"/>
                                  </a:lnTo>
                                  <a:lnTo>
                                    <a:pt x="796" y="929"/>
                                  </a:lnTo>
                                  <a:lnTo>
                                    <a:pt x="795" y="913"/>
                                  </a:lnTo>
                                  <a:lnTo>
                                    <a:pt x="793" y="898"/>
                                  </a:lnTo>
                                  <a:lnTo>
                                    <a:pt x="789" y="879"/>
                                  </a:lnTo>
                                  <a:lnTo>
                                    <a:pt x="788" y="874"/>
                                  </a:lnTo>
                                  <a:lnTo>
                                    <a:pt x="230" y="874"/>
                                  </a:lnTo>
                                  <a:lnTo>
                                    <a:pt x="227" y="866"/>
                                  </a:lnTo>
                                  <a:lnTo>
                                    <a:pt x="183" y="796"/>
                                  </a:lnTo>
                                  <a:lnTo>
                                    <a:pt x="134" y="753"/>
                                  </a:lnTo>
                                  <a:lnTo>
                                    <a:pt x="128" y="748"/>
                                  </a:lnTo>
                                  <a:lnTo>
                                    <a:pt x="117" y="740"/>
                                  </a:lnTo>
                                  <a:lnTo>
                                    <a:pt x="103" y="731"/>
                                  </a:lnTo>
                                  <a:lnTo>
                                    <a:pt x="87" y="723"/>
                                  </a:lnTo>
                                  <a:lnTo>
                                    <a:pt x="69" y="716"/>
                                  </a:lnTo>
                                  <a:lnTo>
                                    <a:pt x="51" y="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3082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384 w 804"/>
                                <a:gd name="T1" fmla="*/ 921 h 1091"/>
                                <a:gd name="T2" fmla="*/ 371 w 804"/>
                                <a:gd name="T3" fmla="*/ 925 h 1091"/>
                                <a:gd name="T4" fmla="*/ 352 w 804"/>
                                <a:gd name="T5" fmla="*/ 940 h 1091"/>
                                <a:gd name="T6" fmla="*/ 336 w 804"/>
                                <a:gd name="T7" fmla="*/ 972 h 1091"/>
                                <a:gd name="T8" fmla="*/ 327 w 804"/>
                                <a:gd name="T9" fmla="*/ 1006 h 1091"/>
                                <a:gd name="T10" fmla="*/ 320 w 804"/>
                                <a:gd name="T11" fmla="*/ 1032 h 1091"/>
                                <a:gd name="T12" fmla="*/ 313 w 804"/>
                                <a:gd name="T13" fmla="*/ 1057 h 1091"/>
                                <a:gd name="T14" fmla="*/ 308 w 804"/>
                                <a:gd name="T15" fmla="*/ 1076 h 1091"/>
                                <a:gd name="T16" fmla="*/ 305 w 804"/>
                                <a:gd name="T17" fmla="*/ 1097 h 1091"/>
                                <a:gd name="T18" fmla="*/ 301 w 804"/>
                                <a:gd name="T19" fmla="*/ 1122 h 1091"/>
                                <a:gd name="T20" fmla="*/ 298 w 804"/>
                                <a:gd name="T21" fmla="*/ 1147 h 1091"/>
                                <a:gd name="T22" fmla="*/ 291 w 804"/>
                                <a:gd name="T23" fmla="*/ 1189 h 1091"/>
                                <a:gd name="T24" fmla="*/ 279 w 804"/>
                                <a:gd name="T25" fmla="*/ 1266 h 1091"/>
                                <a:gd name="T26" fmla="*/ 275 w 804"/>
                                <a:gd name="T27" fmla="*/ 1304 h 1091"/>
                                <a:gd name="T28" fmla="*/ 274 w 804"/>
                                <a:gd name="T29" fmla="*/ 1321 h 1091"/>
                                <a:gd name="T30" fmla="*/ 269 w 804"/>
                                <a:gd name="T31" fmla="*/ 1391 h 1091"/>
                                <a:gd name="T32" fmla="*/ 261 w 804"/>
                                <a:gd name="T33" fmla="*/ 1469 h 1091"/>
                                <a:gd name="T34" fmla="*/ 254 w 804"/>
                                <a:gd name="T35" fmla="*/ 1514 h 1091"/>
                                <a:gd name="T36" fmla="*/ 250 w 804"/>
                                <a:gd name="T37" fmla="*/ 1538 h 1091"/>
                                <a:gd name="T38" fmla="*/ 246 w 804"/>
                                <a:gd name="T39" fmla="*/ 1559 h 1091"/>
                                <a:gd name="T40" fmla="*/ 244 w 804"/>
                                <a:gd name="T41" fmla="*/ 1576 h 1091"/>
                                <a:gd name="T42" fmla="*/ 241 w 804"/>
                                <a:gd name="T43" fmla="*/ 1602 h 1091"/>
                                <a:gd name="T44" fmla="*/ 238 w 804"/>
                                <a:gd name="T45" fmla="*/ 1629 h 1091"/>
                                <a:gd name="T46" fmla="*/ 233 w 804"/>
                                <a:gd name="T47" fmla="*/ 1660 h 1091"/>
                                <a:gd name="T48" fmla="*/ 230 w 804"/>
                                <a:gd name="T49" fmla="*/ 1664 h 1091"/>
                                <a:gd name="T50" fmla="*/ 788 w 804"/>
                                <a:gd name="T51" fmla="*/ 1664 h 1091"/>
                                <a:gd name="T52" fmla="*/ 785 w 804"/>
                                <a:gd name="T53" fmla="*/ 1643 h 1091"/>
                                <a:gd name="T54" fmla="*/ 769 w 804"/>
                                <a:gd name="T55" fmla="*/ 1553 h 1091"/>
                                <a:gd name="T56" fmla="*/ 765 w 804"/>
                                <a:gd name="T57" fmla="*/ 1533 h 1091"/>
                                <a:gd name="T58" fmla="*/ 764 w 804"/>
                                <a:gd name="T59" fmla="*/ 1524 h 1091"/>
                                <a:gd name="T60" fmla="*/ 760 w 804"/>
                                <a:gd name="T61" fmla="*/ 1504 h 1091"/>
                                <a:gd name="T62" fmla="*/ 756 w 804"/>
                                <a:gd name="T63" fmla="*/ 1481 h 1091"/>
                                <a:gd name="T64" fmla="*/ 752 w 804"/>
                                <a:gd name="T65" fmla="*/ 1454 h 1091"/>
                                <a:gd name="T66" fmla="*/ 748 w 804"/>
                                <a:gd name="T67" fmla="*/ 1429 h 1091"/>
                                <a:gd name="T68" fmla="*/ 747 w 804"/>
                                <a:gd name="T69" fmla="*/ 1410 h 1091"/>
                                <a:gd name="T70" fmla="*/ 744 w 804"/>
                                <a:gd name="T71" fmla="*/ 1385 h 1091"/>
                                <a:gd name="T72" fmla="*/ 737 w 804"/>
                                <a:gd name="T73" fmla="*/ 1310 h 1091"/>
                                <a:gd name="T74" fmla="*/ 735 w 804"/>
                                <a:gd name="T75" fmla="*/ 1259 h 1091"/>
                                <a:gd name="T76" fmla="*/ 734 w 804"/>
                                <a:gd name="T77" fmla="*/ 1243 h 1091"/>
                                <a:gd name="T78" fmla="*/ 726 w 804"/>
                                <a:gd name="T79" fmla="*/ 1165 h 1091"/>
                                <a:gd name="T80" fmla="*/ 718 w 804"/>
                                <a:gd name="T81" fmla="*/ 1127 h 1091"/>
                                <a:gd name="T82" fmla="*/ 640 w 804"/>
                                <a:gd name="T83" fmla="*/ 1127 h 1091"/>
                                <a:gd name="T84" fmla="*/ 639 w 804"/>
                                <a:gd name="T85" fmla="*/ 1106 h 1091"/>
                                <a:gd name="T86" fmla="*/ 633 w 804"/>
                                <a:gd name="T87" fmla="*/ 1029 h 1091"/>
                                <a:gd name="T88" fmla="*/ 625 w 804"/>
                                <a:gd name="T89" fmla="*/ 976 h 1091"/>
                                <a:gd name="T90" fmla="*/ 622 w 804"/>
                                <a:gd name="T91" fmla="*/ 961 h 1091"/>
                                <a:gd name="T92" fmla="*/ 620 w 804"/>
                                <a:gd name="T93" fmla="*/ 941 h 1091"/>
                                <a:gd name="T94" fmla="*/ 420 w 804"/>
                                <a:gd name="T95" fmla="*/ 941 h 1091"/>
                                <a:gd name="T96" fmla="*/ 410 w 804"/>
                                <a:gd name="T97" fmla="*/ 930 h 1091"/>
                                <a:gd name="T98" fmla="*/ 384 w 804"/>
                                <a:gd name="T99" fmla="*/ 921 h 1091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</a:gdLst>
                              <a:ahLst/>
                              <a:cxnLst>
                                <a:cxn ang="T100">
                                  <a:pos x="T0" y="T1"/>
                                </a:cxn>
                                <a:cxn ang="T101">
                                  <a:pos x="T2" y="T3"/>
                                </a:cxn>
                                <a:cxn ang="T102">
                                  <a:pos x="T4" y="T5"/>
                                </a:cxn>
                                <a:cxn ang="T103">
                                  <a:pos x="T6" y="T7"/>
                                </a:cxn>
                                <a:cxn ang="T104">
                                  <a:pos x="T8" y="T9"/>
                                </a:cxn>
                                <a:cxn ang="T105">
                                  <a:pos x="T10" y="T11"/>
                                </a:cxn>
                                <a:cxn ang="T106">
                                  <a:pos x="T12" y="T13"/>
                                </a:cxn>
                                <a:cxn ang="T107">
                                  <a:pos x="T14" y="T15"/>
                                </a:cxn>
                                <a:cxn ang="T108">
                                  <a:pos x="T16" y="T17"/>
                                </a:cxn>
                                <a:cxn ang="T109">
                                  <a:pos x="T18" y="T19"/>
                                </a:cxn>
                                <a:cxn ang="T110">
                                  <a:pos x="T20" y="T21"/>
                                </a:cxn>
                                <a:cxn ang="T111">
                                  <a:pos x="T22" y="T23"/>
                                </a:cxn>
                                <a:cxn ang="T112">
                                  <a:pos x="T24" y="T25"/>
                                </a:cxn>
                                <a:cxn ang="T113">
                                  <a:pos x="T26" y="T27"/>
                                </a:cxn>
                                <a:cxn ang="T114">
                                  <a:pos x="T28" y="T29"/>
                                </a:cxn>
                                <a:cxn ang="T115">
                                  <a:pos x="T30" y="T31"/>
                                </a:cxn>
                                <a:cxn ang="T116">
                                  <a:pos x="T32" y="T33"/>
                                </a:cxn>
                                <a:cxn ang="T117">
                                  <a:pos x="T34" y="T35"/>
                                </a:cxn>
                                <a:cxn ang="T118">
                                  <a:pos x="T36" y="T37"/>
                                </a:cxn>
                                <a:cxn ang="T119">
                                  <a:pos x="T38" y="T39"/>
                                </a:cxn>
                                <a:cxn ang="T120">
                                  <a:pos x="T40" y="T41"/>
                                </a:cxn>
                                <a:cxn ang="T121">
                                  <a:pos x="T42" y="T43"/>
                                </a:cxn>
                                <a:cxn ang="T122">
                                  <a:pos x="T44" y="T45"/>
                                </a:cxn>
                                <a:cxn ang="T123">
                                  <a:pos x="T46" y="T47"/>
                                </a:cxn>
                                <a:cxn ang="T124">
                                  <a:pos x="T48" y="T49"/>
                                </a:cxn>
                                <a:cxn ang="T125">
                                  <a:pos x="T50" y="T51"/>
                                </a:cxn>
                                <a:cxn ang="T126">
                                  <a:pos x="T52" y="T53"/>
                                </a:cxn>
                                <a:cxn ang="T127">
                                  <a:pos x="T54" y="T55"/>
                                </a:cxn>
                                <a:cxn ang="T128">
                                  <a:pos x="T56" y="T57"/>
                                </a:cxn>
                                <a:cxn ang="T129">
                                  <a:pos x="T58" y="T59"/>
                                </a:cxn>
                                <a:cxn ang="T130">
                                  <a:pos x="T60" y="T61"/>
                                </a:cxn>
                                <a:cxn ang="T131">
                                  <a:pos x="T62" y="T63"/>
                                </a:cxn>
                                <a:cxn ang="T132">
                                  <a:pos x="T64" y="T65"/>
                                </a:cxn>
                                <a:cxn ang="T133">
                                  <a:pos x="T66" y="T67"/>
                                </a:cxn>
                                <a:cxn ang="T134">
                                  <a:pos x="T68" y="T69"/>
                                </a:cxn>
                                <a:cxn ang="T135">
                                  <a:pos x="T70" y="T71"/>
                                </a:cxn>
                                <a:cxn ang="T136">
                                  <a:pos x="T72" y="T73"/>
                                </a:cxn>
                                <a:cxn ang="T137">
                                  <a:pos x="T74" y="T75"/>
                                </a:cxn>
                                <a:cxn ang="T138">
                                  <a:pos x="T76" y="T77"/>
                                </a:cxn>
                                <a:cxn ang="T139">
                                  <a:pos x="T78" y="T79"/>
                                </a:cxn>
                                <a:cxn ang="T140">
                                  <a:pos x="T80" y="T81"/>
                                </a:cxn>
                                <a:cxn ang="T141">
                                  <a:pos x="T82" y="T83"/>
                                </a:cxn>
                                <a:cxn ang="T142">
                                  <a:pos x="T84" y="T85"/>
                                </a:cxn>
                                <a:cxn ang="T143">
                                  <a:pos x="T86" y="T87"/>
                                </a:cxn>
                                <a:cxn ang="T144">
                                  <a:pos x="T88" y="T89"/>
                                </a:cxn>
                                <a:cxn ang="T145">
                                  <a:pos x="T90" y="T91"/>
                                </a:cxn>
                                <a:cxn ang="T146">
                                  <a:pos x="T92" y="T93"/>
                                </a:cxn>
                                <a:cxn ang="T147">
                                  <a:pos x="T94" y="T95"/>
                                </a:cxn>
                                <a:cxn ang="T148">
                                  <a:pos x="T96" y="T97"/>
                                </a:cxn>
                                <a:cxn ang="T149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384" y="131"/>
                                  </a:moveTo>
                                  <a:lnTo>
                                    <a:pt x="371" y="135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36" y="182"/>
                                  </a:lnTo>
                                  <a:lnTo>
                                    <a:pt x="327" y="216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13" y="267"/>
                                  </a:lnTo>
                                  <a:lnTo>
                                    <a:pt x="308" y="286"/>
                                  </a:lnTo>
                                  <a:lnTo>
                                    <a:pt x="305" y="307"/>
                                  </a:lnTo>
                                  <a:lnTo>
                                    <a:pt x="301" y="332"/>
                                  </a:lnTo>
                                  <a:lnTo>
                                    <a:pt x="298" y="357"/>
                                  </a:lnTo>
                                  <a:lnTo>
                                    <a:pt x="291" y="399"/>
                                  </a:lnTo>
                                  <a:lnTo>
                                    <a:pt x="279" y="476"/>
                                  </a:lnTo>
                                  <a:lnTo>
                                    <a:pt x="275" y="514"/>
                                  </a:lnTo>
                                  <a:lnTo>
                                    <a:pt x="274" y="531"/>
                                  </a:lnTo>
                                  <a:lnTo>
                                    <a:pt x="269" y="601"/>
                                  </a:lnTo>
                                  <a:lnTo>
                                    <a:pt x="261" y="679"/>
                                  </a:lnTo>
                                  <a:lnTo>
                                    <a:pt x="254" y="724"/>
                                  </a:lnTo>
                                  <a:lnTo>
                                    <a:pt x="250" y="748"/>
                                  </a:lnTo>
                                  <a:lnTo>
                                    <a:pt x="246" y="769"/>
                                  </a:lnTo>
                                  <a:lnTo>
                                    <a:pt x="244" y="786"/>
                                  </a:lnTo>
                                  <a:lnTo>
                                    <a:pt x="241" y="812"/>
                                  </a:lnTo>
                                  <a:lnTo>
                                    <a:pt x="238" y="839"/>
                                  </a:lnTo>
                                  <a:lnTo>
                                    <a:pt x="233" y="870"/>
                                  </a:lnTo>
                                  <a:lnTo>
                                    <a:pt x="230" y="874"/>
                                  </a:lnTo>
                                  <a:lnTo>
                                    <a:pt x="788" y="874"/>
                                  </a:lnTo>
                                  <a:lnTo>
                                    <a:pt x="785" y="853"/>
                                  </a:lnTo>
                                  <a:lnTo>
                                    <a:pt x="769" y="763"/>
                                  </a:lnTo>
                                  <a:lnTo>
                                    <a:pt x="765" y="743"/>
                                  </a:lnTo>
                                  <a:lnTo>
                                    <a:pt x="764" y="734"/>
                                  </a:lnTo>
                                  <a:lnTo>
                                    <a:pt x="760" y="714"/>
                                  </a:lnTo>
                                  <a:lnTo>
                                    <a:pt x="756" y="691"/>
                                  </a:lnTo>
                                  <a:lnTo>
                                    <a:pt x="752" y="664"/>
                                  </a:lnTo>
                                  <a:lnTo>
                                    <a:pt x="748" y="639"/>
                                  </a:lnTo>
                                  <a:lnTo>
                                    <a:pt x="747" y="620"/>
                                  </a:lnTo>
                                  <a:lnTo>
                                    <a:pt x="744" y="595"/>
                                  </a:lnTo>
                                  <a:lnTo>
                                    <a:pt x="737" y="520"/>
                                  </a:lnTo>
                                  <a:lnTo>
                                    <a:pt x="735" y="469"/>
                                  </a:lnTo>
                                  <a:lnTo>
                                    <a:pt x="734" y="453"/>
                                  </a:lnTo>
                                  <a:lnTo>
                                    <a:pt x="726" y="375"/>
                                  </a:lnTo>
                                  <a:lnTo>
                                    <a:pt x="718" y="337"/>
                                  </a:lnTo>
                                  <a:lnTo>
                                    <a:pt x="640" y="337"/>
                                  </a:lnTo>
                                  <a:lnTo>
                                    <a:pt x="639" y="316"/>
                                  </a:lnTo>
                                  <a:lnTo>
                                    <a:pt x="633" y="239"/>
                                  </a:lnTo>
                                  <a:lnTo>
                                    <a:pt x="625" y="18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0" y="151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10" y="140"/>
                                  </a:lnTo>
                                  <a:lnTo>
                                    <a:pt x="384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3081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669 w 804"/>
                                <a:gd name="T1" fmla="*/ 1084 h 1091"/>
                                <a:gd name="T2" fmla="*/ 652 w 804"/>
                                <a:gd name="T3" fmla="*/ 1097 h 1091"/>
                                <a:gd name="T4" fmla="*/ 640 w 804"/>
                                <a:gd name="T5" fmla="*/ 1127 h 1091"/>
                                <a:gd name="T6" fmla="*/ 718 w 804"/>
                                <a:gd name="T7" fmla="*/ 1127 h 1091"/>
                                <a:gd name="T8" fmla="*/ 717 w 804"/>
                                <a:gd name="T9" fmla="*/ 1121 h 1091"/>
                                <a:gd name="T10" fmla="*/ 711 w 804"/>
                                <a:gd name="T11" fmla="*/ 1098 h 1091"/>
                                <a:gd name="T12" fmla="*/ 698 w 804"/>
                                <a:gd name="T13" fmla="*/ 1087 h 1091"/>
                                <a:gd name="T14" fmla="*/ 669 w 804"/>
                                <a:gd name="T15" fmla="*/ 1084 h 109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669" y="294"/>
                                  </a:moveTo>
                                  <a:lnTo>
                                    <a:pt x="652" y="307"/>
                                  </a:lnTo>
                                  <a:lnTo>
                                    <a:pt x="640" y="337"/>
                                  </a:lnTo>
                                  <a:lnTo>
                                    <a:pt x="718" y="337"/>
                                  </a:lnTo>
                                  <a:lnTo>
                                    <a:pt x="717" y="331"/>
                                  </a:lnTo>
                                  <a:lnTo>
                                    <a:pt x="711" y="308"/>
                                  </a:lnTo>
                                  <a:lnTo>
                                    <a:pt x="698" y="297"/>
                                  </a:lnTo>
                                  <a:lnTo>
                                    <a:pt x="669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3080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486 w 804"/>
                                <a:gd name="T1" fmla="*/ 790 h 1091"/>
                                <a:gd name="T2" fmla="*/ 436 w 804"/>
                                <a:gd name="T3" fmla="*/ 837 h 1091"/>
                                <a:gd name="T4" fmla="*/ 424 w 804"/>
                                <a:gd name="T5" fmla="*/ 918 h 1091"/>
                                <a:gd name="T6" fmla="*/ 420 w 804"/>
                                <a:gd name="T7" fmla="*/ 941 h 1091"/>
                                <a:gd name="T8" fmla="*/ 620 w 804"/>
                                <a:gd name="T9" fmla="*/ 941 h 1091"/>
                                <a:gd name="T10" fmla="*/ 619 w 804"/>
                                <a:gd name="T11" fmla="*/ 937 h 1091"/>
                                <a:gd name="T12" fmla="*/ 616 w 804"/>
                                <a:gd name="T13" fmla="*/ 909 h 1091"/>
                                <a:gd name="T14" fmla="*/ 613 w 804"/>
                                <a:gd name="T15" fmla="*/ 900 h 1091"/>
                                <a:gd name="T16" fmla="*/ 531 w 804"/>
                                <a:gd name="T17" fmla="*/ 900 h 1091"/>
                                <a:gd name="T18" fmla="*/ 530 w 804"/>
                                <a:gd name="T19" fmla="*/ 888 h 1091"/>
                                <a:gd name="T20" fmla="*/ 529 w 804"/>
                                <a:gd name="T21" fmla="*/ 864 h 1091"/>
                                <a:gd name="T22" fmla="*/ 529 w 804"/>
                                <a:gd name="T23" fmla="*/ 833 h 1091"/>
                                <a:gd name="T24" fmla="*/ 527 w 804"/>
                                <a:gd name="T25" fmla="*/ 821 h 1091"/>
                                <a:gd name="T26" fmla="*/ 516 w 804"/>
                                <a:gd name="T27" fmla="*/ 802 h 1091"/>
                                <a:gd name="T28" fmla="*/ 486 w 804"/>
                                <a:gd name="T29" fmla="*/ 790 h 1091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486" y="0"/>
                                  </a:moveTo>
                                  <a:lnTo>
                                    <a:pt x="436" y="47"/>
                                  </a:lnTo>
                                  <a:lnTo>
                                    <a:pt x="424" y="128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620" y="151"/>
                                  </a:lnTo>
                                  <a:lnTo>
                                    <a:pt x="619" y="147"/>
                                  </a:lnTo>
                                  <a:lnTo>
                                    <a:pt x="616" y="119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531" y="110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529" y="74"/>
                                  </a:lnTo>
                                  <a:lnTo>
                                    <a:pt x="529" y="43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16" y="12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3079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567 w 804"/>
                                <a:gd name="T1" fmla="*/ 872 h 1091"/>
                                <a:gd name="T2" fmla="*/ 550 w 804"/>
                                <a:gd name="T3" fmla="*/ 879 h 1091"/>
                                <a:gd name="T4" fmla="*/ 531 w 804"/>
                                <a:gd name="T5" fmla="*/ 900 h 1091"/>
                                <a:gd name="T6" fmla="*/ 613 w 804"/>
                                <a:gd name="T7" fmla="*/ 900 h 1091"/>
                                <a:gd name="T8" fmla="*/ 610 w 804"/>
                                <a:gd name="T9" fmla="*/ 892 h 1091"/>
                                <a:gd name="T10" fmla="*/ 596 w 804"/>
                                <a:gd name="T11" fmla="*/ 876 h 1091"/>
                                <a:gd name="T12" fmla="*/ 567 w 804"/>
                                <a:gd name="T13" fmla="*/ 872 h 109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567" y="82"/>
                                  </a:moveTo>
                                  <a:lnTo>
                                    <a:pt x="550" y="89"/>
                                  </a:lnTo>
                                  <a:lnTo>
                                    <a:pt x="531" y="110"/>
                                  </a:lnTo>
                                  <a:lnTo>
                                    <a:pt x="613" y="110"/>
                                  </a:lnTo>
                                  <a:lnTo>
                                    <a:pt x="610" y="102"/>
                                  </a:lnTo>
                                  <a:lnTo>
                                    <a:pt x="596" y="86"/>
                                  </a:lnTo>
                                  <a:lnTo>
                                    <a:pt x="56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076"/>
                        <wpg:cNvGrpSpPr>
                          <a:grpSpLocks/>
                        </wpg:cNvGrpSpPr>
                        <wpg:grpSpPr bwMode="auto">
                          <a:xfrm>
                            <a:off x="6717" y="790"/>
                            <a:ext cx="804" cy="1091"/>
                            <a:chOff x="6717" y="790"/>
                            <a:chExt cx="804" cy="1091"/>
                          </a:xfrm>
                        </wpg:grpSpPr>
                        <wps:wsp>
                          <wps:cNvPr id="3543" name="Freeform 3077"/>
                          <wps:cNvSpPr>
                            <a:spLocks/>
                          </wps:cNvSpPr>
                          <wps:spPr bwMode="auto">
                            <a:xfrm>
                              <a:off x="6717" y="790"/>
                              <a:ext cx="804" cy="1091"/>
                            </a:xfrm>
                            <a:custGeom>
                              <a:avLst/>
                              <a:gdLst>
                                <a:gd name="T0" fmla="*/ 147 w 804"/>
                                <a:gd name="T1" fmla="*/ 1815 h 1091"/>
                                <a:gd name="T2" fmla="*/ 139 w 804"/>
                                <a:gd name="T3" fmla="*/ 1785 h 1091"/>
                                <a:gd name="T4" fmla="*/ 79 w 804"/>
                                <a:gd name="T5" fmla="*/ 1651 h 1091"/>
                                <a:gd name="T6" fmla="*/ 8 w 804"/>
                                <a:gd name="T7" fmla="*/ 1564 h 1091"/>
                                <a:gd name="T8" fmla="*/ 4 w 804"/>
                                <a:gd name="T9" fmla="*/ 1526 h 1091"/>
                                <a:gd name="T10" fmla="*/ 34 w 804"/>
                                <a:gd name="T11" fmla="*/ 1504 h 1091"/>
                                <a:gd name="T12" fmla="*/ 69 w 804"/>
                                <a:gd name="T13" fmla="*/ 1506 h 1091"/>
                                <a:gd name="T14" fmla="*/ 134 w 804"/>
                                <a:gd name="T15" fmla="*/ 1543 h 1091"/>
                                <a:gd name="T16" fmla="*/ 212 w 804"/>
                                <a:gd name="T17" fmla="*/ 1627 h 1091"/>
                                <a:gd name="T18" fmla="*/ 233 w 804"/>
                                <a:gd name="T19" fmla="*/ 1660 h 1091"/>
                                <a:gd name="T20" fmla="*/ 241 w 804"/>
                                <a:gd name="T21" fmla="*/ 1602 h 1091"/>
                                <a:gd name="T22" fmla="*/ 246 w 804"/>
                                <a:gd name="T23" fmla="*/ 1559 h 1091"/>
                                <a:gd name="T24" fmla="*/ 254 w 804"/>
                                <a:gd name="T25" fmla="*/ 1514 h 1091"/>
                                <a:gd name="T26" fmla="*/ 271 w 804"/>
                                <a:gd name="T27" fmla="*/ 1366 h 1091"/>
                                <a:gd name="T28" fmla="*/ 277 w 804"/>
                                <a:gd name="T29" fmla="*/ 1285 h 1091"/>
                                <a:gd name="T30" fmla="*/ 291 w 804"/>
                                <a:gd name="T31" fmla="*/ 1189 h 1091"/>
                                <a:gd name="T32" fmla="*/ 301 w 804"/>
                                <a:gd name="T33" fmla="*/ 1122 h 1091"/>
                                <a:gd name="T34" fmla="*/ 308 w 804"/>
                                <a:gd name="T35" fmla="*/ 1076 h 1091"/>
                                <a:gd name="T36" fmla="*/ 320 w 804"/>
                                <a:gd name="T37" fmla="*/ 1032 h 1091"/>
                                <a:gd name="T38" fmla="*/ 332 w 804"/>
                                <a:gd name="T39" fmla="*/ 985 h 1091"/>
                                <a:gd name="T40" fmla="*/ 352 w 804"/>
                                <a:gd name="T41" fmla="*/ 940 h 1091"/>
                                <a:gd name="T42" fmla="*/ 384 w 804"/>
                                <a:gd name="T43" fmla="*/ 921 h 1091"/>
                                <a:gd name="T44" fmla="*/ 420 w 804"/>
                                <a:gd name="T45" fmla="*/ 941 h 1091"/>
                                <a:gd name="T46" fmla="*/ 434 w 804"/>
                                <a:gd name="T47" fmla="*/ 847 h 1091"/>
                                <a:gd name="T48" fmla="*/ 486 w 804"/>
                                <a:gd name="T49" fmla="*/ 790 h 1091"/>
                                <a:gd name="T50" fmla="*/ 527 w 804"/>
                                <a:gd name="T51" fmla="*/ 821 h 1091"/>
                                <a:gd name="T52" fmla="*/ 529 w 804"/>
                                <a:gd name="T53" fmla="*/ 864 h 1091"/>
                                <a:gd name="T54" fmla="*/ 531 w 804"/>
                                <a:gd name="T55" fmla="*/ 900 h 1091"/>
                                <a:gd name="T56" fmla="*/ 567 w 804"/>
                                <a:gd name="T57" fmla="*/ 872 h 1091"/>
                                <a:gd name="T58" fmla="*/ 610 w 804"/>
                                <a:gd name="T59" fmla="*/ 892 h 1091"/>
                                <a:gd name="T60" fmla="*/ 619 w 804"/>
                                <a:gd name="T61" fmla="*/ 937 h 1091"/>
                                <a:gd name="T62" fmla="*/ 625 w 804"/>
                                <a:gd name="T63" fmla="*/ 976 h 1091"/>
                                <a:gd name="T64" fmla="*/ 633 w 804"/>
                                <a:gd name="T65" fmla="*/ 1029 h 1091"/>
                                <a:gd name="T66" fmla="*/ 637 w 804"/>
                                <a:gd name="T67" fmla="*/ 1068 h 1091"/>
                                <a:gd name="T68" fmla="*/ 639 w 804"/>
                                <a:gd name="T69" fmla="*/ 1106 h 1091"/>
                                <a:gd name="T70" fmla="*/ 652 w 804"/>
                                <a:gd name="T71" fmla="*/ 1097 h 1091"/>
                                <a:gd name="T72" fmla="*/ 698 w 804"/>
                                <a:gd name="T73" fmla="*/ 1087 h 1091"/>
                                <a:gd name="T74" fmla="*/ 733 w 804"/>
                                <a:gd name="T75" fmla="*/ 1220 h 1091"/>
                                <a:gd name="T76" fmla="*/ 736 w 804"/>
                                <a:gd name="T77" fmla="*/ 1285 h 1091"/>
                                <a:gd name="T78" fmla="*/ 747 w 804"/>
                                <a:gd name="T79" fmla="*/ 1410 h 1091"/>
                                <a:gd name="T80" fmla="*/ 760 w 804"/>
                                <a:gd name="T81" fmla="*/ 1505 h 1091"/>
                                <a:gd name="T82" fmla="*/ 769 w 804"/>
                                <a:gd name="T83" fmla="*/ 1553 h 1091"/>
                                <a:gd name="T84" fmla="*/ 789 w 804"/>
                                <a:gd name="T85" fmla="*/ 1669 h 1091"/>
                                <a:gd name="T86" fmla="*/ 795 w 804"/>
                                <a:gd name="T87" fmla="*/ 1703 h 1091"/>
                                <a:gd name="T88" fmla="*/ 798 w 804"/>
                                <a:gd name="T89" fmla="*/ 1739 h 1091"/>
                                <a:gd name="T90" fmla="*/ 804 w 804"/>
                                <a:gd name="T91" fmla="*/ 1833 h 1091"/>
                                <a:gd name="T92" fmla="*/ 804 w 804"/>
                                <a:gd name="T93" fmla="*/ 1862 h 1091"/>
                                <a:gd name="T94" fmla="*/ 803 w 804"/>
                                <a:gd name="T95" fmla="*/ 1880 h 1091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</a:gdLst>
                              <a:ahLst/>
                              <a:cxnLst>
                                <a:cxn ang="T96">
                                  <a:pos x="T0" y="T1"/>
                                </a:cxn>
                                <a:cxn ang="T97">
                                  <a:pos x="T2" y="T3"/>
                                </a:cxn>
                                <a:cxn ang="T98">
                                  <a:pos x="T4" y="T5"/>
                                </a:cxn>
                                <a:cxn ang="T99">
                                  <a:pos x="T6" y="T7"/>
                                </a:cxn>
                                <a:cxn ang="T100">
                                  <a:pos x="T8" y="T9"/>
                                </a:cxn>
                                <a:cxn ang="T101">
                                  <a:pos x="T10" y="T11"/>
                                </a:cxn>
                                <a:cxn ang="T102">
                                  <a:pos x="T12" y="T13"/>
                                </a:cxn>
                                <a:cxn ang="T103">
                                  <a:pos x="T14" y="T15"/>
                                </a:cxn>
                                <a:cxn ang="T104">
                                  <a:pos x="T16" y="T17"/>
                                </a:cxn>
                                <a:cxn ang="T105">
                                  <a:pos x="T18" y="T19"/>
                                </a:cxn>
                                <a:cxn ang="T106">
                                  <a:pos x="T20" y="T21"/>
                                </a:cxn>
                                <a:cxn ang="T107">
                                  <a:pos x="T22" y="T23"/>
                                </a:cxn>
                                <a:cxn ang="T108">
                                  <a:pos x="T24" y="T25"/>
                                </a:cxn>
                                <a:cxn ang="T109">
                                  <a:pos x="T26" y="T27"/>
                                </a:cxn>
                                <a:cxn ang="T110">
                                  <a:pos x="T28" y="T29"/>
                                </a:cxn>
                                <a:cxn ang="T111">
                                  <a:pos x="T30" y="T31"/>
                                </a:cxn>
                                <a:cxn ang="T112">
                                  <a:pos x="T32" y="T33"/>
                                </a:cxn>
                                <a:cxn ang="T113">
                                  <a:pos x="T34" y="T35"/>
                                </a:cxn>
                                <a:cxn ang="T114">
                                  <a:pos x="T36" y="T37"/>
                                </a:cxn>
                                <a:cxn ang="T115">
                                  <a:pos x="T38" y="T39"/>
                                </a:cxn>
                                <a:cxn ang="T116">
                                  <a:pos x="T40" y="T41"/>
                                </a:cxn>
                                <a:cxn ang="T117">
                                  <a:pos x="T42" y="T43"/>
                                </a:cxn>
                                <a:cxn ang="T118">
                                  <a:pos x="T44" y="T45"/>
                                </a:cxn>
                                <a:cxn ang="T119">
                                  <a:pos x="T46" y="T47"/>
                                </a:cxn>
                                <a:cxn ang="T120">
                                  <a:pos x="T48" y="T49"/>
                                </a:cxn>
                                <a:cxn ang="T121">
                                  <a:pos x="T50" y="T51"/>
                                </a:cxn>
                                <a:cxn ang="T122">
                                  <a:pos x="T52" y="T53"/>
                                </a:cxn>
                                <a:cxn ang="T123">
                                  <a:pos x="T54" y="T55"/>
                                </a:cxn>
                                <a:cxn ang="T124">
                                  <a:pos x="T56" y="T57"/>
                                </a:cxn>
                                <a:cxn ang="T125">
                                  <a:pos x="T58" y="T59"/>
                                </a:cxn>
                                <a:cxn ang="T126">
                                  <a:pos x="T60" y="T61"/>
                                </a:cxn>
                                <a:cxn ang="T127">
                                  <a:pos x="T62" y="T63"/>
                                </a:cxn>
                                <a:cxn ang="T128">
                                  <a:pos x="T64" y="T65"/>
                                </a:cxn>
                                <a:cxn ang="T129">
                                  <a:pos x="T66" y="T67"/>
                                </a:cxn>
                                <a:cxn ang="T130">
                                  <a:pos x="T68" y="T69"/>
                                </a:cxn>
                                <a:cxn ang="T131">
                                  <a:pos x="T70" y="T71"/>
                                </a:cxn>
                                <a:cxn ang="T132">
                                  <a:pos x="T72" y="T73"/>
                                </a:cxn>
                                <a:cxn ang="T133">
                                  <a:pos x="T74" y="T75"/>
                                </a:cxn>
                                <a:cxn ang="T134">
                                  <a:pos x="T76" y="T77"/>
                                </a:cxn>
                                <a:cxn ang="T135">
                                  <a:pos x="T78" y="T79"/>
                                </a:cxn>
                                <a:cxn ang="T136">
                                  <a:pos x="T80" y="T81"/>
                                </a:cxn>
                                <a:cxn ang="T137">
                                  <a:pos x="T82" y="T83"/>
                                </a:cxn>
                                <a:cxn ang="T138">
                                  <a:pos x="T84" y="T85"/>
                                </a:cxn>
                                <a:cxn ang="T139">
                                  <a:pos x="T86" y="T87"/>
                                </a:cxn>
                                <a:cxn ang="T140">
                                  <a:pos x="T88" y="T89"/>
                                </a:cxn>
                                <a:cxn ang="T141">
                                  <a:pos x="T90" y="T91"/>
                                </a:cxn>
                                <a:cxn ang="T142">
                                  <a:pos x="T92" y="T93"/>
                                </a:cxn>
                                <a:cxn ang="T143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4" h="1091">
                                  <a:moveTo>
                                    <a:pt x="167" y="1090"/>
                                  </a:moveTo>
                                  <a:lnTo>
                                    <a:pt x="147" y="1025"/>
                                  </a:lnTo>
                                  <a:lnTo>
                                    <a:pt x="145" y="1015"/>
                                  </a:lnTo>
                                  <a:lnTo>
                                    <a:pt x="139" y="995"/>
                                  </a:lnTo>
                                  <a:lnTo>
                                    <a:pt x="111" y="924"/>
                                  </a:lnTo>
                                  <a:lnTo>
                                    <a:pt x="79" y="861"/>
                                  </a:lnTo>
                                  <a:lnTo>
                                    <a:pt x="37" y="800"/>
                                  </a:lnTo>
                                  <a:lnTo>
                                    <a:pt x="8" y="77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4" y="736"/>
                                  </a:lnTo>
                                  <a:lnTo>
                                    <a:pt x="18" y="721"/>
                                  </a:lnTo>
                                  <a:lnTo>
                                    <a:pt x="34" y="714"/>
                                  </a:lnTo>
                                  <a:lnTo>
                                    <a:pt x="51" y="713"/>
                                  </a:lnTo>
                                  <a:lnTo>
                                    <a:pt x="69" y="716"/>
                                  </a:lnTo>
                                  <a:lnTo>
                                    <a:pt x="128" y="748"/>
                                  </a:lnTo>
                                  <a:lnTo>
                                    <a:pt x="134" y="753"/>
                                  </a:lnTo>
                                  <a:lnTo>
                                    <a:pt x="161" y="775"/>
                                  </a:lnTo>
                                  <a:lnTo>
                                    <a:pt x="212" y="837"/>
                                  </a:lnTo>
                                  <a:lnTo>
                                    <a:pt x="230" y="874"/>
                                  </a:lnTo>
                                  <a:lnTo>
                                    <a:pt x="233" y="870"/>
                                  </a:lnTo>
                                  <a:lnTo>
                                    <a:pt x="238" y="839"/>
                                  </a:lnTo>
                                  <a:lnTo>
                                    <a:pt x="241" y="812"/>
                                  </a:lnTo>
                                  <a:lnTo>
                                    <a:pt x="244" y="786"/>
                                  </a:lnTo>
                                  <a:lnTo>
                                    <a:pt x="246" y="769"/>
                                  </a:lnTo>
                                  <a:lnTo>
                                    <a:pt x="250" y="747"/>
                                  </a:lnTo>
                                  <a:lnTo>
                                    <a:pt x="254" y="724"/>
                                  </a:lnTo>
                                  <a:lnTo>
                                    <a:pt x="264" y="654"/>
                                  </a:lnTo>
                                  <a:lnTo>
                                    <a:pt x="271" y="576"/>
                                  </a:lnTo>
                                  <a:lnTo>
                                    <a:pt x="275" y="514"/>
                                  </a:lnTo>
                                  <a:lnTo>
                                    <a:pt x="277" y="495"/>
                                  </a:lnTo>
                                  <a:lnTo>
                                    <a:pt x="279" y="476"/>
                                  </a:lnTo>
                                  <a:lnTo>
                                    <a:pt x="291" y="399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301" y="332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308" y="286"/>
                                  </a:lnTo>
                                  <a:lnTo>
                                    <a:pt x="313" y="267"/>
                                  </a:lnTo>
                                  <a:lnTo>
                                    <a:pt x="320" y="242"/>
                                  </a:lnTo>
                                  <a:lnTo>
                                    <a:pt x="327" y="216"/>
                                  </a:lnTo>
                                  <a:lnTo>
                                    <a:pt x="332" y="195"/>
                                  </a:lnTo>
                                  <a:lnTo>
                                    <a:pt x="336" y="182"/>
                                  </a:lnTo>
                                  <a:lnTo>
                                    <a:pt x="352" y="150"/>
                                  </a:lnTo>
                                  <a:lnTo>
                                    <a:pt x="371" y="135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410" y="140"/>
                                  </a:lnTo>
                                  <a:lnTo>
                                    <a:pt x="420" y="151"/>
                                  </a:lnTo>
                                  <a:lnTo>
                                    <a:pt x="424" y="128"/>
                                  </a:lnTo>
                                  <a:lnTo>
                                    <a:pt x="434" y="57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86" y="0"/>
                                  </a:lnTo>
                                  <a:lnTo>
                                    <a:pt x="516" y="12"/>
                                  </a:lnTo>
                                  <a:lnTo>
                                    <a:pt x="527" y="31"/>
                                  </a:lnTo>
                                  <a:lnTo>
                                    <a:pt x="529" y="43"/>
                                  </a:lnTo>
                                  <a:lnTo>
                                    <a:pt x="529" y="74"/>
                                  </a:lnTo>
                                  <a:lnTo>
                                    <a:pt x="530" y="98"/>
                                  </a:lnTo>
                                  <a:lnTo>
                                    <a:pt x="531" y="110"/>
                                  </a:lnTo>
                                  <a:lnTo>
                                    <a:pt x="550" y="89"/>
                                  </a:lnTo>
                                  <a:lnTo>
                                    <a:pt x="567" y="82"/>
                                  </a:lnTo>
                                  <a:lnTo>
                                    <a:pt x="596" y="86"/>
                                  </a:lnTo>
                                  <a:lnTo>
                                    <a:pt x="610" y="102"/>
                                  </a:lnTo>
                                  <a:lnTo>
                                    <a:pt x="616" y="119"/>
                                  </a:lnTo>
                                  <a:lnTo>
                                    <a:pt x="619" y="147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5" y="186"/>
                                  </a:lnTo>
                                  <a:lnTo>
                                    <a:pt x="629" y="212"/>
                                  </a:lnTo>
                                  <a:lnTo>
                                    <a:pt x="633" y="239"/>
                                  </a:lnTo>
                                  <a:lnTo>
                                    <a:pt x="635" y="262"/>
                                  </a:lnTo>
                                  <a:lnTo>
                                    <a:pt x="637" y="278"/>
                                  </a:lnTo>
                                  <a:lnTo>
                                    <a:pt x="638" y="285"/>
                                  </a:lnTo>
                                  <a:lnTo>
                                    <a:pt x="639" y="316"/>
                                  </a:lnTo>
                                  <a:lnTo>
                                    <a:pt x="640" y="337"/>
                                  </a:lnTo>
                                  <a:lnTo>
                                    <a:pt x="652" y="307"/>
                                  </a:lnTo>
                                  <a:lnTo>
                                    <a:pt x="669" y="294"/>
                                  </a:lnTo>
                                  <a:lnTo>
                                    <a:pt x="698" y="297"/>
                                  </a:lnTo>
                                  <a:lnTo>
                                    <a:pt x="722" y="357"/>
                                  </a:lnTo>
                                  <a:lnTo>
                                    <a:pt x="733" y="430"/>
                                  </a:lnTo>
                                  <a:lnTo>
                                    <a:pt x="735" y="476"/>
                                  </a:lnTo>
                                  <a:lnTo>
                                    <a:pt x="736" y="495"/>
                                  </a:lnTo>
                                  <a:lnTo>
                                    <a:pt x="742" y="572"/>
                                  </a:lnTo>
                                  <a:lnTo>
                                    <a:pt x="747" y="620"/>
                                  </a:lnTo>
                                  <a:lnTo>
                                    <a:pt x="748" y="639"/>
                                  </a:lnTo>
                                  <a:lnTo>
                                    <a:pt x="760" y="715"/>
                                  </a:lnTo>
                                  <a:lnTo>
                                    <a:pt x="765" y="743"/>
                                  </a:lnTo>
                                  <a:lnTo>
                                    <a:pt x="769" y="763"/>
                                  </a:lnTo>
                                  <a:lnTo>
                                    <a:pt x="782" y="837"/>
                                  </a:lnTo>
                                  <a:lnTo>
                                    <a:pt x="789" y="879"/>
                                  </a:lnTo>
                                  <a:lnTo>
                                    <a:pt x="793" y="898"/>
                                  </a:lnTo>
                                  <a:lnTo>
                                    <a:pt x="795" y="913"/>
                                  </a:lnTo>
                                  <a:lnTo>
                                    <a:pt x="796" y="929"/>
                                  </a:lnTo>
                                  <a:lnTo>
                                    <a:pt x="798" y="949"/>
                                  </a:lnTo>
                                  <a:lnTo>
                                    <a:pt x="799" y="972"/>
                                  </a:lnTo>
                                  <a:lnTo>
                                    <a:pt x="804" y="1043"/>
                                  </a:lnTo>
                                  <a:lnTo>
                                    <a:pt x="804" y="1057"/>
                                  </a:lnTo>
                                  <a:lnTo>
                                    <a:pt x="804" y="1072"/>
                                  </a:lnTo>
                                  <a:lnTo>
                                    <a:pt x="803" y="1087"/>
                                  </a:lnTo>
                                  <a:lnTo>
                                    <a:pt x="803" y="1090"/>
                                  </a:lnTo>
                                </a:path>
                              </a:pathLst>
                            </a:custGeom>
                            <a:noFill/>
                            <a:ln w="42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4" name="Group 3074"/>
                        <wpg:cNvGrpSpPr>
                          <a:grpSpLocks/>
                        </wpg:cNvGrpSpPr>
                        <wpg:grpSpPr bwMode="auto">
                          <a:xfrm>
                            <a:off x="7117" y="947"/>
                            <a:ext cx="25" cy="565"/>
                            <a:chOff x="7117" y="947"/>
                            <a:chExt cx="25" cy="565"/>
                          </a:xfrm>
                        </wpg:grpSpPr>
                        <wps:wsp>
                          <wps:cNvPr id="3545" name="Freeform 3075"/>
                          <wps:cNvSpPr>
                            <a:spLocks/>
                          </wps:cNvSpPr>
                          <wps:spPr bwMode="auto">
                            <a:xfrm>
                              <a:off x="7117" y="947"/>
                              <a:ext cx="25" cy="56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512 h 565"/>
                                <a:gd name="T2" fmla="*/ 15 w 25"/>
                                <a:gd name="T3" fmla="*/ 1437 h 565"/>
                                <a:gd name="T4" fmla="*/ 16 w 25"/>
                                <a:gd name="T5" fmla="*/ 1391 h 565"/>
                                <a:gd name="T6" fmla="*/ 16 w 25"/>
                                <a:gd name="T7" fmla="*/ 1360 h 565"/>
                                <a:gd name="T8" fmla="*/ 16 w 25"/>
                                <a:gd name="T9" fmla="*/ 1340 h 565"/>
                                <a:gd name="T10" fmla="*/ 16 w 25"/>
                                <a:gd name="T11" fmla="*/ 1328 h 565"/>
                                <a:gd name="T12" fmla="*/ 17 w 25"/>
                                <a:gd name="T13" fmla="*/ 1321 h 565"/>
                                <a:gd name="T14" fmla="*/ 17 w 25"/>
                                <a:gd name="T15" fmla="*/ 1316 h 565"/>
                                <a:gd name="T16" fmla="*/ 16 w 25"/>
                                <a:gd name="T17" fmla="*/ 1296 h 565"/>
                                <a:gd name="T18" fmla="*/ 16 w 25"/>
                                <a:gd name="T19" fmla="*/ 1281 h 565"/>
                                <a:gd name="T20" fmla="*/ 15 w 25"/>
                                <a:gd name="T21" fmla="*/ 1266 h 565"/>
                                <a:gd name="T22" fmla="*/ 14 w 25"/>
                                <a:gd name="T23" fmla="*/ 1249 h 565"/>
                                <a:gd name="T24" fmla="*/ 12 w 25"/>
                                <a:gd name="T25" fmla="*/ 1225 h 565"/>
                                <a:gd name="T26" fmla="*/ 11 w 25"/>
                                <a:gd name="T27" fmla="*/ 1194 h 565"/>
                                <a:gd name="T28" fmla="*/ 11 w 25"/>
                                <a:gd name="T29" fmla="*/ 1171 h 565"/>
                                <a:gd name="T30" fmla="*/ 11 w 25"/>
                                <a:gd name="T31" fmla="*/ 1153 h 565"/>
                                <a:gd name="T32" fmla="*/ 12 w 25"/>
                                <a:gd name="T33" fmla="*/ 1138 h 565"/>
                                <a:gd name="T34" fmla="*/ 13 w 25"/>
                                <a:gd name="T35" fmla="*/ 1123 h 565"/>
                                <a:gd name="T36" fmla="*/ 15 w 25"/>
                                <a:gd name="T37" fmla="*/ 1107 h 565"/>
                                <a:gd name="T38" fmla="*/ 18 w 25"/>
                                <a:gd name="T39" fmla="*/ 1086 h 565"/>
                                <a:gd name="T40" fmla="*/ 20 w 25"/>
                                <a:gd name="T41" fmla="*/ 1054 h 565"/>
                                <a:gd name="T42" fmla="*/ 22 w 25"/>
                                <a:gd name="T43" fmla="*/ 1032 h 565"/>
                                <a:gd name="T44" fmla="*/ 23 w 25"/>
                                <a:gd name="T45" fmla="*/ 1016 h 565"/>
                                <a:gd name="T46" fmla="*/ 23 w 25"/>
                                <a:gd name="T47" fmla="*/ 1002 h 565"/>
                                <a:gd name="T48" fmla="*/ 24 w 25"/>
                                <a:gd name="T49" fmla="*/ 986 h 565"/>
                                <a:gd name="T50" fmla="*/ 24 w 25"/>
                                <a:gd name="T51" fmla="*/ 963 h 565"/>
                                <a:gd name="T52" fmla="*/ 22 w 25"/>
                                <a:gd name="T53" fmla="*/ 947 h 565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" h="565">
                                  <a:moveTo>
                                    <a:pt x="0" y="565"/>
                                  </a:moveTo>
                                  <a:lnTo>
                                    <a:pt x="15" y="490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6" y="413"/>
                                  </a:lnTo>
                                  <a:lnTo>
                                    <a:pt x="16" y="393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17" y="369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16" y="334"/>
                                  </a:lnTo>
                                  <a:lnTo>
                                    <a:pt x="15" y="319"/>
                                  </a:lnTo>
                                  <a:lnTo>
                                    <a:pt x="14" y="302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18" y="139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6" name="Group 3072"/>
                        <wpg:cNvGrpSpPr>
                          <a:grpSpLocks/>
                        </wpg:cNvGrpSpPr>
                        <wpg:grpSpPr bwMode="auto">
                          <a:xfrm>
                            <a:off x="7249" y="904"/>
                            <a:ext cx="33" cy="576"/>
                            <a:chOff x="7249" y="904"/>
                            <a:chExt cx="33" cy="576"/>
                          </a:xfrm>
                        </wpg:grpSpPr>
                        <wps:wsp>
                          <wps:cNvPr id="3547" name="Freeform 3073"/>
                          <wps:cNvSpPr>
                            <a:spLocks/>
                          </wps:cNvSpPr>
                          <wps:spPr bwMode="auto">
                            <a:xfrm>
                              <a:off x="7249" y="904"/>
                              <a:ext cx="33" cy="576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1479 h 576"/>
                                <a:gd name="T2" fmla="*/ 17 w 33"/>
                                <a:gd name="T3" fmla="*/ 1412 h 576"/>
                                <a:gd name="T4" fmla="*/ 17 w 33"/>
                                <a:gd name="T5" fmla="*/ 1394 h 576"/>
                                <a:gd name="T6" fmla="*/ 17 w 33"/>
                                <a:gd name="T7" fmla="*/ 1369 h 576"/>
                                <a:gd name="T8" fmla="*/ 17 w 33"/>
                                <a:gd name="T9" fmla="*/ 1169 h 576"/>
                                <a:gd name="T10" fmla="*/ 10 w 33"/>
                                <a:gd name="T11" fmla="*/ 1103 h 576"/>
                                <a:gd name="T12" fmla="*/ 3 w 33"/>
                                <a:gd name="T13" fmla="*/ 1003 h 576"/>
                                <a:gd name="T14" fmla="*/ 0 w 33"/>
                                <a:gd name="T15" fmla="*/ 934 h 576"/>
                                <a:gd name="T16" fmla="*/ 0 w 33"/>
                                <a:gd name="T17" fmla="*/ 913 h 576"/>
                                <a:gd name="T18" fmla="*/ 0 w 33"/>
                                <a:gd name="T19" fmla="*/ 904 h 57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" h="576">
                                  <a:moveTo>
                                    <a:pt x="33" y="575"/>
                                  </a:moveTo>
                                  <a:lnTo>
                                    <a:pt x="17" y="508"/>
                                  </a:lnTo>
                                  <a:lnTo>
                                    <a:pt x="17" y="490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8" name="Group 3070"/>
                        <wpg:cNvGrpSpPr>
                          <a:grpSpLocks/>
                        </wpg:cNvGrpSpPr>
                        <wpg:grpSpPr bwMode="auto">
                          <a:xfrm>
                            <a:off x="7357" y="1134"/>
                            <a:ext cx="43" cy="356"/>
                            <a:chOff x="7357" y="1134"/>
                            <a:chExt cx="43" cy="356"/>
                          </a:xfrm>
                        </wpg:grpSpPr>
                        <wps:wsp>
                          <wps:cNvPr id="3549" name="Freeform 3071"/>
                          <wps:cNvSpPr>
                            <a:spLocks/>
                          </wps:cNvSpPr>
                          <wps:spPr bwMode="auto">
                            <a:xfrm>
                              <a:off x="7357" y="1134"/>
                              <a:ext cx="43" cy="356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1489 h 356"/>
                                <a:gd name="T2" fmla="*/ 18 w 43"/>
                                <a:gd name="T3" fmla="*/ 1295 h 356"/>
                                <a:gd name="T4" fmla="*/ 16 w 43"/>
                                <a:gd name="T5" fmla="*/ 1268 h 356"/>
                                <a:gd name="T6" fmla="*/ 15 w 43"/>
                                <a:gd name="T7" fmla="*/ 1248 h 356"/>
                                <a:gd name="T8" fmla="*/ 14 w 43"/>
                                <a:gd name="T9" fmla="*/ 1233 h 356"/>
                                <a:gd name="T10" fmla="*/ 12 w 43"/>
                                <a:gd name="T11" fmla="*/ 1217 h 356"/>
                                <a:gd name="T12" fmla="*/ 8 w 43"/>
                                <a:gd name="T13" fmla="*/ 1198 h 356"/>
                                <a:gd name="T14" fmla="*/ 0 w 43"/>
                                <a:gd name="T15" fmla="*/ 1134 h 35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56">
                                  <a:moveTo>
                                    <a:pt x="43" y="355"/>
                                  </a:moveTo>
                                  <a:lnTo>
                                    <a:pt x="18" y="161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" name="Group 3068"/>
                        <wpg:cNvGrpSpPr>
                          <a:grpSpLocks/>
                        </wpg:cNvGrpSpPr>
                        <wpg:grpSpPr bwMode="auto">
                          <a:xfrm>
                            <a:off x="6720" y="1529"/>
                            <a:ext cx="82" cy="83"/>
                            <a:chOff x="6720" y="1529"/>
                            <a:chExt cx="82" cy="83"/>
                          </a:xfrm>
                        </wpg:grpSpPr>
                        <wps:wsp>
                          <wps:cNvPr id="3551" name="Freeform 3069"/>
                          <wps:cNvSpPr>
                            <a:spLocks/>
                          </wps:cNvSpPr>
                          <wps:spPr bwMode="auto">
                            <a:xfrm>
                              <a:off x="6720" y="1529"/>
                              <a:ext cx="82" cy="83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1542 h 83"/>
                                <a:gd name="T2" fmla="*/ 23 w 82"/>
                                <a:gd name="T3" fmla="*/ 1530 h 83"/>
                                <a:gd name="T4" fmla="*/ 36 w 82"/>
                                <a:gd name="T5" fmla="*/ 1529 h 83"/>
                                <a:gd name="T6" fmla="*/ 64 w 82"/>
                                <a:gd name="T7" fmla="*/ 1548 h 83"/>
                                <a:gd name="T8" fmla="*/ 77 w 82"/>
                                <a:gd name="T9" fmla="*/ 1560 h 83"/>
                                <a:gd name="T10" fmla="*/ 81 w 82"/>
                                <a:gd name="T11" fmla="*/ 1572 h 83"/>
                                <a:gd name="T12" fmla="*/ 78 w 82"/>
                                <a:gd name="T13" fmla="*/ 1602 h 83"/>
                                <a:gd name="T14" fmla="*/ 67 w 82"/>
                                <a:gd name="T15" fmla="*/ 1612 h 83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2" h="83">
                                  <a:moveTo>
                                    <a:pt x="0" y="13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78" y="73"/>
                                  </a:lnTo>
                                  <a:lnTo>
                                    <a:pt x="67" y="83"/>
                                  </a:lnTo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" name="Group 3066"/>
                        <wpg:cNvGrpSpPr>
                          <a:grpSpLocks/>
                        </wpg:cNvGrpSpPr>
                        <wpg:grpSpPr bwMode="auto">
                          <a:xfrm>
                            <a:off x="7377" y="1084"/>
                            <a:ext cx="58" cy="99"/>
                            <a:chOff x="7377" y="1084"/>
                            <a:chExt cx="58" cy="99"/>
                          </a:xfrm>
                        </wpg:grpSpPr>
                        <wps:wsp>
                          <wps:cNvPr id="3553" name="Freeform 3067"/>
                          <wps:cNvSpPr>
                            <a:spLocks/>
                          </wps:cNvSpPr>
                          <wps:spPr bwMode="auto">
                            <a:xfrm>
                              <a:off x="7377" y="1084"/>
                              <a:ext cx="58" cy="9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112 h 99"/>
                                <a:gd name="T2" fmla="*/ 8 w 58"/>
                                <a:gd name="T3" fmla="*/ 1089 h 99"/>
                                <a:gd name="T4" fmla="*/ 19 w 58"/>
                                <a:gd name="T5" fmla="*/ 1084 h 99"/>
                                <a:gd name="T6" fmla="*/ 46 w 58"/>
                                <a:gd name="T7" fmla="*/ 1095 h 99"/>
                                <a:gd name="T8" fmla="*/ 51 w 58"/>
                                <a:gd name="T9" fmla="*/ 1108 h 99"/>
                                <a:gd name="T10" fmla="*/ 56 w 58"/>
                                <a:gd name="T11" fmla="*/ 1152 h 99"/>
                                <a:gd name="T12" fmla="*/ 58 w 58"/>
                                <a:gd name="T13" fmla="*/ 1179 h 99"/>
                                <a:gd name="T14" fmla="*/ 35 w 58"/>
                                <a:gd name="T15" fmla="*/ 1180 h 99"/>
                                <a:gd name="T16" fmla="*/ 13 w 58"/>
                                <a:gd name="T17" fmla="*/ 1182 h 99"/>
                                <a:gd name="T18" fmla="*/ 6 w 58"/>
                                <a:gd name="T19" fmla="*/ 1166 h 99"/>
                                <a:gd name="T20" fmla="*/ 0 w 58"/>
                                <a:gd name="T21" fmla="*/ 1112 h 99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99">
                                  <a:moveTo>
                                    <a:pt x="0" y="28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" name="Group 3064"/>
                        <wpg:cNvGrpSpPr>
                          <a:grpSpLocks/>
                        </wpg:cNvGrpSpPr>
                        <wpg:grpSpPr bwMode="auto">
                          <a:xfrm>
                            <a:off x="7259" y="875"/>
                            <a:ext cx="72" cy="113"/>
                            <a:chOff x="7259" y="875"/>
                            <a:chExt cx="72" cy="113"/>
                          </a:xfrm>
                        </wpg:grpSpPr>
                        <wps:wsp>
                          <wps:cNvPr id="3555" name="Freeform 3065"/>
                          <wps:cNvSpPr>
                            <a:spLocks/>
                          </wps:cNvSpPr>
                          <wps:spPr bwMode="auto">
                            <a:xfrm>
                              <a:off x="7259" y="875"/>
                              <a:ext cx="72" cy="1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908 h 113"/>
                                <a:gd name="T2" fmla="*/ 9 w 72"/>
                                <a:gd name="T3" fmla="*/ 883 h 113"/>
                                <a:gd name="T4" fmla="*/ 22 w 72"/>
                                <a:gd name="T5" fmla="*/ 875 h 113"/>
                                <a:gd name="T6" fmla="*/ 53 w 72"/>
                                <a:gd name="T7" fmla="*/ 878 h 113"/>
                                <a:gd name="T8" fmla="*/ 64 w 72"/>
                                <a:gd name="T9" fmla="*/ 888 h 113"/>
                                <a:gd name="T10" fmla="*/ 71 w 72"/>
                                <a:gd name="T11" fmla="*/ 953 h 113"/>
                                <a:gd name="T12" fmla="*/ 68 w 72"/>
                                <a:gd name="T13" fmla="*/ 979 h 113"/>
                                <a:gd name="T14" fmla="*/ 52 w 72"/>
                                <a:gd name="T15" fmla="*/ 986 h 113"/>
                                <a:gd name="T16" fmla="*/ 23 w 72"/>
                                <a:gd name="T17" fmla="*/ 987 h 113"/>
                                <a:gd name="T18" fmla="*/ 10 w 72"/>
                                <a:gd name="T19" fmla="*/ 981 h 113"/>
                                <a:gd name="T20" fmla="*/ 4 w 72"/>
                                <a:gd name="T21" fmla="*/ 960 h 113"/>
                                <a:gd name="T22" fmla="*/ 0 w 72"/>
                                <a:gd name="T23" fmla="*/ 908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2" h="113">
                                  <a:moveTo>
                                    <a:pt x="0" y="33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52" y="111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" name="Group 3062"/>
                        <wpg:cNvGrpSpPr>
                          <a:grpSpLocks/>
                        </wpg:cNvGrpSpPr>
                        <wpg:grpSpPr bwMode="auto">
                          <a:xfrm>
                            <a:off x="7170" y="790"/>
                            <a:ext cx="71" cy="112"/>
                            <a:chOff x="7170" y="790"/>
                            <a:chExt cx="71" cy="112"/>
                          </a:xfrm>
                        </wpg:grpSpPr>
                        <wps:wsp>
                          <wps:cNvPr id="3557" name="Freeform 3063"/>
                          <wps:cNvSpPr>
                            <a:spLocks/>
                          </wps:cNvSpPr>
                          <wps:spPr bwMode="auto">
                            <a:xfrm>
                              <a:off x="7170" y="790"/>
                              <a:ext cx="71" cy="112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824 h 112"/>
                                <a:gd name="T2" fmla="*/ 7 w 71"/>
                                <a:gd name="T3" fmla="*/ 799 h 112"/>
                                <a:gd name="T4" fmla="*/ 17 w 71"/>
                                <a:gd name="T5" fmla="*/ 790 h 112"/>
                                <a:gd name="T6" fmla="*/ 36 w 71"/>
                                <a:gd name="T7" fmla="*/ 793 h 112"/>
                                <a:gd name="T8" fmla="*/ 63 w 71"/>
                                <a:gd name="T9" fmla="*/ 801 h 112"/>
                                <a:gd name="T10" fmla="*/ 70 w 71"/>
                                <a:gd name="T11" fmla="*/ 815 h 112"/>
                                <a:gd name="T12" fmla="*/ 68 w 71"/>
                                <a:gd name="T13" fmla="*/ 880 h 112"/>
                                <a:gd name="T14" fmla="*/ 61 w 71"/>
                                <a:gd name="T15" fmla="*/ 900 h 112"/>
                                <a:gd name="T16" fmla="*/ 46 w 71"/>
                                <a:gd name="T17" fmla="*/ 901 h 112"/>
                                <a:gd name="T18" fmla="*/ 17 w 71"/>
                                <a:gd name="T19" fmla="*/ 895 h 112"/>
                                <a:gd name="T20" fmla="*/ 6 w 71"/>
                                <a:gd name="T21" fmla="*/ 885 h 112"/>
                                <a:gd name="T22" fmla="*/ 0 w 71"/>
                                <a:gd name="T23" fmla="*/ 824 h 112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1" h="112">
                                  <a:moveTo>
                                    <a:pt x="0" y="34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8" name="Group 3060"/>
                        <wpg:cNvGrpSpPr>
                          <a:grpSpLocks/>
                        </wpg:cNvGrpSpPr>
                        <wpg:grpSpPr bwMode="auto">
                          <a:xfrm>
                            <a:off x="7067" y="913"/>
                            <a:ext cx="75" cy="124"/>
                            <a:chOff x="7067" y="913"/>
                            <a:chExt cx="75" cy="124"/>
                          </a:xfrm>
                        </wpg:grpSpPr>
                        <wps:wsp>
                          <wps:cNvPr id="3559" name="Freeform 3061"/>
                          <wps:cNvSpPr>
                            <a:spLocks/>
                          </wps:cNvSpPr>
                          <wps:spPr bwMode="auto">
                            <a:xfrm>
                              <a:off x="7067" y="913"/>
                              <a:ext cx="75" cy="124"/>
                            </a:xfrm>
                            <a:custGeom>
                              <a:avLst/>
                              <a:gdLst>
                                <a:gd name="T0" fmla="*/ 8 w 75"/>
                                <a:gd name="T1" fmla="*/ 942 h 124"/>
                                <a:gd name="T2" fmla="*/ 0 w 75"/>
                                <a:gd name="T3" fmla="*/ 994 h 124"/>
                                <a:gd name="T4" fmla="*/ 3 w 75"/>
                                <a:gd name="T5" fmla="*/ 1019 h 124"/>
                                <a:gd name="T6" fmla="*/ 20 w 75"/>
                                <a:gd name="T7" fmla="*/ 1028 h 124"/>
                                <a:gd name="T8" fmla="*/ 43 w 75"/>
                                <a:gd name="T9" fmla="*/ 1037 h 124"/>
                                <a:gd name="T10" fmla="*/ 56 w 75"/>
                                <a:gd name="T11" fmla="*/ 1034 h 124"/>
                                <a:gd name="T12" fmla="*/ 66 w 75"/>
                                <a:gd name="T13" fmla="*/ 1006 h 124"/>
                                <a:gd name="T14" fmla="*/ 72 w 75"/>
                                <a:gd name="T15" fmla="*/ 988 h 124"/>
                                <a:gd name="T16" fmla="*/ 74 w 75"/>
                                <a:gd name="T17" fmla="*/ 974 h 124"/>
                                <a:gd name="T18" fmla="*/ 72 w 75"/>
                                <a:gd name="T19" fmla="*/ 958 h 124"/>
                                <a:gd name="T20" fmla="*/ 60 w 75"/>
                                <a:gd name="T21" fmla="*/ 934 h 124"/>
                                <a:gd name="T22" fmla="*/ 51 w 75"/>
                                <a:gd name="T23" fmla="*/ 919 h 124"/>
                                <a:gd name="T24" fmla="*/ 43 w 75"/>
                                <a:gd name="T25" fmla="*/ 913 h 124"/>
                                <a:gd name="T26" fmla="*/ 34 w 75"/>
                                <a:gd name="T27" fmla="*/ 916 h 124"/>
                                <a:gd name="T28" fmla="*/ 22 w 75"/>
                                <a:gd name="T29" fmla="*/ 927 h 124"/>
                                <a:gd name="T30" fmla="*/ 8 w 75"/>
                                <a:gd name="T31" fmla="*/ 942 h 12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24">
                                  <a:moveTo>
                                    <a:pt x="8" y="29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43" y="124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8" y="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0" name="Group 3058"/>
                        <wpg:cNvGrpSpPr>
                          <a:grpSpLocks/>
                        </wpg:cNvGrpSpPr>
                        <wpg:grpSpPr bwMode="auto">
                          <a:xfrm>
                            <a:off x="6930" y="1666"/>
                            <a:ext cx="22" cy="106"/>
                            <a:chOff x="6930" y="1666"/>
                            <a:chExt cx="22" cy="106"/>
                          </a:xfrm>
                        </wpg:grpSpPr>
                        <wps:wsp>
                          <wps:cNvPr id="3561" name="Freeform 3059"/>
                          <wps:cNvSpPr>
                            <a:spLocks/>
                          </wps:cNvSpPr>
                          <wps:spPr bwMode="auto">
                            <a:xfrm>
                              <a:off x="6930" y="1666"/>
                              <a:ext cx="22" cy="106"/>
                            </a:xfrm>
                            <a:custGeom>
                              <a:avLst/>
                              <a:gdLst>
                                <a:gd name="T0" fmla="*/ 15 w 22"/>
                                <a:gd name="T1" fmla="*/ 1666 h 106"/>
                                <a:gd name="T2" fmla="*/ 5 w 22"/>
                                <a:gd name="T3" fmla="*/ 1729 h 106"/>
                                <a:gd name="T4" fmla="*/ 0 w 22"/>
                                <a:gd name="T5" fmla="*/ 1772 h 106"/>
                                <a:gd name="T6" fmla="*/ 8 w 22"/>
                                <a:gd name="T7" fmla="*/ 1728 h 106"/>
                                <a:gd name="T8" fmla="*/ 13 w 22"/>
                                <a:gd name="T9" fmla="*/ 1699 h 106"/>
                                <a:gd name="T10" fmla="*/ 16 w 22"/>
                                <a:gd name="T11" fmla="*/ 1682 h 106"/>
                                <a:gd name="T12" fmla="*/ 19 w 22"/>
                                <a:gd name="T13" fmla="*/ 1673 h 106"/>
                                <a:gd name="T14" fmla="*/ 22 w 22"/>
                                <a:gd name="T15" fmla="*/ 1667 h 106"/>
                                <a:gd name="T16" fmla="*/ 15 w 22"/>
                                <a:gd name="T17" fmla="*/ 1666 h 10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106">
                                  <a:moveTo>
                                    <a:pt x="15" y="0"/>
                                  </a:move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CC3A8" id="Group 3057" o:spid="_x0000_s1026" style="position:absolute;margin-left:325.25pt;margin-top:5.8pt;width:60.25pt;height:88.4pt;z-index:251483136;mso-position-horizontal-relative:page" coordorigin="6505,116" coordsize="1205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">
                <v:shape id="Picture 3084" o:spid="_x0000_s1027" type="#_x0000_t75" style="position:absolute;left:6505;top:116;width:1205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">
                  <v:imagedata r:id="rId82" o:title=""/>
                </v:shape>
                <v:group id="Group 3078" o:spid="_x0000_s1028" style="position:absolute;left:6717;top:790;width:804;height:1091" coordorigin="6717,790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Lsd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kBv9vwhOQqz8AAAD//wMAUEsBAi0AFAAGAAgAAAAhANvh9svuAAAAhQEAABMAAAAAAAAA&#10;AAAAAAAAAAAAAFtDb250ZW50X1R5cGVzXS54bWxQSwECLQAUAAYACAAAACEAWvQsW78AAAAVAQAA&#10;CwAAAAAAAAAAAAAAAAAfAQAAX3JlbHMvLnJlbHNQSwECLQAUAAYACAAAACEAvYy7HcYAAADdAAAA&#10;DwAAAAAAAAAAAAAAAAAHAgAAZHJzL2Rvd25yZXYueG1sUEsFBgAAAAADAAMAtwAAAPoCAAAAAA==&#10;">
                  <v:shape id="Freeform 3083" o:spid="_x0000_s1029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" path="m51,713r-17,1l18,721,4,736,,751r8,23l19,783r18,17l79,861r32,63l139,995r8,30l151,1040r6,19l164,1081r3,9l803,1090r,-3l804,1072r,-13l804,1043r-5,-71l798,948r-2,-19l795,913r-2,-15l789,879r-1,-5l230,874r-3,-8l183,796,134,753r-6,-5l117,740r-14,-9l87,723,69,716,51,713xe" stroked="f">
                    <v:path arrowok="t" o:connecttype="custom" o:connectlocs="51,1503;34,1504;18,1511;4,1526;0,1541;8,1564;19,1573;37,1590;79,1651;111,1714;139,1785;147,1815;151,1830;157,1849;164,1871;167,1880;803,1880;803,1877;804,1862;804,1849;804,1833;799,1762;798,1738;796,1719;795,1703;793,1688;789,1669;788,1664;230,1664;227,1656;183,1586;134,1543;128,1538;117,1530;103,1521;87,1513;69,1506;51,1503" o:connectangles="0,0,0,0,0,0,0,0,0,0,0,0,0,0,0,0,0,0,0,0,0,0,0,0,0,0,0,0,0,0,0,0,0,0,0,0,0,0"/>
                  </v:shape>
                  <v:shape id="Freeform 3082" o:spid="_x0000_s1030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" path="m384,131r-13,4l352,150r-16,32l327,216r-7,26l313,267r-5,19l305,307r-4,25l298,357r-7,42l279,476r-4,38l274,531r-5,70l261,679r-7,45l250,748r-4,21l244,786r-3,26l238,839r-5,31l230,874r558,l785,853,769,763r-4,-20l764,734r-4,-20l756,691r-4,-27l748,639r-1,-19l744,595r-7,-75l735,469r-1,-16l726,375r-8,-38l640,337r-1,-21l633,239r-8,-53l622,171r-2,-20l420,151,410,140r-26,-9xe" stroked="f">
                    <v:path arrowok="t" o:connecttype="custom" o:connectlocs="384,921;371,925;352,940;336,972;327,1006;320,1032;313,1057;308,1076;305,1097;301,1122;298,1147;291,1189;279,1266;275,1304;274,1321;269,1391;261,1469;254,1514;250,1538;246,1559;244,1576;241,1602;238,1629;233,1660;230,1664;788,1664;785,1643;769,1553;765,1533;764,1524;760,1504;756,1481;752,1454;748,1429;747,1410;744,1385;737,1310;735,1259;734,1243;726,1165;718,1127;640,1127;639,1106;633,1029;625,976;622,961;620,941;420,941;410,930;384,921" o:connectangles="0,0,0,0,0,0,0,0,0,0,0,0,0,0,0,0,0,0,0,0,0,0,0,0,0,0,0,0,0,0,0,0,0,0,0,0,0,0,0,0,0,0,0,0,0,0,0,0,0,0"/>
                  </v:shape>
                  <v:shape id="Freeform 3081" o:spid="_x0000_s1031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" path="m669,294r-17,13l640,337r78,l717,331r-6,-23l698,297r-29,-3xe" stroked="f">
                    <v:path arrowok="t" o:connecttype="custom" o:connectlocs="669,1084;652,1097;640,1127;718,1127;717,1121;711,1098;698,1087;669,1084" o:connectangles="0,0,0,0,0,0,0,0"/>
                  </v:shape>
                  <v:shape id="Freeform 3080" o:spid="_x0000_s1032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" path="m486,l436,47r-12,81l420,151r200,l619,147r-3,-28l613,110r-82,l530,98,529,74r,-31l527,31,516,12,486,xe" stroked="f">
                    <v:path arrowok="t" o:connecttype="custom" o:connectlocs="486,790;436,837;424,918;420,941;620,941;619,937;616,909;613,900;531,900;530,888;529,864;529,833;527,821;516,802;486,790" o:connectangles="0,0,0,0,0,0,0,0,0,0,0,0,0,0,0"/>
                  </v:shape>
                  <v:shape id="Freeform 3079" o:spid="_x0000_s1033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" path="m567,82r-17,7l531,110r82,l610,102,596,86,567,82xe" stroked="f">
                    <v:path arrowok="t" o:connecttype="custom" o:connectlocs="567,872;550,879;531,900;613,900;610,892;596,876;567,872" o:connectangles="0,0,0,0,0,0,0"/>
                  </v:shape>
                </v:group>
                <v:group id="Group 3076" o:spid="_x0000_s1034" style="position:absolute;left:6717;top:790;width:804;height:1091" coordorigin="6717,790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3077" o:spid="_x0000_s1035" style="position:absolute;left:6717;top:790;width:804;height:1091;visibility:visible;mso-wrap-style:square;v-text-anchor:top" coordsize="80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" path="m167,1090r-20,-65l145,1015r-6,-20l111,924,79,861,37,800,8,774,,751,4,736,18,721r16,-7l51,713r18,3l128,748r6,5l161,775r51,62l230,874r3,-4l238,839r3,-27l244,786r2,-17l250,747r4,-23l264,654r7,-78l275,514r2,-19l279,476r12,-77l298,356r3,-24l305,306r3,-20l313,267r7,-25l327,216r5,-21l336,182r16,-32l371,135r13,-4l410,140r10,11l424,128,434,57,470,4,486,r30,12l527,31r2,12l529,74r1,24l531,110,550,89r17,-7l596,86r14,16l616,119r3,28l622,171r3,15l629,212r4,27l635,262r2,16l638,285r1,31l640,337r12,-30l669,294r29,3l722,357r11,73l735,476r1,19l742,572r5,48l748,639r12,76l765,743r4,20l782,837r7,42l793,898r2,15l796,929r2,20l799,972r5,71l804,1057r,15l803,1087r,3e" filled="f" strokecolor="#231f20" strokeweight=".1178mm">
                    <v:path arrowok="t" o:connecttype="custom" o:connectlocs="147,1815;139,1785;79,1651;8,1564;4,1526;34,1504;69,1506;134,1543;212,1627;233,1660;241,1602;246,1559;254,1514;271,1366;277,1285;291,1189;301,1122;308,1076;320,1032;332,985;352,940;384,921;420,941;434,847;486,790;527,821;529,864;531,900;567,872;610,892;619,937;625,976;633,1029;637,1068;639,1106;652,1097;698,1087;733,1220;736,1285;747,1410;760,1505;769,1553;789,1669;795,1703;798,1739;804,1833;804,1862;803,1880" o:connectangles="0,0,0,0,0,0,0,0,0,0,0,0,0,0,0,0,0,0,0,0,0,0,0,0,0,0,0,0,0,0,0,0,0,0,0,0,0,0,0,0,0,0,0,0,0,0,0,0"/>
                  </v:shape>
                </v:group>
                <v:group id="Group 3074" o:spid="_x0000_s1036" style="position:absolute;left:7117;top:947;width:25;height:565" coordorigin="7117,947" coordsize="2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<v:shape id="Freeform 3075" o:spid="_x0000_s1037" style="position:absolute;left:7117;top:947;width:25;height:565;visibility:visible;mso-wrap-style:square;v-text-anchor:top" coordsize="25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" path="m,565l15,490r1,-46l16,413r,-20l16,381r1,-7l17,369,16,349r,-15l15,319,14,302,12,278,11,247r,-23l11,206r1,-15l13,176r2,-16l18,139r2,-32l22,85,23,69r,-14l24,39r,-23l22,e" filled="f" strokecolor="#231f20" strokeweight=".05892mm">
                    <v:path arrowok="t" o:connecttype="custom" o:connectlocs="0,1512;15,1437;16,1391;16,1360;16,1340;16,1328;17,1321;17,1316;16,1296;16,1281;15,1266;14,1249;12,1225;11,1194;11,1171;11,1153;12,1138;13,1123;15,1107;18,1086;20,1054;22,1032;23,1016;23,1002;24,986;24,963;22,947" o:connectangles="0,0,0,0,0,0,0,0,0,0,0,0,0,0,0,0,0,0,0,0,0,0,0,0,0,0,0"/>
                  </v:shape>
                </v:group>
                <v:group id="Group 3072" o:spid="_x0000_s1038" style="position:absolute;left:7249;top:904;width:33;height:576" coordorigin="7249,904" coordsize="3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  <v:shape id="Freeform 3073" o:spid="_x0000_s1039" style="position:absolute;left:7249;top:904;width:33;height:576;visibility:visible;mso-wrap-style:square;v-text-anchor:top" coordsize="3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" path="m33,575l17,508r,-18l17,465r,-200l10,199,3,99,,30,,9,,e" filled="f" strokecolor="#231f20" strokeweight=".05892mm">
                    <v:path arrowok="t" o:connecttype="custom" o:connectlocs="33,1479;17,1412;17,1394;17,1369;17,1169;10,1103;3,1003;0,934;0,913;0,904" o:connectangles="0,0,0,0,0,0,0,0,0,0"/>
                  </v:shape>
                </v:group>
                <v:group id="Group 3070" o:spid="_x0000_s1040" style="position:absolute;left:7357;top:1134;width:43;height:356" coordorigin="7357,1134" coordsize="43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m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">
                  <v:shape id="Freeform 3071" o:spid="_x0000_s1041" style="position:absolute;left:7357;top:1134;width:43;height:356;visibility:visible;mso-wrap-style:square;v-text-anchor:top" coordsize="43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" path="m43,355l18,161,16,134,15,114,14,99,12,83,8,64,,e" filled="f" strokecolor="#231f20" strokeweight=".05892mm">
                    <v:path arrowok="t" o:connecttype="custom" o:connectlocs="43,1489;18,1295;16,1268;15,1248;14,1233;12,1217;8,1198;0,1134" o:connectangles="0,0,0,0,0,0,0,0"/>
                  </v:shape>
                </v:group>
                <v:group id="Group 3068" o:spid="_x0000_s1042" style="position:absolute;left:6720;top:1529;width:82;height:83" coordorigin="6720,1529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  <v:shape id="Freeform 3069" o:spid="_x0000_s1043" style="position:absolute;left:6720;top:1529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" path="m,13l23,1,36,,64,19,77,31r4,12l78,73,67,83e" filled="f" strokecolor="#231f20" strokeweight=".05892mm">
                    <v:path arrowok="t" o:connecttype="custom" o:connectlocs="0,1542;23,1530;36,1529;64,1548;77,1560;81,1572;78,1602;67,1612" o:connectangles="0,0,0,0,0,0,0,0"/>
                  </v:shape>
                </v:group>
                <v:group id="Group 3066" o:spid="_x0000_s1044" style="position:absolute;left:7377;top:1084;width:58;height:99" coordorigin="7377,1084" coordsize="5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Freeform 3067" o:spid="_x0000_s1045" style="position:absolute;left:7377;top:1084;width:58;height:99;visibility:visible;mso-wrap-style:square;v-text-anchor:top" coordsize="5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" path="m,28l8,5,19,,46,11r5,13l56,68r2,27l35,96,13,98,6,82,,28xe" filled="f" strokecolor="#231f20" strokeweight=".05892mm">
                    <v:path arrowok="t" o:connecttype="custom" o:connectlocs="0,1112;8,1089;19,1084;46,1095;51,1108;56,1152;58,1179;35,1180;13,1182;6,1166;0,1112" o:connectangles="0,0,0,0,0,0,0,0,0,0,0"/>
                  </v:shape>
                </v:group>
                <v:group id="Group 3064" o:spid="_x0000_s1046" style="position:absolute;left:7259;top:875;width:72;height:113" coordorigin="7259,875" coordsize="7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<v:shape id="Freeform 3065" o:spid="_x0000_s1047" style="position:absolute;left:7259;top:875;width:72;height:113;visibility:visible;mso-wrap-style:square;v-text-anchor:top" coordsize="7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" path="m,33l9,8,22,,53,3,64,13r7,65l68,104r-16,7l23,112,10,106,4,85,,33xe" filled="f" strokecolor="#231f20" strokeweight=".05892mm">
                    <v:path arrowok="t" o:connecttype="custom" o:connectlocs="0,908;9,883;22,875;53,878;64,888;71,953;68,979;52,986;23,987;10,981;4,960;0,908" o:connectangles="0,0,0,0,0,0,0,0,0,0,0,0"/>
                  </v:shape>
                </v:group>
                <v:group id="Group 3062" o:spid="_x0000_s1048" style="position:absolute;left:7170;top:790;width:71;height:112" coordorigin="7170,790" coordsize="7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<v:shape id="Freeform 3063" o:spid="_x0000_s1049" style="position:absolute;left:7170;top:790;width:71;height:112;visibility:visible;mso-wrap-style:square;v-text-anchor:top" coordsize="7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" path="m,34l7,9,17,,36,3r27,8l70,25,68,90r-7,20l46,111,17,105,6,95,,34xe" filled="f" strokecolor="#231f20" strokeweight=".05892mm">
                    <v:path arrowok="t" o:connecttype="custom" o:connectlocs="0,824;7,799;17,790;36,793;63,801;70,815;68,880;61,900;46,901;17,895;6,885;0,824" o:connectangles="0,0,0,0,0,0,0,0,0,0,0,0"/>
                  </v:shape>
                </v:group>
                <v:group id="Group 3060" o:spid="_x0000_s1050" style="position:absolute;left:7067;top:913;width:75;height:124" coordorigin="7067,913" coordsize="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<v:shape id="Freeform 3061" o:spid="_x0000_s1051" style="position:absolute;left:7067;top:913;width:75;height:124;visibility:visible;mso-wrap-style:square;v-text-anchor:top" coordsize="7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" path="m8,29l,81r3,25l20,115r23,9l56,121,66,93,72,75,74,61,72,45,60,21,51,6,43,,34,3,22,14,8,29xe" filled="f" strokecolor="#231f20" strokeweight=".05892mm">
                    <v:path arrowok="t" o:connecttype="custom" o:connectlocs="8,942;0,994;3,1019;20,1028;43,1037;56,1034;66,1006;72,988;74,974;72,958;60,934;51,919;43,913;34,916;22,927;8,942" o:connectangles="0,0,0,0,0,0,0,0,0,0,0,0,0,0,0,0"/>
                  </v:shape>
                </v:group>
                <v:group id="Group 3058" o:spid="_x0000_s1052" style="position:absolute;left:6930;top:1666;width:22;height:106" coordorigin="6930,1666" coordsize="2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<v:shape id="Freeform 3059" o:spid="_x0000_s1053" style="position:absolute;left:6930;top:1666;width:22;height:106;visibility:visible;mso-wrap-style:square;v-text-anchor:top" coordsize="2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" path="m15,l5,63,,106,8,62,13,33,16,16,19,7,22,1,15,xe" fillcolor="#231f20" stroked="f">
                    <v:path arrowok="t" o:connecttype="custom" o:connectlocs="15,1666;5,1729;0,1772;8,1728;13,1699;16,1682;19,1673;22,1667;15,1666" o:connectangles="0,0,0,0,0,0,0,0,0"/>
                  </v:shape>
                </v:group>
                <w10:wrap anchorx="page"/>
              </v:group>
            </w:pict>
          </mc:Fallback>
        </mc:AlternateContent>
      </w:r>
      <w:r w:rsidRPr="00A136BC">
        <w:rPr>
          <w:color w:val="231F20"/>
          <w:spacing w:val="-1"/>
        </w:rPr>
        <w:t>Инициализируйте замок, прикоснувшись к сенсорной панели ладонью или пальцами в течении 3-х секунд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AE4EF3">
      <w:pPr>
        <w:pStyle w:val="a3"/>
        <w:numPr>
          <w:ilvl w:val="0"/>
          <w:numId w:val="18"/>
        </w:numPr>
        <w:tabs>
          <w:tab w:val="left" w:pos="277"/>
        </w:tabs>
        <w:spacing w:before="81" w:line="270" w:lineRule="auto"/>
        <w:ind w:left="277" w:right="2254"/>
      </w:pPr>
      <w:r w:rsidRPr="00A136BC">
        <w:rPr>
          <w:color w:val="231F20"/>
          <w:spacing w:val="-1"/>
        </w:rPr>
        <w:t>В течении 15-ти секунд устройство ожидает ввод команд для программирования, а так же отображается статус заряда батареи.</w:t>
      </w:r>
    </w:p>
    <w:p w:rsidR="00FF438E" w:rsidRPr="00A136BC" w:rsidRDefault="00AE4EF3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/>
      </w:pPr>
      <w:r w:rsidRPr="00A136BC">
        <w:rPr>
          <w:color w:val="231F20"/>
          <w:spacing w:val="-1"/>
        </w:rPr>
        <w:t>После 15-ти секунд бездействия,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 xml:space="preserve"> </w:t>
      </w:r>
      <w:r w:rsidRPr="00A136BC">
        <w:rPr>
          <w:color w:val="231F20"/>
        </w:rPr>
        <w:t>переходит в безработный режим</w:t>
      </w:r>
      <w:r w:rsidR="00B73054" w:rsidRPr="00A136BC">
        <w:rPr>
          <w:color w:val="231F20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B73054">
      <w:pPr>
        <w:pStyle w:val="2"/>
        <w:spacing w:before="137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2.5</w:t>
      </w:r>
      <w:r w:rsidRPr="00A136BC">
        <w:rPr>
          <w:color w:val="231F20"/>
          <w:spacing w:val="38"/>
        </w:rPr>
        <w:t xml:space="preserve"> </w:t>
      </w:r>
      <w:r w:rsidRPr="00A136BC">
        <w:rPr>
          <w:color w:val="231F20"/>
          <w:spacing w:val="-1"/>
        </w:rPr>
        <w:t>PIN</w:t>
      </w:r>
      <w:r w:rsidRPr="00A136BC">
        <w:rPr>
          <w:color w:val="231F20"/>
          <w:spacing w:val="-3"/>
        </w:rPr>
        <w:t xml:space="preserve"> </w:t>
      </w:r>
      <w:r w:rsidR="00AE4EF3" w:rsidRPr="00A136BC">
        <w:rPr>
          <w:color w:val="231F20"/>
          <w:spacing w:val="-3"/>
        </w:rPr>
        <w:t>код по умолчанию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Замок поставляется с PIN-код по умолчанию: 1 2 3 4 5 #</w:t>
      </w:r>
    </w:p>
    <w:p w:rsidR="00AE4EF3" w:rsidRPr="00A136BC" w:rsidRDefault="00AE4EF3" w:rsidP="00AE4EF3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 xml:space="preserve"> Примечание: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ПИН-код по умолчанию должен быть изменен перед началом процесса конфигурации.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ПИН-код может состоять из 4-10 цифр, каждая из которых имеет значение 1-5.</w:t>
      </w:r>
    </w:p>
    <w:p w:rsidR="00FF438E" w:rsidRPr="00A136BC" w:rsidRDefault="00AE4EF3" w:rsidP="00AE4EF3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Функции [Code] и [Mute] не будет работать до тех пор, пока не изменится PIN-код по умолчанию.</w:t>
      </w:r>
    </w:p>
    <w:p w:rsidR="00FF438E" w:rsidRPr="00A136BC" w:rsidRDefault="00AE4EF3">
      <w:pPr>
        <w:pStyle w:val="1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1"/>
        </w:rPr>
        <w:lastRenderedPageBreak/>
        <w:t>Операции</w:t>
      </w:r>
    </w:p>
    <w:p w:rsidR="00FF438E" w:rsidRPr="00A136BC" w:rsidRDefault="00AE4EF3">
      <w:pPr>
        <w:pStyle w:val="2"/>
        <w:numPr>
          <w:ilvl w:val="1"/>
          <w:numId w:val="19"/>
        </w:numPr>
        <w:tabs>
          <w:tab w:val="left" w:pos="454"/>
        </w:tabs>
        <w:spacing w:before="112"/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 xml:space="preserve">Изменение </w:t>
      </w:r>
      <w:r w:rsidR="00B73054" w:rsidRPr="00A136BC">
        <w:rPr>
          <w:color w:val="231F20"/>
          <w:spacing w:val="-1"/>
        </w:rPr>
        <w:t>PIN</w:t>
      </w:r>
      <w:r w:rsidR="00B73054" w:rsidRPr="00A136BC">
        <w:rPr>
          <w:color w:val="231F20"/>
          <w:spacing w:val="-7"/>
        </w:rPr>
        <w:t xml:space="preserve"> </w:t>
      </w:r>
      <w:r w:rsidRPr="00A136BC">
        <w:rPr>
          <w:color w:val="231F20"/>
          <w:spacing w:val="-7"/>
        </w:rPr>
        <w:t>кода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4478C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08195" cy="220345"/>
                <wp:effectExtent l="6985" t="4445" r="4445" b="3810"/>
                <wp:docPr id="3529" name="Group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20345"/>
                          <a:chOff x="0" y="0"/>
                          <a:chExt cx="7257" cy="347"/>
                        </a:xfrm>
                      </wpg:grpSpPr>
                      <wpg:grpSp>
                        <wpg:cNvPr id="3530" name="Group 30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57" cy="347"/>
                            <a:chOff x="0" y="0"/>
                            <a:chExt cx="7257" cy="347"/>
                          </a:xfrm>
                        </wpg:grpSpPr>
                        <wps:wsp>
                          <wps:cNvPr id="3531" name="Freeform 30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custGeom>
                              <a:avLst/>
                              <a:gdLst>
                                <a:gd name="T0" fmla="*/ 28 w 7257"/>
                                <a:gd name="T1" fmla="*/ 0 h 347"/>
                                <a:gd name="T2" fmla="*/ 4 w 7257"/>
                                <a:gd name="T3" fmla="*/ 4 h 347"/>
                                <a:gd name="T4" fmla="*/ 0 w 7257"/>
                                <a:gd name="T5" fmla="*/ 28 h 347"/>
                                <a:gd name="T6" fmla="*/ 0 w 7257"/>
                                <a:gd name="T7" fmla="*/ 319 h 347"/>
                                <a:gd name="T8" fmla="*/ 4 w 7257"/>
                                <a:gd name="T9" fmla="*/ 343 h 347"/>
                                <a:gd name="T10" fmla="*/ 28 w 7257"/>
                                <a:gd name="T11" fmla="*/ 347 h 347"/>
                                <a:gd name="T12" fmla="*/ 7228 w 7257"/>
                                <a:gd name="T13" fmla="*/ 347 h 347"/>
                                <a:gd name="T14" fmla="*/ 7253 w 7257"/>
                                <a:gd name="T15" fmla="*/ 343 h 347"/>
                                <a:gd name="T16" fmla="*/ 7257 w 7257"/>
                                <a:gd name="T17" fmla="*/ 319 h 347"/>
                                <a:gd name="T18" fmla="*/ 7257 w 7257"/>
                                <a:gd name="T19" fmla="*/ 28 h 347"/>
                                <a:gd name="T20" fmla="*/ 7253 w 7257"/>
                                <a:gd name="T21" fmla="*/ 4 h 347"/>
                                <a:gd name="T22" fmla="*/ 7229 w 7257"/>
                                <a:gd name="T23" fmla="*/ 0 h 347"/>
                                <a:gd name="T24" fmla="*/ 28 w 7257"/>
                                <a:gd name="T25" fmla="*/ 0 h 34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57" h="347">
                                  <a:moveTo>
                                    <a:pt x="2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28" y="347"/>
                                  </a:lnTo>
                                  <a:lnTo>
                                    <a:pt x="7228" y="347"/>
                                  </a:lnTo>
                                  <a:lnTo>
                                    <a:pt x="7253" y="343"/>
                                  </a:lnTo>
                                  <a:lnTo>
                                    <a:pt x="7257" y="319"/>
                                  </a:lnTo>
                                  <a:lnTo>
                                    <a:pt x="7257" y="28"/>
                                  </a:lnTo>
                                  <a:lnTo>
                                    <a:pt x="7253" y="4"/>
                                  </a:lnTo>
                                  <a:lnTo>
                                    <a:pt x="7229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2" name="Picture 3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" y="93"/>
                              <a:ext cx="182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33" name="Text Box 30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AE4EF3" w:rsidRDefault="00D54872" w:rsidP="00AE4EF3">
                                <w:pPr>
                                  <w:rPr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            </w:t>
                                </w:r>
                                <w:r w:rsidRPr="00AE4EF3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Внимание: Не пытайтесь использовать устройство до тех пор, пока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не установили его </w:t>
                                </w:r>
                                <w:r w:rsidRPr="00AE4EF3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 в дверь.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52" o:spid="_x0000_s1114" style="width:362.85pt;height:17.35pt;mso-position-horizontal-relative:char;mso-position-vertical-relative:line" coordsize="7257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">
                <v:group id="Group 3053" o:spid="_x0000_s1115" style="position:absolute;width:7257;height:347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by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">
                  <v:shape id="Freeform 3056" o:spid="_x0000_s1116" style="position:absolute;width:7257;height:347;visibility:visible;mso-wrap-style:square;v-text-anchor:top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" path="m28,l4,4,,28,,319r4,24l28,347r7200,l7253,343r4,-24l7257,28,7253,4,7229,,28,xe" fillcolor="#6d6e71" stroked="f">
                    <v:path arrowok="t" o:connecttype="custom" o:connectlocs="28,0;4,4;0,28;0,319;4,343;28,347;7228,347;7253,343;7257,319;7257,28;7253,4;7229,0;28,0" o:connectangles="0,0,0,0,0,0,0,0,0,0,0,0,0"/>
                  </v:shape>
                  <v:shape id="Picture 3055" o:spid="_x0000_s1117" type="#_x0000_t75" style="position:absolute;left:139;top:93;width:182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">
                    <v:imagedata r:id="rId84" o:title=""/>
                  </v:shape>
                  <v:shape id="Text Box 3054" o:spid="_x0000_s1118" type="#_x0000_t202" style="position:absolute;width:725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" filled="f" stroked="f">
                    <v:textbox inset="0,0,0,0">
                      <w:txbxContent>
                        <w:p w:rsidR="00D54872" w:rsidRPr="00AE4EF3" w:rsidRDefault="00D54872" w:rsidP="00AE4EF3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            </w:t>
                          </w:r>
                          <w:r w:rsidRPr="00AE4EF3"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Внимание: Не пытайтесь использовать устройство до тех пор, пока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не установили его </w:t>
                          </w:r>
                          <w:r w:rsidRPr="00AE4EF3"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 в дверь.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478CD">
      <w:pPr>
        <w:pStyle w:val="a3"/>
        <w:tabs>
          <w:tab w:val="left" w:pos="1580"/>
        </w:tabs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8255</wp:posOffset>
                </wp:positionV>
                <wp:extent cx="215265" cy="186690"/>
                <wp:effectExtent l="0" t="0" r="0" b="0"/>
                <wp:wrapNone/>
                <wp:docPr id="3524" name="Group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13"/>
                          <a:chExt cx="339" cy="294"/>
                        </a:xfrm>
                      </wpg:grpSpPr>
                      <wps:wsp>
                        <wps:cNvPr id="3525" name="Freeform 3051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306 13"/>
                              <a:gd name="T3" fmla="*/ 306 h 294"/>
                              <a:gd name="T4" fmla="+- 0 2310 2098"/>
                              <a:gd name="T5" fmla="*/ T4 w 339"/>
                              <a:gd name="T6" fmla="+- 0 236 13"/>
                              <a:gd name="T7" fmla="*/ 236 h 294"/>
                              <a:gd name="T8" fmla="+- 0 2224 2098"/>
                              <a:gd name="T9" fmla="*/ T8 w 339"/>
                              <a:gd name="T10" fmla="+- 0 221 13"/>
                              <a:gd name="T11" fmla="*/ 221 h 294"/>
                              <a:gd name="T12" fmla="+- 0 2222 2098"/>
                              <a:gd name="T13" fmla="*/ T12 w 339"/>
                              <a:gd name="T14" fmla="+- 0 98 13"/>
                              <a:gd name="T15" fmla="*/ 98 h 294"/>
                              <a:gd name="T16" fmla="+- 0 2308 2098"/>
                              <a:gd name="T17" fmla="*/ T16 w 339"/>
                              <a:gd name="T18" fmla="+- 0 82 13"/>
                              <a:gd name="T19" fmla="*/ 82 h 294"/>
                              <a:gd name="T20" fmla="+- 0 2308 2098"/>
                              <a:gd name="T21" fmla="*/ T20 w 339"/>
                              <a:gd name="T22" fmla="+- 0 13 13"/>
                              <a:gd name="T23" fmla="*/ 13 h 294"/>
                              <a:gd name="T24" fmla="+- 0 2436 2098"/>
                              <a:gd name="T25" fmla="*/ T24 w 339"/>
                              <a:gd name="T26" fmla="+- 0 158 13"/>
                              <a:gd name="T27" fmla="*/ 158 h 294"/>
                              <a:gd name="T28" fmla="+- 0 2310 2098"/>
                              <a:gd name="T29" fmla="*/ T28 w 339"/>
                              <a:gd name="T30" fmla="+- 0 306 13"/>
                              <a:gd name="T31" fmla="*/ 30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Freeform 3050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217 13"/>
                              <a:gd name="T3" fmla="*/ 217 h 294"/>
                              <a:gd name="T4" fmla="+- 0 2167 2098"/>
                              <a:gd name="T5" fmla="*/ T4 w 339"/>
                              <a:gd name="T6" fmla="+- 0 212 13"/>
                              <a:gd name="T7" fmla="*/ 212 h 294"/>
                              <a:gd name="T8" fmla="+- 0 2165 2098"/>
                              <a:gd name="T9" fmla="*/ T8 w 339"/>
                              <a:gd name="T10" fmla="+- 0 108 13"/>
                              <a:gd name="T11" fmla="*/ 108 h 294"/>
                              <a:gd name="T12" fmla="+- 0 2197 2098"/>
                              <a:gd name="T13" fmla="*/ T12 w 339"/>
                              <a:gd name="T14" fmla="+- 0 102 13"/>
                              <a:gd name="T15" fmla="*/ 102 h 294"/>
                              <a:gd name="T16" fmla="+- 0 2198 2098"/>
                              <a:gd name="T17" fmla="*/ T16 w 339"/>
                              <a:gd name="T18" fmla="+- 0 217 13"/>
                              <a:gd name="T19" fmla="*/ 21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Freeform 3049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209 13"/>
                              <a:gd name="T3" fmla="*/ 209 h 294"/>
                              <a:gd name="T4" fmla="+- 0 2133 2098"/>
                              <a:gd name="T5" fmla="*/ T4 w 339"/>
                              <a:gd name="T6" fmla="+- 0 206 13"/>
                              <a:gd name="T7" fmla="*/ 206 h 294"/>
                              <a:gd name="T8" fmla="+- 0 2132 2098"/>
                              <a:gd name="T9" fmla="*/ T8 w 339"/>
                              <a:gd name="T10" fmla="+- 0 114 13"/>
                              <a:gd name="T11" fmla="*/ 114 h 294"/>
                              <a:gd name="T12" fmla="+- 0 2150 2098"/>
                              <a:gd name="T13" fmla="*/ T12 w 339"/>
                              <a:gd name="T14" fmla="+- 0 111 13"/>
                              <a:gd name="T15" fmla="*/ 111 h 294"/>
                              <a:gd name="T16" fmla="+- 0 2151 2098"/>
                              <a:gd name="T17" fmla="*/ T16 w 339"/>
                              <a:gd name="T18" fmla="+- 0 209 13"/>
                              <a:gd name="T19" fmla="*/ 20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8" name="Freeform 3048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202 13"/>
                              <a:gd name="T3" fmla="*/ 202 h 294"/>
                              <a:gd name="T4" fmla="+- 0 2099 2098"/>
                              <a:gd name="T5" fmla="*/ T4 w 339"/>
                              <a:gd name="T6" fmla="+- 0 200 13"/>
                              <a:gd name="T7" fmla="*/ 200 h 294"/>
                              <a:gd name="T8" fmla="+- 0 2098 2098"/>
                              <a:gd name="T9" fmla="*/ T8 w 339"/>
                              <a:gd name="T10" fmla="+- 0 120 13"/>
                              <a:gd name="T11" fmla="*/ 120 h 294"/>
                              <a:gd name="T12" fmla="+- 0 2110 2098"/>
                              <a:gd name="T13" fmla="*/ T12 w 339"/>
                              <a:gd name="T14" fmla="+- 0 118 13"/>
                              <a:gd name="T15" fmla="*/ 118 h 294"/>
                              <a:gd name="T16" fmla="+- 0 2111 2098"/>
                              <a:gd name="T17" fmla="*/ T16 w 339"/>
                              <a:gd name="T18" fmla="+- 0 202 13"/>
                              <a:gd name="T19" fmla="*/ 20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79E5F" id="Group 3047" o:spid="_x0000_s1026" style="position:absolute;margin-left:104.9pt;margin-top:.65pt;width:16.95pt;height:14.7pt;z-index:251485184;mso-position-horizontal-relative:page" coordorigin="2098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">
                <v:shape id="Freeform 3051" o:spid="_x0000_s1027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" path="m212,293r,-70l126,208,124,85,210,69,210,,338,145,212,293xe" fillcolor="#939598" stroked="f">
                  <v:path arrowok="t" o:connecttype="custom" o:connectlocs="212,306;212,236;126,221;124,98;210,82;210,13;338,158;212,306" o:connectangles="0,0,0,0,0,0,0,0"/>
                </v:shape>
                <v:shape id="Freeform 3050" o:spid="_x0000_s1028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" path="m100,204l69,199,67,95,99,89r1,115xe" fillcolor="#939598" stroked="f">
                  <v:path arrowok="t" o:connecttype="custom" o:connectlocs="100,217;69,212;67,108;99,102;100,217" o:connectangles="0,0,0,0,0"/>
                </v:shape>
                <v:shape id="Freeform 3049" o:spid="_x0000_s1029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" path="m53,196l35,193,34,101,52,98r1,98xe" fillcolor="#939598" stroked="f">
                  <v:path arrowok="t" o:connecttype="custom" o:connectlocs="53,209;35,206;34,114;52,111;53,209" o:connectangles="0,0,0,0,0"/>
                </v:shape>
                <v:shape id="Freeform 3048" o:spid="_x0000_s1030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" path="m13,189l1,187,,107r12,-2l13,189xe" fillcolor="#939598" stroked="f">
                  <v:path arrowok="t" o:connecttype="custom" o:connectlocs="13,202;1,200;0,120;12,118;13,202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1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4"/>
            <w:col w:w="1581" w:space="344"/>
            <w:col w:w="1581" w:space="344"/>
            <w:col w:w="1705"/>
          </w:cols>
        </w:sect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 w:rsidP="00AE4EF3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3263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3520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E4B2E" id="Group 3042" o:spid="_x0000_s1026" style="position:absolute;margin-left:201.15pt;margin-top:-17.85pt;width:16.95pt;height:14.7pt;z-index:251486208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3258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3259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077B4" id="Group 3037" o:spid="_x0000_s1026" style="position:absolute;margin-left:297.45pt;margin-top:-17.85pt;width:16.95pt;height:14.7pt;z-index:251487232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AE4EF3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28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цифровую подсвечиваемую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[Code]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1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Введите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PIN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2"/>
          <w:sz w:val="10"/>
        </w:rPr>
        <w:t>код по умолчанию</w:t>
      </w:r>
    </w:p>
    <w:p w:rsidR="00FF438E" w:rsidRPr="00A136BC" w:rsidRDefault="004478CD" w:rsidP="00AE4EF3">
      <w:pPr>
        <w:tabs>
          <w:tab w:val="left" w:pos="709"/>
        </w:tabs>
        <w:spacing w:before="18"/>
        <w:ind w:left="142"/>
        <w:rPr>
          <w:rFonts w:ascii="Calibri" w:eastAsia="Calibri" w:hAnsi="Calibri" w:cs="Calibri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3076575</wp:posOffset>
                </wp:positionH>
                <wp:positionV relativeFrom="paragraph">
                  <wp:posOffset>12065</wp:posOffset>
                </wp:positionV>
                <wp:extent cx="100330" cy="86995"/>
                <wp:effectExtent l="0" t="0" r="0" b="0"/>
                <wp:wrapNone/>
                <wp:docPr id="3253" name="Group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86995"/>
                          <a:chOff x="4845" y="19"/>
                          <a:chExt cx="158" cy="137"/>
                        </a:xfrm>
                      </wpg:grpSpPr>
                      <wps:wsp>
                        <wps:cNvPr id="3254" name="Freeform 3036"/>
                        <wps:cNvSpPr>
                          <a:spLocks/>
                        </wps:cNvSpPr>
                        <wps:spPr bwMode="auto">
                          <a:xfrm>
                            <a:off x="4845" y="19"/>
                            <a:ext cx="158" cy="137"/>
                          </a:xfrm>
                          <a:custGeom>
                            <a:avLst/>
                            <a:gdLst>
                              <a:gd name="T0" fmla="+- 0 4944 4845"/>
                              <a:gd name="T1" fmla="*/ T0 w 158"/>
                              <a:gd name="T2" fmla="+- 0 156 19"/>
                              <a:gd name="T3" fmla="*/ 156 h 137"/>
                              <a:gd name="T4" fmla="+- 0 4944 4845"/>
                              <a:gd name="T5" fmla="*/ T4 w 158"/>
                              <a:gd name="T6" fmla="+- 0 123 19"/>
                              <a:gd name="T7" fmla="*/ 123 h 137"/>
                              <a:gd name="T8" fmla="+- 0 4904 4845"/>
                              <a:gd name="T9" fmla="*/ T8 w 158"/>
                              <a:gd name="T10" fmla="+- 0 116 19"/>
                              <a:gd name="T11" fmla="*/ 116 h 137"/>
                              <a:gd name="T12" fmla="+- 0 4904 4845"/>
                              <a:gd name="T13" fmla="*/ T12 w 158"/>
                              <a:gd name="T14" fmla="+- 0 59 19"/>
                              <a:gd name="T15" fmla="*/ 59 h 137"/>
                              <a:gd name="T16" fmla="+- 0 4944 4845"/>
                              <a:gd name="T17" fmla="*/ T16 w 158"/>
                              <a:gd name="T18" fmla="+- 0 51 19"/>
                              <a:gd name="T19" fmla="*/ 51 h 137"/>
                              <a:gd name="T20" fmla="+- 0 4943 4845"/>
                              <a:gd name="T21" fmla="*/ T20 w 158"/>
                              <a:gd name="T22" fmla="+- 0 19 19"/>
                              <a:gd name="T23" fmla="*/ 19 h 137"/>
                              <a:gd name="T24" fmla="+- 0 5003 4845"/>
                              <a:gd name="T25" fmla="*/ T24 w 158"/>
                              <a:gd name="T26" fmla="+- 0 87 19"/>
                              <a:gd name="T27" fmla="*/ 87 h 137"/>
                              <a:gd name="T28" fmla="+- 0 4944 4845"/>
                              <a:gd name="T29" fmla="*/ T28 w 158"/>
                              <a:gd name="T30" fmla="+- 0 156 19"/>
                              <a:gd name="T31" fmla="*/ 15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99" y="137"/>
                                </a:moveTo>
                                <a:lnTo>
                                  <a:pt x="99" y="104"/>
                                </a:lnTo>
                                <a:lnTo>
                                  <a:pt x="59" y="97"/>
                                </a:lnTo>
                                <a:lnTo>
                                  <a:pt x="59" y="40"/>
                                </a:lnTo>
                                <a:lnTo>
                                  <a:pt x="99" y="32"/>
                                </a:lnTo>
                                <a:lnTo>
                                  <a:pt x="98" y="0"/>
                                </a:lnTo>
                                <a:lnTo>
                                  <a:pt x="158" y="68"/>
                                </a:lnTo>
                                <a:lnTo>
                                  <a:pt x="9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3035"/>
                        <wps:cNvSpPr>
                          <a:spLocks/>
                        </wps:cNvSpPr>
                        <wps:spPr bwMode="auto">
                          <a:xfrm>
                            <a:off x="4845" y="19"/>
                            <a:ext cx="158" cy="137"/>
                          </a:xfrm>
                          <a:custGeom>
                            <a:avLst/>
                            <a:gdLst>
                              <a:gd name="T0" fmla="+- 0 4892 4845"/>
                              <a:gd name="T1" fmla="*/ T0 w 158"/>
                              <a:gd name="T2" fmla="+- 0 114 19"/>
                              <a:gd name="T3" fmla="*/ 114 h 137"/>
                              <a:gd name="T4" fmla="+- 0 4878 4845"/>
                              <a:gd name="T5" fmla="*/ T4 w 158"/>
                              <a:gd name="T6" fmla="+- 0 112 19"/>
                              <a:gd name="T7" fmla="*/ 112 h 137"/>
                              <a:gd name="T8" fmla="+- 0 4877 4845"/>
                              <a:gd name="T9" fmla="*/ T8 w 158"/>
                              <a:gd name="T10" fmla="+- 0 63 19"/>
                              <a:gd name="T11" fmla="*/ 63 h 137"/>
                              <a:gd name="T12" fmla="+- 0 4892 4845"/>
                              <a:gd name="T13" fmla="*/ T12 w 158"/>
                              <a:gd name="T14" fmla="+- 0 61 19"/>
                              <a:gd name="T15" fmla="*/ 61 h 137"/>
                              <a:gd name="T16" fmla="+- 0 4892 4845"/>
                              <a:gd name="T17" fmla="*/ T16 w 158"/>
                              <a:gd name="T18" fmla="+- 0 114 19"/>
                              <a:gd name="T19" fmla="*/ 11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47" y="95"/>
                                </a:moveTo>
                                <a:lnTo>
                                  <a:pt x="33" y="93"/>
                                </a:lnTo>
                                <a:lnTo>
                                  <a:pt x="32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3034"/>
                        <wps:cNvSpPr>
                          <a:spLocks/>
                        </wps:cNvSpPr>
                        <wps:spPr bwMode="auto">
                          <a:xfrm>
                            <a:off x="4845" y="19"/>
                            <a:ext cx="158" cy="137"/>
                          </a:xfrm>
                          <a:custGeom>
                            <a:avLst/>
                            <a:gdLst>
                              <a:gd name="T0" fmla="+- 0 4870 4845"/>
                              <a:gd name="T1" fmla="*/ T0 w 158"/>
                              <a:gd name="T2" fmla="+- 0 110 19"/>
                              <a:gd name="T3" fmla="*/ 110 h 137"/>
                              <a:gd name="T4" fmla="+- 0 4862 4845"/>
                              <a:gd name="T5" fmla="*/ T4 w 158"/>
                              <a:gd name="T6" fmla="+- 0 109 19"/>
                              <a:gd name="T7" fmla="*/ 109 h 137"/>
                              <a:gd name="T8" fmla="+- 0 4861 4845"/>
                              <a:gd name="T9" fmla="*/ T8 w 158"/>
                              <a:gd name="T10" fmla="+- 0 66 19"/>
                              <a:gd name="T11" fmla="*/ 66 h 137"/>
                              <a:gd name="T12" fmla="+- 0 4870 4845"/>
                              <a:gd name="T13" fmla="*/ T12 w 158"/>
                              <a:gd name="T14" fmla="+- 0 65 19"/>
                              <a:gd name="T15" fmla="*/ 65 h 137"/>
                              <a:gd name="T16" fmla="+- 0 4870 4845"/>
                              <a:gd name="T17" fmla="*/ T16 w 158"/>
                              <a:gd name="T18" fmla="+- 0 110 19"/>
                              <a:gd name="T19" fmla="*/ 11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25" y="91"/>
                                </a:moveTo>
                                <a:lnTo>
                                  <a:pt x="17" y="90"/>
                                </a:lnTo>
                                <a:lnTo>
                                  <a:pt x="16" y="47"/>
                                </a:lnTo>
                                <a:lnTo>
                                  <a:pt x="25" y="46"/>
                                </a:lnTo>
                                <a:lnTo>
                                  <a:pt x="2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3033"/>
                        <wps:cNvSpPr>
                          <a:spLocks/>
                        </wps:cNvSpPr>
                        <wps:spPr bwMode="auto">
                          <a:xfrm>
                            <a:off x="4845" y="19"/>
                            <a:ext cx="158" cy="137"/>
                          </a:xfrm>
                          <a:custGeom>
                            <a:avLst/>
                            <a:gdLst>
                              <a:gd name="T0" fmla="+- 0 4852 4845"/>
                              <a:gd name="T1" fmla="*/ T0 w 158"/>
                              <a:gd name="T2" fmla="+- 0 107 19"/>
                              <a:gd name="T3" fmla="*/ 107 h 137"/>
                              <a:gd name="T4" fmla="+- 0 4846 4845"/>
                              <a:gd name="T5" fmla="*/ T4 w 158"/>
                              <a:gd name="T6" fmla="+- 0 106 19"/>
                              <a:gd name="T7" fmla="*/ 106 h 137"/>
                              <a:gd name="T8" fmla="+- 0 4845 4845"/>
                              <a:gd name="T9" fmla="*/ T8 w 158"/>
                              <a:gd name="T10" fmla="+- 0 69 19"/>
                              <a:gd name="T11" fmla="*/ 69 h 137"/>
                              <a:gd name="T12" fmla="+- 0 4851 4845"/>
                              <a:gd name="T13" fmla="*/ T12 w 158"/>
                              <a:gd name="T14" fmla="+- 0 68 19"/>
                              <a:gd name="T15" fmla="*/ 68 h 137"/>
                              <a:gd name="T16" fmla="+- 0 4852 4845"/>
                              <a:gd name="T17" fmla="*/ T16 w 158"/>
                              <a:gd name="T18" fmla="+- 0 107 19"/>
                              <a:gd name="T19" fmla="*/ 10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7" y="88"/>
                                </a:moveTo>
                                <a:lnTo>
                                  <a:pt x="1" y="87"/>
                                </a:lnTo>
                                <a:lnTo>
                                  <a:pt x="0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F0BCA" id="Group 3032" o:spid="_x0000_s1026" style="position:absolute;margin-left:242.25pt;margin-top:.95pt;width:7.9pt;height:6.85pt;z-index:-251736064;mso-position-horizontal-relative:page" coordorigin="4845,19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">
                <v:shape id="Freeform 3036" o:spid="_x0000_s1027" style="position:absolute;left:4845;top:19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" path="m99,137r,-33l59,97r,-57l99,32,98,r60,68l99,137xe" fillcolor="black" stroked="f">
                  <v:path arrowok="t" o:connecttype="custom" o:connectlocs="99,156;99,123;59,116;59,59;99,51;98,19;158,87;99,156" o:connectangles="0,0,0,0,0,0,0,0"/>
                </v:shape>
                <v:shape id="Freeform 3035" o:spid="_x0000_s1028" style="position:absolute;left:4845;top:19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" path="m47,95l33,93,32,44,47,42r,53xe" fillcolor="black" stroked="f">
                  <v:path arrowok="t" o:connecttype="custom" o:connectlocs="47,114;33,112;32,63;47,61;47,114" o:connectangles="0,0,0,0,0"/>
                </v:shape>
                <v:shape id="Freeform 3034" o:spid="_x0000_s1029" style="position:absolute;left:4845;top:19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" path="m25,91l17,90,16,47r9,-1l25,91xe" fillcolor="black" stroked="f">
                  <v:path arrowok="t" o:connecttype="custom" o:connectlocs="25,110;17,109;16,66;25,65;25,110" o:connectangles="0,0,0,0,0"/>
                </v:shape>
                <v:shape id="Freeform 3033" o:spid="_x0000_s1030" style="position:absolute;left:4845;top:19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" path="m7,88l1,87,,50,6,49,7,88xe" fillcolor="black" stroked="f">
                  <v:path arrowok="t" o:connecttype="custom" o:connectlocs="7,107;1,106;0,69;6,68;7,107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rFonts w:ascii="Calibri"/>
          <w:color w:val="231F20"/>
          <w:sz w:val="10"/>
        </w:rPr>
        <w:t>(1 2 3 4 5)</w:t>
      </w:r>
      <w:r w:rsidR="00B73054" w:rsidRPr="00A136BC">
        <w:rPr>
          <w:rFonts w:ascii="Calibri"/>
          <w:color w:val="231F20"/>
          <w:sz w:val="10"/>
        </w:rPr>
        <w:tab/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B73054" w:rsidP="00AE4EF3">
      <w:pPr>
        <w:spacing w:line="275" w:lineRule="auto"/>
        <w:ind w:left="106" w:right="143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AE4EF3">
          <w:type w:val="continuous"/>
          <w:pgSz w:w="8400" w:h="11910"/>
          <w:pgMar w:top="1160" w:right="460" w:bottom="280" w:left="567" w:header="720" w:footer="720" w:gutter="0"/>
          <w:cols w:num="4" w:space="720" w:equalWidth="0">
            <w:col w:w="1365" w:space="453"/>
            <w:col w:w="1443" w:space="483"/>
            <w:col w:w="1359" w:space="567"/>
            <w:col w:w="1703"/>
          </w:cols>
        </w:sect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="00AE4EF3" w:rsidRPr="00A136BC">
        <w:rPr>
          <w:rFonts w:ascii="Calibri"/>
          <w:color w:val="231F20"/>
          <w:spacing w:val="-1"/>
          <w:sz w:val="10"/>
        </w:rPr>
        <w:t xml:space="preserve">индикация </w:t>
      </w:r>
      <w:r w:rsidR="00AE4EF3" w:rsidRPr="00A136BC">
        <w:rPr>
          <w:rFonts w:ascii="Calibri" w:eastAsia="Calibri" w:hAnsi="Calibri" w:cs="Calibri"/>
          <w:sz w:val="10"/>
          <w:szCs w:val="10"/>
        </w:rPr>
        <w:t>мигает 1 раз и подается длинный звуковой сигнал</w: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8"/>
          <w:szCs w:val="8"/>
        </w:rPr>
      </w:pPr>
    </w:p>
    <w:p w:rsidR="00FF438E" w:rsidRPr="00A136BC" w:rsidRDefault="004478CD">
      <w:pPr>
        <w:pStyle w:val="3"/>
        <w:tabs>
          <w:tab w:val="left" w:pos="2170"/>
          <w:tab w:val="left" w:pos="4047"/>
          <w:tab w:val="left" w:pos="6015"/>
        </w:tabs>
        <w:spacing w:line="200" w:lineRule="atLeast"/>
        <w:ind w:left="244"/>
        <w:rPr>
          <w:rFonts w:cs="Calibri"/>
        </w:rPr>
      </w:pPr>
      <w:r>
        <w:rPr>
          <w:noProof/>
          <w:position w:val="14"/>
        </w:rPr>
        <mc:AlternateContent>
          <mc:Choice Requires="wpg">
            <w:drawing>
              <wp:inline distT="0" distB="0" distL="0" distR="0">
                <wp:extent cx="761365" cy="1180465"/>
                <wp:effectExtent l="0" t="4445" r="1270" b="5715"/>
                <wp:docPr id="3225" name="Group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0465"/>
                          <a:chOff x="0" y="0"/>
                          <a:chExt cx="1199" cy="1859"/>
                        </a:xfrm>
                      </wpg:grpSpPr>
                      <pic:pic xmlns:pic="http://schemas.openxmlformats.org/drawingml/2006/picture">
                        <pic:nvPicPr>
                          <pic:cNvPr id="3226" name="Picture 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27" name="Group 3025"/>
                        <wpg:cNvGrpSpPr>
                          <a:grpSpLocks/>
                        </wpg:cNvGrpSpPr>
                        <wpg:grpSpPr bwMode="auto">
                          <a:xfrm>
                            <a:off x="182" y="613"/>
                            <a:ext cx="914" cy="1241"/>
                            <a:chOff x="182" y="613"/>
                            <a:chExt cx="914" cy="1241"/>
                          </a:xfrm>
                        </wpg:grpSpPr>
                        <wps:wsp>
                          <wps:cNvPr id="3228" name="Freeform 3030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6 h 1241"/>
                                <a:gd name="T2" fmla="*/ 31 w 914"/>
                                <a:gd name="T3" fmla="*/ 1430 h 1241"/>
                                <a:gd name="T4" fmla="*/ 15 w 914"/>
                                <a:gd name="T5" fmla="*/ 1440 h 1241"/>
                                <a:gd name="T6" fmla="*/ 1 w 914"/>
                                <a:gd name="T7" fmla="*/ 1456 h 1241"/>
                                <a:gd name="T8" fmla="*/ 0 w 914"/>
                                <a:gd name="T9" fmla="*/ 1473 h 1241"/>
                                <a:gd name="T10" fmla="*/ 11 w 914"/>
                                <a:gd name="T11" fmla="*/ 1497 h 1241"/>
                                <a:gd name="T12" fmla="*/ 26 w 914"/>
                                <a:gd name="T13" fmla="*/ 1509 h 1241"/>
                                <a:gd name="T14" fmla="*/ 45 w 914"/>
                                <a:gd name="T15" fmla="*/ 1527 h 1241"/>
                                <a:gd name="T16" fmla="*/ 81 w 914"/>
                                <a:gd name="T17" fmla="*/ 1578 h 1241"/>
                                <a:gd name="T18" fmla="*/ 109 w 914"/>
                                <a:gd name="T19" fmla="*/ 1632 h 1241"/>
                                <a:gd name="T20" fmla="*/ 141 w 914"/>
                                <a:gd name="T21" fmla="*/ 1703 h 1241"/>
                                <a:gd name="T22" fmla="*/ 164 w 914"/>
                                <a:gd name="T23" fmla="*/ 1769 h 1241"/>
                                <a:gd name="T24" fmla="*/ 166 w 914"/>
                                <a:gd name="T25" fmla="*/ 1778 h 1241"/>
                                <a:gd name="T26" fmla="*/ 170 w 914"/>
                                <a:gd name="T27" fmla="*/ 1793 h 1241"/>
                                <a:gd name="T28" fmla="*/ 175 w 914"/>
                                <a:gd name="T29" fmla="*/ 1811 h 1241"/>
                                <a:gd name="T30" fmla="*/ 182 w 914"/>
                                <a:gd name="T31" fmla="*/ 1833 h 1241"/>
                                <a:gd name="T32" fmla="*/ 189 w 914"/>
                                <a:gd name="T33" fmla="*/ 1854 h 1241"/>
                                <a:gd name="T34" fmla="*/ 913 w 914"/>
                                <a:gd name="T35" fmla="*/ 1854 h 1241"/>
                                <a:gd name="T36" fmla="*/ 913 w 914"/>
                                <a:gd name="T37" fmla="*/ 1839 h 1241"/>
                                <a:gd name="T38" fmla="*/ 914 w 914"/>
                                <a:gd name="T39" fmla="*/ 1825 h 1241"/>
                                <a:gd name="T40" fmla="*/ 914 w 914"/>
                                <a:gd name="T41" fmla="*/ 1810 h 1241"/>
                                <a:gd name="T42" fmla="*/ 913 w 914"/>
                                <a:gd name="T43" fmla="*/ 1796 h 1241"/>
                                <a:gd name="T44" fmla="*/ 909 w 914"/>
                                <a:gd name="T45" fmla="*/ 1726 h 1241"/>
                                <a:gd name="T46" fmla="*/ 907 w 914"/>
                                <a:gd name="T47" fmla="*/ 1703 h 1241"/>
                                <a:gd name="T48" fmla="*/ 906 w 914"/>
                                <a:gd name="T49" fmla="*/ 1681 h 1241"/>
                                <a:gd name="T50" fmla="*/ 897 w 914"/>
                                <a:gd name="T51" fmla="*/ 1613 h 1241"/>
                                <a:gd name="T52" fmla="*/ 896 w 914"/>
                                <a:gd name="T53" fmla="*/ 1608 h 1241"/>
                                <a:gd name="T54" fmla="*/ 261 w 914"/>
                                <a:gd name="T55" fmla="*/ 1608 h 1241"/>
                                <a:gd name="T56" fmla="*/ 258 w 914"/>
                                <a:gd name="T57" fmla="*/ 1601 h 1241"/>
                                <a:gd name="T58" fmla="*/ 221 w 914"/>
                                <a:gd name="T59" fmla="*/ 1536 h 1241"/>
                                <a:gd name="T60" fmla="*/ 153 w 914"/>
                                <a:gd name="T61" fmla="*/ 1472 h 1241"/>
                                <a:gd name="T62" fmla="*/ 149 w 914"/>
                                <a:gd name="T63" fmla="*/ 1469 h 1241"/>
                                <a:gd name="T64" fmla="*/ 84 w 914"/>
                                <a:gd name="T65" fmla="*/ 1431 h 1241"/>
                                <a:gd name="T66" fmla="*/ 66 w 914"/>
                                <a:gd name="T67" fmla="*/ 1427 h 1241"/>
                                <a:gd name="T68" fmla="*/ 48 w 914"/>
                                <a:gd name="T69" fmla="*/ 1426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7"/>
                                  </a:lnTo>
                                  <a:lnTo>
                                    <a:pt x="15" y="827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26" y="896"/>
                                  </a:lnTo>
                                  <a:lnTo>
                                    <a:pt x="45" y="914"/>
                                  </a:lnTo>
                                  <a:lnTo>
                                    <a:pt x="81" y="965"/>
                                  </a:lnTo>
                                  <a:lnTo>
                                    <a:pt x="109" y="1019"/>
                                  </a:lnTo>
                                  <a:lnTo>
                                    <a:pt x="141" y="1090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80"/>
                                  </a:lnTo>
                                  <a:lnTo>
                                    <a:pt x="175" y="1198"/>
                                  </a:lnTo>
                                  <a:lnTo>
                                    <a:pt x="182" y="1220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4" y="1212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3" y="1183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6" y="1068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1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6"/>
                                  </a:lnTo>
                                  <a:lnTo>
                                    <a:pt x="84" y="818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9" name="Freeform 3029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2 h 1241"/>
                                <a:gd name="T2" fmla="*/ 380 w 914"/>
                                <a:gd name="T3" fmla="*/ 825 h 1241"/>
                                <a:gd name="T4" fmla="*/ 375 w 914"/>
                                <a:gd name="T5" fmla="*/ 842 h 1241"/>
                                <a:gd name="T6" fmla="*/ 369 w 914"/>
                                <a:gd name="T7" fmla="*/ 866 h 1241"/>
                                <a:gd name="T8" fmla="*/ 362 w 914"/>
                                <a:gd name="T9" fmla="*/ 892 h 1241"/>
                                <a:gd name="T10" fmla="*/ 355 w 914"/>
                                <a:gd name="T11" fmla="*/ 916 h 1241"/>
                                <a:gd name="T12" fmla="*/ 350 w 914"/>
                                <a:gd name="T13" fmla="*/ 933 h 1241"/>
                                <a:gd name="T14" fmla="*/ 348 w 914"/>
                                <a:gd name="T15" fmla="*/ 950 h 1241"/>
                                <a:gd name="T16" fmla="*/ 344 w 914"/>
                                <a:gd name="T17" fmla="*/ 972 h 1241"/>
                                <a:gd name="T18" fmla="*/ 341 w 914"/>
                                <a:gd name="T19" fmla="*/ 999 h 1241"/>
                                <a:gd name="T20" fmla="*/ 338 w 914"/>
                                <a:gd name="T21" fmla="*/ 1024 h 1241"/>
                                <a:gd name="T22" fmla="*/ 328 w 914"/>
                                <a:gd name="T23" fmla="*/ 1081 h 1241"/>
                                <a:gd name="T24" fmla="*/ 316 w 914"/>
                                <a:gd name="T25" fmla="*/ 1157 h 1241"/>
                                <a:gd name="T26" fmla="*/ 312 w 914"/>
                                <a:gd name="T27" fmla="*/ 1203 h 1241"/>
                                <a:gd name="T28" fmla="*/ 311 w 914"/>
                                <a:gd name="T29" fmla="*/ 1223 h 1241"/>
                                <a:gd name="T30" fmla="*/ 306 w 914"/>
                                <a:gd name="T31" fmla="*/ 1291 h 1241"/>
                                <a:gd name="T32" fmla="*/ 298 w 914"/>
                                <a:gd name="T33" fmla="*/ 1369 h 1241"/>
                                <a:gd name="T34" fmla="*/ 287 w 914"/>
                                <a:gd name="T35" fmla="*/ 1440 h 1241"/>
                                <a:gd name="T36" fmla="*/ 283 w 914"/>
                                <a:gd name="T37" fmla="*/ 1464 h 1241"/>
                                <a:gd name="T38" fmla="*/ 273 w 914"/>
                                <a:gd name="T39" fmla="*/ 1541 h 1241"/>
                                <a:gd name="T40" fmla="*/ 270 w 914"/>
                                <a:gd name="T41" fmla="*/ 1568 h 1241"/>
                                <a:gd name="T42" fmla="*/ 267 w 914"/>
                                <a:gd name="T43" fmla="*/ 1587 h 1241"/>
                                <a:gd name="T44" fmla="*/ 261 w 914"/>
                                <a:gd name="T45" fmla="*/ 1608 h 1241"/>
                                <a:gd name="T46" fmla="*/ 896 w 914"/>
                                <a:gd name="T47" fmla="*/ 1608 h 1241"/>
                                <a:gd name="T48" fmla="*/ 892 w 914"/>
                                <a:gd name="T49" fmla="*/ 1586 h 1241"/>
                                <a:gd name="T50" fmla="*/ 876 w 914"/>
                                <a:gd name="T51" fmla="*/ 1493 h 1241"/>
                                <a:gd name="T52" fmla="*/ 870 w 914"/>
                                <a:gd name="T53" fmla="*/ 1460 h 1241"/>
                                <a:gd name="T54" fmla="*/ 866 w 914"/>
                                <a:gd name="T55" fmla="*/ 1436 h 1241"/>
                                <a:gd name="T56" fmla="*/ 862 w 914"/>
                                <a:gd name="T57" fmla="*/ 1414 h 1241"/>
                                <a:gd name="T58" fmla="*/ 858 w 914"/>
                                <a:gd name="T59" fmla="*/ 1388 h 1241"/>
                                <a:gd name="T60" fmla="*/ 854 w 914"/>
                                <a:gd name="T61" fmla="*/ 1362 h 1241"/>
                                <a:gd name="T62" fmla="*/ 850 w 914"/>
                                <a:gd name="T63" fmla="*/ 1338 h 1241"/>
                                <a:gd name="T64" fmla="*/ 849 w 914"/>
                                <a:gd name="T65" fmla="*/ 1319 h 1241"/>
                                <a:gd name="T66" fmla="*/ 846 w 914"/>
                                <a:gd name="T67" fmla="*/ 1295 h 1241"/>
                                <a:gd name="T68" fmla="*/ 839 w 914"/>
                                <a:gd name="T69" fmla="*/ 1221 h 1241"/>
                                <a:gd name="T70" fmla="*/ 835 w 914"/>
                                <a:gd name="T71" fmla="*/ 1153 h 1241"/>
                                <a:gd name="T72" fmla="*/ 835 w 914"/>
                                <a:gd name="T73" fmla="*/ 1142 h 1241"/>
                                <a:gd name="T74" fmla="*/ 834 w 914"/>
                                <a:gd name="T75" fmla="*/ 1123 h 1241"/>
                                <a:gd name="T76" fmla="*/ 825 w 914"/>
                                <a:gd name="T77" fmla="*/ 1044 h 1241"/>
                                <a:gd name="T78" fmla="*/ 817 w 914"/>
                                <a:gd name="T79" fmla="*/ 1003 h 1241"/>
                                <a:gd name="T80" fmla="*/ 728 w 914"/>
                                <a:gd name="T81" fmla="*/ 1003 h 1241"/>
                                <a:gd name="T82" fmla="*/ 727 w 914"/>
                                <a:gd name="T83" fmla="*/ 990 h 1241"/>
                                <a:gd name="T84" fmla="*/ 725 w 914"/>
                                <a:gd name="T85" fmla="*/ 967 h 1241"/>
                                <a:gd name="T86" fmla="*/ 724 w 914"/>
                                <a:gd name="T87" fmla="*/ 934 h 1241"/>
                                <a:gd name="T88" fmla="*/ 723 w 914"/>
                                <a:gd name="T89" fmla="*/ 921 h 1241"/>
                                <a:gd name="T90" fmla="*/ 721 w 914"/>
                                <a:gd name="T91" fmla="*/ 902 h 1241"/>
                                <a:gd name="T92" fmla="*/ 718 w 914"/>
                                <a:gd name="T93" fmla="*/ 877 h 1241"/>
                                <a:gd name="T94" fmla="*/ 714 w 914"/>
                                <a:gd name="T95" fmla="*/ 850 h 1241"/>
                                <a:gd name="T96" fmla="*/ 709 w 914"/>
                                <a:gd name="T97" fmla="*/ 823 h 1241"/>
                                <a:gd name="T98" fmla="*/ 707 w 914"/>
                                <a:gd name="T99" fmla="*/ 806 h 1241"/>
                                <a:gd name="T100" fmla="*/ 704 w 914"/>
                                <a:gd name="T101" fmla="*/ 784 h 1241"/>
                                <a:gd name="T102" fmla="*/ 477 w 914"/>
                                <a:gd name="T103" fmla="*/ 784 h 1241"/>
                                <a:gd name="T104" fmla="*/ 465 w 914"/>
                                <a:gd name="T105" fmla="*/ 771 h 1241"/>
                                <a:gd name="T106" fmla="*/ 438 w 914"/>
                                <a:gd name="T107" fmla="*/ 762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80" y="212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8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1" y="386"/>
                                  </a:lnTo>
                                  <a:lnTo>
                                    <a:pt x="338" y="411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1" y="610"/>
                                  </a:lnTo>
                                  <a:lnTo>
                                    <a:pt x="306" y="678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287" y="827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3" y="928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6" y="880"/>
                                  </a:lnTo>
                                  <a:lnTo>
                                    <a:pt x="870" y="847"/>
                                  </a:lnTo>
                                  <a:lnTo>
                                    <a:pt x="866" y="823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58" y="775"/>
                                  </a:lnTo>
                                  <a:lnTo>
                                    <a:pt x="854" y="749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49" y="706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5" y="529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18" y="264"/>
                                  </a:lnTo>
                                  <a:lnTo>
                                    <a:pt x="714" y="237"/>
                                  </a:lnTo>
                                  <a:lnTo>
                                    <a:pt x="709" y="210"/>
                                  </a:lnTo>
                                  <a:lnTo>
                                    <a:pt x="707" y="193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0" name="Freeform 3028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6 w 914"/>
                                <a:gd name="T1" fmla="*/ 946 h 1241"/>
                                <a:gd name="T2" fmla="*/ 754 w 914"/>
                                <a:gd name="T3" fmla="*/ 952 h 1241"/>
                                <a:gd name="T4" fmla="*/ 738 w 914"/>
                                <a:gd name="T5" fmla="*/ 969 h 1241"/>
                                <a:gd name="T6" fmla="*/ 728 w 914"/>
                                <a:gd name="T7" fmla="*/ 1003 h 1241"/>
                                <a:gd name="T8" fmla="*/ 817 w 914"/>
                                <a:gd name="T9" fmla="*/ 1003 h 1241"/>
                                <a:gd name="T10" fmla="*/ 814 w 914"/>
                                <a:gd name="T11" fmla="*/ 986 h 1241"/>
                                <a:gd name="T12" fmla="*/ 808 w 914"/>
                                <a:gd name="T13" fmla="*/ 963 h 1241"/>
                                <a:gd name="T14" fmla="*/ 794 w 914"/>
                                <a:gd name="T15" fmla="*/ 950 h 1241"/>
                                <a:gd name="T16" fmla="*/ 766 w 914"/>
                                <a:gd name="T17" fmla="*/ 946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6" y="333"/>
                                  </a:moveTo>
                                  <a:lnTo>
                                    <a:pt x="754" y="33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814" y="373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76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1" name="Freeform 3027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3 h 1241"/>
                                <a:gd name="T2" fmla="*/ 494 w 914"/>
                                <a:gd name="T3" fmla="*/ 672 h 1241"/>
                                <a:gd name="T4" fmla="*/ 483 w 914"/>
                                <a:gd name="T5" fmla="*/ 741 h 1241"/>
                                <a:gd name="T6" fmla="*/ 477 w 914"/>
                                <a:gd name="T7" fmla="*/ 784 h 1241"/>
                                <a:gd name="T8" fmla="*/ 704 w 914"/>
                                <a:gd name="T9" fmla="*/ 784 h 1241"/>
                                <a:gd name="T10" fmla="*/ 703 w 914"/>
                                <a:gd name="T11" fmla="*/ 781 h 1241"/>
                                <a:gd name="T12" fmla="*/ 700 w 914"/>
                                <a:gd name="T13" fmla="*/ 754 h 1241"/>
                                <a:gd name="T14" fmla="*/ 698 w 914"/>
                                <a:gd name="T15" fmla="*/ 741 h 1241"/>
                                <a:gd name="T16" fmla="*/ 697 w 914"/>
                                <a:gd name="T17" fmla="*/ 741 h 1241"/>
                                <a:gd name="T18" fmla="*/ 604 w 914"/>
                                <a:gd name="T19" fmla="*/ 741 h 1241"/>
                                <a:gd name="T20" fmla="*/ 603 w 914"/>
                                <a:gd name="T21" fmla="*/ 734 h 1241"/>
                                <a:gd name="T22" fmla="*/ 602 w 914"/>
                                <a:gd name="T23" fmla="*/ 717 h 1241"/>
                                <a:gd name="T24" fmla="*/ 601 w 914"/>
                                <a:gd name="T25" fmla="*/ 692 h 1241"/>
                                <a:gd name="T26" fmla="*/ 601 w 914"/>
                                <a:gd name="T27" fmla="*/ 660 h 1241"/>
                                <a:gd name="T28" fmla="*/ 598 w 914"/>
                                <a:gd name="T29" fmla="*/ 645 h 1241"/>
                                <a:gd name="T30" fmla="*/ 585 w 914"/>
                                <a:gd name="T31" fmla="*/ 626 h 1241"/>
                                <a:gd name="T32" fmla="*/ 555 w 914"/>
                                <a:gd name="T33" fmla="*/ 613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9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04" y="128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1" y="47"/>
                                  </a:lnTo>
                                  <a:lnTo>
                                    <a:pt x="598" y="32"/>
                                  </a:lnTo>
                                  <a:lnTo>
                                    <a:pt x="585" y="13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3026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08 h 1241"/>
                                <a:gd name="T2" fmla="*/ 621 w 914"/>
                                <a:gd name="T3" fmla="*/ 717 h 1241"/>
                                <a:gd name="T4" fmla="*/ 604 w 914"/>
                                <a:gd name="T5" fmla="*/ 741 h 1241"/>
                                <a:gd name="T6" fmla="*/ 697 w 914"/>
                                <a:gd name="T7" fmla="*/ 741 h 1241"/>
                                <a:gd name="T8" fmla="*/ 689 w 914"/>
                                <a:gd name="T9" fmla="*/ 724 h 1241"/>
                                <a:gd name="T10" fmla="*/ 671 w 914"/>
                                <a:gd name="T11" fmla="*/ 710 h 1241"/>
                                <a:gd name="T12" fmla="*/ 640 w 914"/>
                                <a:gd name="T13" fmla="*/ 708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5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4" y="128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89" y="111"/>
                                  </a:lnTo>
                                  <a:lnTo>
                                    <a:pt x="671" y="97"/>
                                  </a:lnTo>
                                  <a:lnTo>
                                    <a:pt x="64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3023"/>
                        <wpg:cNvGrpSpPr>
                          <a:grpSpLocks/>
                        </wpg:cNvGrpSpPr>
                        <wpg:grpSpPr bwMode="auto">
                          <a:xfrm>
                            <a:off x="182" y="613"/>
                            <a:ext cx="914" cy="1241"/>
                            <a:chOff x="182" y="613"/>
                            <a:chExt cx="914" cy="1241"/>
                          </a:xfrm>
                        </wpg:grpSpPr>
                        <wps:wsp>
                          <wps:cNvPr id="3234" name="Freeform 3024"/>
                          <wps:cNvSpPr>
                            <a:spLocks/>
                          </wps:cNvSpPr>
                          <wps:spPr bwMode="auto">
                            <a:xfrm>
                              <a:off x="182" y="613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3 h 1241"/>
                                <a:gd name="T2" fmla="*/ 159 w 914"/>
                                <a:gd name="T3" fmla="*/ 1749 h 1241"/>
                                <a:gd name="T4" fmla="*/ 98 w 914"/>
                                <a:gd name="T5" fmla="*/ 1611 h 1241"/>
                                <a:gd name="T6" fmla="*/ 11 w 914"/>
                                <a:gd name="T7" fmla="*/ 1497 h 1241"/>
                                <a:gd name="T8" fmla="*/ 1 w 914"/>
                                <a:gd name="T9" fmla="*/ 1456 h 1241"/>
                                <a:gd name="T10" fmla="*/ 31 w 914"/>
                                <a:gd name="T11" fmla="*/ 1430 h 1241"/>
                                <a:gd name="T12" fmla="*/ 66 w 914"/>
                                <a:gd name="T13" fmla="*/ 1427 h 1241"/>
                                <a:gd name="T14" fmla="*/ 153 w 914"/>
                                <a:gd name="T15" fmla="*/ 1472 h 1241"/>
                                <a:gd name="T16" fmla="*/ 235 w 914"/>
                                <a:gd name="T17" fmla="*/ 1556 h 1241"/>
                                <a:gd name="T18" fmla="*/ 267 w 914"/>
                                <a:gd name="T19" fmla="*/ 1587 h 1241"/>
                                <a:gd name="T20" fmla="*/ 273 w 914"/>
                                <a:gd name="T21" fmla="*/ 1541 h 1241"/>
                                <a:gd name="T22" fmla="*/ 278 w 914"/>
                                <a:gd name="T23" fmla="*/ 1494 h 1241"/>
                                <a:gd name="T24" fmla="*/ 283 w 914"/>
                                <a:gd name="T25" fmla="*/ 1464 h 1241"/>
                                <a:gd name="T26" fmla="*/ 298 w 914"/>
                                <a:gd name="T27" fmla="*/ 1369 h 1241"/>
                                <a:gd name="T28" fmla="*/ 311 w 914"/>
                                <a:gd name="T29" fmla="*/ 1221 h 1241"/>
                                <a:gd name="T30" fmla="*/ 316 w 914"/>
                                <a:gd name="T31" fmla="*/ 1157 h 1241"/>
                                <a:gd name="T32" fmla="*/ 338 w 914"/>
                                <a:gd name="T33" fmla="*/ 1024 h 1241"/>
                                <a:gd name="T34" fmla="*/ 344 w 914"/>
                                <a:gd name="T35" fmla="*/ 972 h 1241"/>
                                <a:gd name="T36" fmla="*/ 350 w 914"/>
                                <a:gd name="T37" fmla="*/ 933 h 1241"/>
                                <a:gd name="T38" fmla="*/ 362 w 914"/>
                                <a:gd name="T39" fmla="*/ 892 h 1241"/>
                                <a:gd name="T40" fmla="*/ 375 w 914"/>
                                <a:gd name="T41" fmla="*/ 842 h 1241"/>
                                <a:gd name="T42" fmla="*/ 396 w 914"/>
                                <a:gd name="T43" fmla="*/ 790 h 1241"/>
                                <a:gd name="T44" fmla="*/ 430 w 914"/>
                                <a:gd name="T45" fmla="*/ 764 h 1241"/>
                                <a:gd name="T46" fmla="*/ 465 w 914"/>
                                <a:gd name="T47" fmla="*/ 771 h 1241"/>
                                <a:gd name="T48" fmla="*/ 480 w 914"/>
                                <a:gd name="T49" fmla="*/ 762 h 1241"/>
                                <a:gd name="T50" fmla="*/ 526 w 914"/>
                                <a:gd name="T51" fmla="*/ 622 h 1241"/>
                                <a:gd name="T52" fmla="*/ 585 w 914"/>
                                <a:gd name="T53" fmla="*/ 626 h 1241"/>
                                <a:gd name="T54" fmla="*/ 601 w 914"/>
                                <a:gd name="T55" fmla="*/ 660 h 1241"/>
                                <a:gd name="T56" fmla="*/ 602 w 914"/>
                                <a:gd name="T57" fmla="*/ 718 h 1241"/>
                                <a:gd name="T58" fmla="*/ 604 w 914"/>
                                <a:gd name="T59" fmla="*/ 741 h 1241"/>
                                <a:gd name="T60" fmla="*/ 640 w 914"/>
                                <a:gd name="T61" fmla="*/ 708 h 1241"/>
                                <a:gd name="T62" fmla="*/ 703 w 914"/>
                                <a:gd name="T63" fmla="*/ 781 h 1241"/>
                                <a:gd name="T64" fmla="*/ 709 w 914"/>
                                <a:gd name="T65" fmla="*/ 823 h 1241"/>
                                <a:gd name="T66" fmla="*/ 718 w 914"/>
                                <a:gd name="T67" fmla="*/ 877 h 1241"/>
                                <a:gd name="T68" fmla="*/ 723 w 914"/>
                                <a:gd name="T69" fmla="*/ 921 h 1241"/>
                                <a:gd name="T70" fmla="*/ 725 w 914"/>
                                <a:gd name="T71" fmla="*/ 967 h 1241"/>
                                <a:gd name="T72" fmla="*/ 728 w 914"/>
                                <a:gd name="T73" fmla="*/ 1003 h 1241"/>
                                <a:gd name="T74" fmla="*/ 754 w 914"/>
                                <a:gd name="T75" fmla="*/ 952 h 1241"/>
                                <a:gd name="T76" fmla="*/ 794 w 914"/>
                                <a:gd name="T77" fmla="*/ 950 h 1241"/>
                                <a:gd name="T78" fmla="*/ 823 w 914"/>
                                <a:gd name="T79" fmla="*/ 1034 h 1241"/>
                                <a:gd name="T80" fmla="*/ 835 w 914"/>
                                <a:gd name="T81" fmla="*/ 1153 h 1241"/>
                                <a:gd name="T82" fmla="*/ 842 w 914"/>
                                <a:gd name="T83" fmla="*/ 1249 h 1241"/>
                                <a:gd name="T84" fmla="*/ 849 w 914"/>
                                <a:gd name="T85" fmla="*/ 1319 h 1241"/>
                                <a:gd name="T86" fmla="*/ 862 w 914"/>
                                <a:gd name="T87" fmla="*/ 1414 h 1241"/>
                                <a:gd name="T88" fmla="*/ 873 w 914"/>
                                <a:gd name="T89" fmla="*/ 1479 h 1241"/>
                                <a:gd name="T90" fmla="*/ 897 w 914"/>
                                <a:gd name="T91" fmla="*/ 1613 h 1241"/>
                                <a:gd name="T92" fmla="*/ 903 w 914"/>
                                <a:gd name="T93" fmla="*/ 1648 h 1241"/>
                                <a:gd name="T94" fmla="*/ 906 w 914"/>
                                <a:gd name="T95" fmla="*/ 1681 h 1241"/>
                                <a:gd name="T96" fmla="*/ 909 w 914"/>
                                <a:gd name="T97" fmla="*/ 1726 h 1241"/>
                                <a:gd name="T98" fmla="*/ 914 w 914"/>
                                <a:gd name="T99" fmla="*/ 1810 h 1241"/>
                                <a:gd name="T100" fmla="*/ 913 w 914"/>
                                <a:gd name="T101" fmla="*/ 1839 h 1241"/>
                                <a:gd name="T102" fmla="*/ 913 w 914"/>
                                <a:gd name="T103" fmla="*/ 1854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80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59" y="1136"/>
                                  </a:lnTo>
                                  <a:lnTo>
                                    <a:pt x="131" y="1066"/>
                                  </a:lnTo>
                                  <a:lnTo>
                                    <a:pt x="98" y="998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15" y="827"/>
                                  </a:lnTo>
                                  <a:lnTo>
                                    <a:pt x="31" y="817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130" y="84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3" y="928"/>
                                  </a:lnTo>
                                  <a:lnTo>
                                    <a:pt x="275" y="902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1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306" y="678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38" y="411"/>
                                  </a:lnTo>
                                  <a:lnTo>
                                    <a:pt x="341" y="38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80" y="212"/>
                                  </a:lnTo>
                                  <a:lnTo>
                                    <a:pt x="396" y="177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30" y="151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80" y="149"/>
                                  </a:lnTo>
                                  <a:lnTo>
                                    <a:pt x="492" y="75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3"/>
                                  </a:lnTo>
                                  <a:lnTo>
                                    <a:pt x="598" y="32"/>
                                  </a:lnTo>
                                  <a:lnTo>
                                    <a:pt x="601" y="47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4" y="128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5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7" y="193"/>
                                  </a:lnTo>
                                  <a:lnTo>
                                    <a:pt x="709" y="210"/>
                                  </a:lnTo>
                                  <a:lnTo>
                                    <a:pt x="714" y="237"/>
                                  </a:lnTo>
                                  <a:lnTo>
                                    <a:pt x="718" y="264"/>
                                  </a:lnTo>
                                  <a:lnTo>
                                    <a:pt x="721" y="289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4" y="339"/>
                                  </a:lnTo>
                                  <a:lnTo>
                                    <a:pt x="766" y="333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6" y="560"/>
                                  </a:lnTo>
                                  <a:lnTo>
                                    <a:pt x="842" y="636"/>
                                  </a:lnTo>
                                  <a:lnTo>
                                    <a:pt x="848" y="698"/>
                                  </a:lnTo>
                                  <a:lnTo>
                                    <a:pt x="849" y="706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70" y="847"/>
                                  </a:lnTo>
                                  <a:lnTo>
                                    <a:pt x="873" y="866"/>
                                  </a:lnTo>
                                  <a:lnTo>
                                    <a:pt x="887" y="942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901" y="1019"/>
                                  </a:lnTo>
                                  <a:lnTo>
                                    <a:pt x="903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6" y="1068"/>
                                  </a:lnTo>
                                  <a:lnTo>
                                    <a:pt x="907" y="1091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3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4" y="1212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3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3021"/>
                        <wpg:cNvGrpSpPr>
                          <a:grpSpLocks/>
                        </wpg:cNvGrpSpPr>
                        <wpg:grpSpPr bwMode="auto">
                          <a:xfrm>
                            <a:off x="636" y="788"/>
                            <a:ext cx="28" cy="648"/>
                            <a:chOff x="636" y="788"/>
                            <a:chExt cx="28" cy="648"/>
                          </a:xfrm>
                        </wpg:grpSpPr>
                        <wps:wsp>
                          <wps:cNvPr id="3236" name="Freeform 3022"/>
                          <wps:cNvSpPr>
                            <a:spLocks/>
                          </wps:cNvSpPr>
                          <wps:spPr bwMode="auto">
                            <a:xfrm>
                              <a:off x="636" y="788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5 h 648"/>
                                <a:gd name="T2" fmla="*/ 16 w 28"/>
                                <a:gd name="T3" fmla="*/ 1370 h 648"/>
                                <a:gd name="T4" fmla="*/ 17 w 28"/>
                                <a:gd name="T5" fmla="*/ 1321 h 648"/>
                                <a:gd name="T6" fmla="*/ 18 w 28"/>
                                <a:gd name="T7" fmla="*/ 1285 h 648"/>
                                <a:gd name="T8" fmla="*/ 19 w 28"/>
                                <a:gd name="T9" fmla="*/ 1220 h 648"/>
                                <a:gd name="T10" fmla="*/ 19 w 28"/>
                                <a:gd name="T11" fmla="*/ 1215 h 648"/>
                                <a:gd name="T12" fmla="*/ 19 w 28"/>
                                <a:gd name="T13" fmla="*/ 1194 h 648"/>
                                <a:gd name="T14" fmla="*/ 15 w 28"/>
                                <a:gd name="T15" fmla="*/ 1129 h 648"/>
                                <a:gd name="T16" fmla="*/ 13 w 28"/>
                                <a:gd name="T17" fmla="*/ 1104 h 648"/>
                                <a:gd name="T18" fmla="*/ 12 w 28"/>
                                <a:gd name="T19" fmla="*/ 1074 h 648"/>
                                <a:gd name="T20" fmla="*/ 12 w 28"/>
                                <a:gd name="T21" fmla="*/ 1050 h 648"/>
                                <a:gd name="T22" fmla="*/ 12 w 28"/>
                                <a:gd name="T23" fmla="*/ 1031 h 648"/>
                                <a:gd name="T24" fmla="*/ 13 w 28"/>
                                <a:gd name="T25" fmla="*/ 1016 h 648"/>
                                <a:gd name="T26" fmla="*/ 14 w 28"/>
                                <a:gd name="T27" fmla="*/ 1001 h 648"/>
                                <a:gd name="T28" fmla="*/ 16 w 28"/>
                                <a:gd name="T29" fmla="*/ 985 h 648"/>
                                <a:gd name="T30" fmla="*/ 18 w 28"/>
                                <a:gd name="T31" fmla="*/ 967 h 648"/>
                                <a:gd name="T32" fmla="*/ 21 w 28"/>
                                <a:gd name="T33" fmla="*/ 932 h 648"/>
                                <a:gd name="T34" fmla="*/ 26 w 28"/>
                                <a:gd name="T35" fmla="*/ 871 h 648"/>
                                <a:gd name="T36" fmla="*/ 27 w 28"/>
                                <a:gd name="T37" fmla="*/ 808 h 648"/>
                                <a:gd name="T38" fmla="*/ 25 w 28"/>
                                <a:gd name="T39" fmla="*/ 788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6" y="582"/>
                                  </a:lnTo>
                                  <a:lnTo>
                                    <a:pt x="17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2"/>
                                  </a:lnTo>
                                  <a:lnTo>
                                    <a:pt x="19" y="427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5" y="341"/>
                                  </a:lnTo>
                                  <a:lnTo>
                                    <a:pt x="13" y="316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12" y="243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3019"/>
                        <wpg:cNvGrpSpPr>
                          <a:grpSpLocks/>
                        </wpg:cNvGrpSpPr>
                        <wpg:grpSpPr bwMode="auto">
                          <a:xfrm>
                            <a:off x="786" y="741"/>
                            <a:ext cx="38" cy="657"/>
                            <a:chOff x="786" y="741"/>
                            <a:chExt cx="38" cy="657"/>
                          </a:xfrm>
                        </wpg:grpSpPr>
                        <wps:wsp>
                          <wps:cNvPr id="3238" name="Freeform 3020"/>
                          <wps:cNvSpPr>
                            <a:spLocks/>
                          </wps:cNvSpPr>
                          <wps:spPr bwMode="auto">
                            <a:xfrm>
                              <a:off x="786" y="741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398 h 657"/>
                                <a:gd name="T2" fmla="*/ 21 w 38"/>
                                <a:gd name="T3" fmla="*/ 1330 h 657"/>
                                <a:gd name="T4" fmla="*/ 19 w 38"/>
                                <a:gd name="T5" fmla="*/ 1293 h 657"/>
                                <a:gd name="T6" fmla="*/ 19 w 38"/>
                                <a:gd name="T7" fmla="*/ 1267 h 657"/>
                                <a:gd name="T8" fmla="*/ 20 w 38"/>
                                <a:gd name="T9" fmla="*/ 1045 h 657"/>
                                <a:gd name="T10" fmla="*/ 12 w 38"/>
                                <a:gd name="T11" fmla="*/ 976 h 657"/>
                                <a:gd name="T12" fmla="*/ 6 w 38"/>
                                <a:gd name="T13" fmla="*/ 914 h 657"/>
                                <a:gd name="T14" fmla="*/ 2 w 38"/>
                                <a:gd name="T15" fmla="*/ 826 h 657"/>
                                <a:gd name="T16" fmla="*/ 0 w 38"/>
                                <a:gd name="T17" fmla="*/ 760 h 657"/>
                                <a:gd name="T18" fmla="*/ 0 w 38"/>
                                <a:gd name="T19" fmla="*/ 751 h 657"/>
                                <a:gd name="T20" fmla="*/ 0 w 38"/>
                                <a:gd name="T21" fmla="*/ 741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1" y="589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9" name="Group 3017"/>
                        <wpg:cNvGrpSpPr>
                          <a:grpSpLocks/>
                        </wpg:cNvGrpSpPr>
                        <wpg:grpSpPr bwMode="auto">
                          <a:xfrm>
                            <a:off x="909" y="1004"/>
                            <a:ext cx="49" cy="406"/>
                            <a:chOff x="909" y="1004"/>
                            <a:chExt cx="49" cy="406"/>
                          </a:xfrm>
                        </wpg:grpSpPr>
                        <wps:wsp>
                          <wps:cNvPr id="3240" name="Freeform 3018"/>
                          <wps:cNvSpPr>
                            <a:spLocks/>
                          </wps:cNvSpPr>
                          <wps:spPr bwMode="auto">
                            <a:xfrm>
                              <a:off x="909" y="1004"/>
                              <a:ext cx="49" cy="406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409 h 406"/>
                                <a:gd name="T2" fmla="*/ 29 w 49"/>
                                <a:gd name="T3" fmla="*/ 1340 h 406"/>
                                <a:gd name="T4" fmla="*/ 20 w 49"/>
                                <a:gd name="T5" fmla="*/ 1189 h 406"/>
                                <a:gd name="T6" fmla="*/ 19 w 49"/>
                                <a:gd name="T7" fmla="*/ 1160 h 406"/>
                                <a:gd name="T8" fmla="*/ 18 w 49"/>
                                <a:gd name="T9" fmla="*/ 1140 h 406"/>
                                <a:gd name="T10" fmla="*/ 17 w 49"/>
                                <a:gd name="T11" fmla="*/ 1123 h 406"/>
                                <a:gd name="T12" fmla="*/ 15 w 49"/>
                                <a:gd name="T13" fmla="*/ 1108 h 406"/>
                                <a:gd name="T14" fmla="*/ 12 w 49"/>
                                <a:gd name="T15" fmla="*/ 1092 h 406"/>
                                <a:gd name="T16" fmla="*/ 8 w 49"/>
                                <a:gd name="T17" fmla="*/ 1070 h 406"/>
                                <a:gd name="T18" fmla="*/ 0 w 49"/>
                                <a:gd name="T19" fmla="*/ 1004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9" y="405"/>
                                  </a:moveTo>
                                  <a:lnTo>
                                    <a:pt x="29" y="336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015"/>
                        <wpg:cNvGrpSpPr>
                          <a:grpSpLocks/>
                        </wpg:cNvGrpSpPr>
                        <wpg:grpSpPr bwMode="auto">
                          <a:xfrm>
                            <a:off x="184" y="1454"/>
                            <a:ext cx="94" cy="94"/>
                            <a:chOff x="184" y="1454"/>
                            <a:chExt cx="94" cy="94"/>
                          </a:xfrm>
                        </wpg:grpSpPr>
                        <wps:wsp>
                          <wps:cNvPr id="3242" name="Freeform 3016"/>
                          <wps:cNvSpPr>
                            <a:spLocks/>
                          </wps:cNvSpPr>
                          <wps:spPr bwMode="auto">
                            <a:xfrm>
                              <a:off x="184" y="1454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69 h 94"/>
                                <a:gd name="T2" fmla="*/ 24 w 94"/>
                                <a:gd name="T3" fmla="*/ 1456 h 94"/>
                                <a:gd name="T4" fmla="*/ 38 w 94"/>
                                <a:gd name="T5" fmla="*/ 1454 h 94"/>
                                <a:gd name="T6" fmla="*/ 53 w 94"/>
                                <a:gd name="T7" fmla="*/ 1459 h 94"/>
                                <a:gd name="T8" fmla="*/ 77 w 94"/>
                                <a:gd name="T9" fmla="*/ 1479 h 94"/>
                                <a:gd name="T10" fmla="*/ 88 w 94"/>
                                <a:gd name="T11" fmla="*/ 1491 h 94"/>
                                <a:gd name="T12" fmla="*/ 93 w 94"/>
                                <a:gd name="T13" fmla="*/ 1504 h 94"/>
                                <a:gd name="T14" fmla="*/ 90 w 94"/>
                                <a:gd name="T15" fmla="*/ 1536 h 94"/>
                                <a:gd name="T16" fmla="*/ 81 w 94"/>
                                <a:gd name="T17" fmla="*/ 1547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1" y="93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3" name="Group 3013"/>
                        <wpg:cNvGrpSpPr>
                          <a:grpSpLocks/>
                        </wpg:cNvGrpSpPr>
                        <wpg:grpSpPr bwMode="auto">
                          <a:xfrm>
                            <a:off x="932" y="948"/>
                            <a:ext cx="65" cy="113"/>
                            <a:chOff x="932" y="948"/>
                            <a:chExt cx="65" cy="113"/>
                          </a:xfrm>
                        </wpg:grpSpPr>
                        <wps:wsp>
                          <wps:cNvPr id="3244" name="Freeform 3014"/>
                          <wps:cNvSpPr>
                            <a:spLocks/>
                          </wps:cNvSpPr>
                          <wps:spPr bwMode="auto">
                            <a:xfrm>
                              <a:off x="932" y="948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0 h 113"/>
                                <a:gd name="T2" fmla="*/ 8 w 65"/>
                                <a:gd name="T3" fmla="*/ 956 h 113"/>
                                <a:gd name="T4" fmla="*/ 18 w 65"/>
                                <a:gd name="T5" fmla="*/ 948 h 113"/>
                                <a:gd name="T6" fmla="*/ 37 w 65"/>
                                <a:gd name="T7" fmla="*/ 952 h 113"/>
                                <a:gd name="T8" fmla="*/ 57 w 65"/>
                                <a:gd name="T9" fmla="*/ 960 h 113"/>
                                <a:gd name="T10" fmla="*/ 58 w 65"/>
                                <a:gd name="T11" fmla="*/ 976 h 113"/>
                                <a:gd name="T12" fmla="*/ 64 w 65"/>
                                <a:gd name="T13" fmla="*/ 1025 h 113"/>
                                <a:gd name="T14" fmla="*/ 63 w 65"/>
                                <a:gd name="T15" fmla="*/ 1052 h 113"/>
                                <a:gd name="T16" fmla="*/ 43 w 65"/>
                                <a:gd name="T17" fmla="*/ 1057 h 113"/>
                                <a:gd name="T18" fmla="*/ 19 w 65"/>
                                <a:gd name="T19" fmla="*/ 1060 h 113"/>
                                <a:gd name="T20" fmla="*/ 9 w 65"/>
                                <a:gd name="T21" fmla="*/ 1051 h 113"/>
                                <a:gd name="T22" fmla="*/ 0 w 65"/>
                                <a:gd name="T23" fmla="*/ 980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4" y="77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5" name="Group 3011"/>
                        <wpg:cNvGrpSpPr>
                          <a:grpSpLocks/>
                        </wpg:cNvGrpSpPr>
                        <wpg:grpSpPr bwMode="auto">
                          <a:xfrm>
                            <a:off x="797" y="710"/>
                            <a:ext cx="82" cy="128"/>
                            <a:chOff x="797" y="710"/>
                            <a:chExt cx="82" cy="128"/>
                          </a:xfrm>
                        </wpg:grpSpPr>
                        <wps:wsp>
                          <wps:cNvPr id="3246" name="Freeform 3012"/>
                          <wps:cNvSpPr>
                            <a:spLocks/>
                          </wps:cNvSpPr>
                          <wps:spPr bwMode="auto">
                            <a:xfrm>
                              <a:off x="797" y="710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48 h 128"/>
                                <a:gd name="T2" fmla="*/ 9 w 82"/>
                                <a:gd name="T3" fmla="*/ 721 h 128"/>
                                <a:gd name="T4" fmla="*/ 21 w 82"/>
                                <a:gd name="T5" fmla="*/ 711 h 128"/>
                                <a:gd name="T6" fmla="*/ 45 w 82"/>
                                <a:gd name="T7" fmla="*/ 710 h 128"/>
                                <a:gd name="T8" fmla="*/ 68 w 82"/>
                                <a:gd name="T9" fmla="*/ 715 h 128"/>
                                <a:gd name="T10" fmla="*/ 76 w 82"/>
                                <a:gd name="T11" fmla="*/ 734 h 128"/>
                                <a:gd name="T12" fmla="*/ 82 w 82"/>
                                <a:gd name="T13" fmla="*/ 799 h 128"/>
                                <a:gd name="T14" fmla="*/ 79 w 82"/>
                                <a:gd name="T15" fmla="*/ 827 h 128"/>
                                <a:gd name="T16" fmla="*/ 67 w 82"/>
                                <a:gd name="T17" fmla="*/ 836 h 128"/>
                                <a:gd name="T18" fmla="*/ 34 w 82"/>
                                <a:gd name="T19" fmla="*/ 838 h 128"/>
                                <a:gd name="T20" fmla="*/ 17 w 82"/>
                                <a:gd name="T21" fmla="*/ 835 h 128"/>
                                <a:gd name="T22" fmla="*/ 9 w 82"/>
                                <a:gd name="T23" fmla="*/ 822 h 128"/>
                                <a:gd name="T24" fmla="*/ 0 w 82"/>
                                <a:gd name="T25" fmla="*/ 748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3009"/>
                        <wpg:cNvGrpSpPr>
                          <a:grpSpLocks/>
                        </wpg:cNvGrpSpPr>
                        <wpg:grpSpPr bwMode="auto">
                          <a:xfrm>
                            <a:off x="696" y="615"/>
                            <a:ext cx="81" cy="127"/>
                            <a:chOff x="696" y="615"/>
                            <a:chExt cx="81" cy="127"/>
                          </a:xfrm>
                        </wpg:grpSpPr>
                        <wps:wsp>
                          <wps:cNvPr id="3248" name="Freeform 3010"/>
                          <wps:cNvSpPr>
                            <a:spLocks/>
                          </wps:cNvSpPr>
                          <wps:spPr bwMode="auto">
                            <a:xfrm>
                              <a:off x="696" y="615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2 h 127"/>
                                <a:gd name="T2" fmla="*/ 8 w 81"/>
                                <a:gd name="T3" fmla="*/ 626 h 127"/>
                                <a:gd name="T4" fmla="*/ 16 w 81"/>
                                <a:gd name="T5" fmla="*/ 615 h 127"/>
                                <a:gd name="T6" fmla="*/ 32 w 81"/>
                                <a:gd name="T7" fmla="*/ 615 h 127"/>
                                <a:gd name="T8" fmla="*/ 64 w 81"/>
                                <a:gd name="T9" fmla="*/ 623 h 127"/>
                                <a:gd name="T10" fmla="*/ 77 w 81"/>
                                <a:gd name="T11" fmla="*/ 632 h 127"/>
                                <a:gd name="T12" fmla="*/ 81 w 81"/>
                                <a:gd name="T13" fmla="*/ 650 h 127"/>
                                <a:gd name="T14" fmla="*/ 78 w 81"/>
                                <a:gd name="T15" fmla="*/ 715 h 127"/>
                                <a:gd name="T16" fmla="*/ 71 w 81"/>
                                <a:gd name="T17" fmla="*/ 737 h 127"/>
                                <a:gd name="T18" fmla="*/ 59 w 81"/>
                                <a:gd name="T19" fmla="*/ 741 h 127"/>
                                <a:gd name="T20" fmla="*/ 27 w 81"/>
                                <a:gd name="T21" fmla="*/ 734 h 127"/>
                                <a:gd name="T22" fmla="*/ 12 w 81"/>
                                <a:gd name="T23" fmla="*/ 727 h 127"/>
                                <a:gd name="T24" fmla="*/ 4 w 81"/>
                                <a:gd name="T25" fmla="*/ 713 h 127"/>
                                <a:gd name="T26" fmla="*/ 0 w 81"/>
                                <a:gd name="T27" fmla="*/ 652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9" name="Group 3007"/>
                        <wpg:cNvGrpSpPr>
                          <a:grpSpLocks/>
                        </wpg:cNvGrpSpPr>
                        <wpg:grpSpPr bwMode="auto">
                          <a:xfrm>
                            <a:off x="579" y="752"/>
                            <a:ext cx="85" cy="142"/>
                            <a:chOff x="579" y="752"/>
                            <a:chExt cx="85" cy="142"/>
                          </a:xfrm>
                        </wpg:grpSpPr>
                        <wps:wsp>
                          <wps:cNvPr id="3250" name="Freeform 3008"/>
                          <wps:cNvSpPr>
                            <a:spLocks/>
                          </wps:cNvSpPr>
                          <wps:spPr bwMode="auto">
                            <a:xfrm>
                              <a:off x="579" y="752"/>
                              <a:ext cx="85" cy="142"/>
                            </a:xfrm>
                            <a:custGeom>
                              <a:avLst/>
                              <a:gdLst>
                                <a:gd name="T0" fmla="*/ 9 w 85"/>
                                <a:gd name="T1" fmla="*/ 787 h 142"/>
                                <a:gd name="T2" fmla="*/ 0 w 85"/>
                                <a:gd name="T3" fmla="*/ 846 h 142"/>
                                <a:gd name="T4" fmla="*/ 3 w 85"/>
                                <a:gd name="T5" fmla="*/ 872 h 142"/>
                                <a:gd name="T6" fmla="*/ 16 w 85"/>
                                <a:gd name="T7" fmla="*/ 882 h 142"/>
                                <a:gd name="T8" fmla="*/ 43 w 85"/>
                                <a:gd name="T9" fmla="*/ 893 h 142"/>
                                <a:gd name="T10" fmla="*/ 57 w 85"/>
                                <a:gd name="T11" fmla="*/ 894 h 142"/>
                                <a:gd name="T12" fmla="*/ 70 w 85"/>
                                <a:gd name="T13" fmla="*/ 887 h 142"/>
                                <a:gd name="T14" fmla="*/ 78 w 85"/>
                                <a:gd name="T15" fmla="*/ 860 h 142"/>
                                <a:gd name="T16" fmla="*/ 83 w 85"/>
                                <a:gd name="T17" fmla="*/ 841 h 142"/>
                                <a:gd name="T18" fmla="*/ 84 w 85"/>
                                <a:gd name="T19" fmla="*/ 826 h 142"/>
                                <a:gd name="T20" fmla="*/ 83 w 85"/>
                                <a:gd name="T21" fmla="*/ 811 h 142"/>
                                <a:gd name="T22" fmla="*/ 80 w 85"/>
                                <a:gd name="T23" fmla="*/ 790 h 142"/>
                                <a:gd name="T24" fmla="*/ 68 w 85"/>
                                <a:gd name="T25" fmla="*/ 769 h 142"/>
                                <a:gd name="T26" fmla="*/ 58 w 85"/>
                                <a:gd name="T27" fmla="*/ 757 h 142"/>
                                <a:gd name="T28" fmla="*/ 49 w 85"/>
                                <a:gd name="T29" fmla="*/ 752 h 142"/>
                                <a:gd name="T30" fmla="*/ 40 w 85"/>
                                <a:gd name="T31" fmla="*/ 756 h 142"/>
                                <a:gd name="T32" fmla="*/ 27 w 85"/>
                                <a:gd name="T33" fmla="*/ 767 h 142"/>
                                <a:gd name="T34" fmla="*/ 9 w 85"/>
                                <a:gd name="T35" fmla="*/ 787 h 142"/>
                                <a:gd name="T36" fmla="*/ 9 w 85"/>
                                <a:gd name="T37" fmla="*/ 787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9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1" name="Group 3005"/>
                        <wpg:cNvGrpSpPr>
                          <a:grpSpLocks/>
                        </wpg:cNvGrpSpPr>
                        <wpg:grpSpPr bwMode="auto">
                          <a:xfrm>
                            <a:off x="423" y="1611"/>
                            <a:ext cx="26" cy="125"/>
                            <a:chOff x="423" y="1611"/>
                            <a:chExt cx="26" cy="125"/>
                          </a:xfrm>
                        </wpg:grpSpPr>
                        <wps:wsp>
                          <wps:cNvPr id="3252" name="Freeform 3006"/>
                          <wps:cNvSpPr>
                            <a:spLocks/>
                          </wps:cNvSpPr>
                          <wps:spPr bwMode="auto">
                            <a:xfrm>
                              <a:off x="423" y="1611"/>
                              <a:ext cx="26" cy="125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1611 h 125"/>
                                <a:gd name="T2" fmla="*/ 7 w 26"/>
                                <a:gd name="T3" fmla="*/ 1676 h 125"/>
                                <a:gd name="T4" fmla="*/ 0 w 26"/>
                                <a:gd name="T5" fmla="*/ 1736 h 125"/>
                                <a:gd name="T6" fmla="*/ 8 w 26"/>
                                <a:gd name="T7" fmla="*/ 1690 h 125"/>
                                <a:gd name="T8" fmla="*/ 13 w 26"/>
                                <a:gd name="T9" fmla="*/ 1658 h 125"/>
                                <a:gd name="T10" fmla="*/ 17 w 26"/>
                                <a:gd name="T11" fmla="*/ 1637 h 125"/>
                                <a:gd name="T12" fmla="*/ 20 w 26"/>
                                <a:gd name="T13" fmla="*/ 1624 h 125"/>
                                <a:gd name="T14" fmla="*/ 23 w 26"/>
                                <a:gd name="T15" fmla="*/ 1616 h 125"/>
                                <a:gd name="T16" fmla="*/ 25 w 26"/>
                                <a:gd name="T17" fmla="*/ 1611 h 125"/>
                                <a:gd name="T18" fmla="*/ 18 w 26"/>
                                <a:gd name="T19" fmla="*/ 1611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8" y="0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EF6907" id="Group 3004" o:spid="_x0000_s1026" style="width:59.95pt;height:92.95pt;mso-position-horizontal-relative:char;mso-position-vertical-relative:line" coordsize="1199,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">
                <v:shape id="Picture 3031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"/>
                <v:group id="Group 3025" o:spid="_x0000_s1028" style="position:absolute;left:182;top:613;width:914;height:1241" coordorigin="182,613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    <v:shape id="Freeform 3030" o:spid="_x0000_s1029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" path="m48,813r-17,4l15,827,1,843,,860r11,24l26,896r19,18l81,965r28,54l141,1090r23,66l166,1165r4,15l175,1198r7,22l189,1241r724,l913,1226r1,-14l914,1197r-1,-14l909,1113r-2,-23l906,1068r-9,-68l896,995r-635,l258,988,221,923,153,859r-4,-3l84,818,66,814,48,813xe" stroked="f">
                    <v:path arrowok="t" o:connecttype="custom" o:connectlocs="48,1426;31,1430;15,1440;1,1456;0,1473;11,1497;26,1509;45,1527;81,1578;109,1632;141,1703;164,1769;166,1778;170,1793;175,1811;182,1833;189,1854;913,1854;913,1839;914,1825;914,1810;913,1796;909,1726;907,1703;906,1681;897,1613;896,1608;261,1608;258,1601;221,1536;153,1472;149,1469;84,1431;66,1427;48,1426" o:connectangles="0,0,0,0,0,0,0,0,0,0,0,0,0,0,0,0,0,0,0,0,0,0,0,0,0,0,0,0,0,0,0,0,0,0,0"/>
                  </v:shape>
                  <v:shape id="Freeform 3029" o:spid="_x0000_s1030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" path="m438,149r-58,63l375,229r-6,24l362,279r-7,24l350,320r-2,17l344,359r-3,27l338,411r-10,57l316,544r-4,46l311,610r-5,68l298,756r-11,71l283,851r-10,77l270,955r-3,19l261,995r635,l892,973,876,880r-6,-33l866,823r-4,-22l858,775r-4,-26l850,725r-1,-19l846,682r-7,-74l835,540r,-11l834,510r-9,-79l817,390r-89,l727,377r-2,-23l724,321r-1,-13l721,289r-3,-25l714,237r-5,-27l707,193r-3,-22l477,171,465,158r-27,-9xe" stroked="f">
                    <v:path arrowok="t" o:connecttype="custom" o:connectlocs="438,762;380,825;375,842;369,866;362,892;355,916;350,933;348,950;344,972;341,999;338,1024;328,1081;316,1157;312,1203;311,1223;306,1291;298,1369;287,1440;283,1464;273,1541;270,1568;267,1587;261,1608;896,1608;892,1586;876,1493;870,1460;866,1436;862,1414;858,1388;854,1362;850,1338;849,1319;846,1295;839,1221;835,1153;835,1142;834,1123;825,1044;817,1003;728,1003;727,990;725,967;724,934;723,921;721,902;718,877;714,850;709,823;707,806;704,784;477,784;465,771;438,762" o:connectangles="0,0,0,0,0,0,0,0,0,0,0,0,0,0,0,0,0,0,0,0,0,0,0,0,0,0,0,0,0,0,0,0,0,0,0,0,0,0,0,0,0,0,0,0,0,0,0,0,0,0,0,0,0,0"/>
                  </v:shape>
                  <v:shape id="Freeform 3028" o:spid="_x0000_s1031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" path="m766,333r-12,6l738,356r-10,34l817,390r-3,-17l808,350,794,337r-28,-4xe" stroked="f">
                    <v:path arrowok="t" o:connecttype="custom" o:connectlocs="766,946;754,952;738,969;728,1003;817,1003;814,986;808,963;794,950;766,946" o:connectangles="0,0,0,0,0,0,0,0,0"/>
                  </v:shape>
                  <v:shape id="Freeform 3027" o:spid="_x0000_s1032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" path="m555,l494,59r-11,69l477,171r227,l703,168r-3,-27l698,128r-1,l604,128r-1,-7l602,104,601,79r,-32l598,32,585,13,555,xe" stroked="f">
                    <v:path arrowok="t" o:connecttype="custom" o:connectlocs="555,613;494,672;483,741;477,784;704,784;703,781;700,754;698,741;697,741;604,741;603,734;602,717;601,692;601,660;598,645;585,626;555,613" o:connectangles="0,0,0,0,0,0,0,0,0,0,0,0,0,0,0,0,0"/>
                  </v:shape>
                  <v:shape id="Freeform 3026" o:spid="_x0000_s1033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" path="m640,95r-19,9l604,128r93,l689,111,671,97,640,95xe" stroked="f">
                    <v:path arrowok="t" o:connecttype="custom" o:connectlocs="640,708;621,717;604,741;697,741;689,724;671,710;640,708" o:connectangles="0,0,0,0,0,0,0"/>
                  </v:shape>
                </v:group>
                <v:group id="Group 3023" o:spid="_x0000_s1034" style="position:absolute;left:182;top:613;width:914;height:1241" coordorigin="182,613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shape id="Freeform 3024" o:spid="_x0000_s1035" style="position:absolute;left:182;top:613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" path="m189,1241r-19,-61l164,1156r-5,-20l131,1066,98,998,62,933,11,884,,860,1,843,15,827,31,817r17,-4l66,814r64,28l153,859r27,21l235,943r26,52l267,974r3,-19l273,928r2,-26l278,881r1,-10l283,851r4,-25l298,756r8,-78l311,608r3,-45l316,544r12,-76l338,411r3,-25l344,359r4,-23l350,320r5,-17l362,279r7,-26l375,229r5,-17l396,177r18,-18l430,151r8,-2l465,158r12,13l480,149,492,75,526,9,555,r30,13l598,32r3,15l601,79r1,26l603,121r1,7l621,104r19,-9l698,128r5,40l707,193r2,17l714,237r4,27l721,289r2,19l724,321r1,33l727,377r1,13l738,356r16,-17l766,333r28,4l808,350r15,71l832,486r3,54l836,560r6,76l848,698r1,8l850,725r12,76l870,847r3,19l887,942r10,58l901,1019r2,16l904,1050r2,18l907,1091r2,22l913,1183r1,14l914,1212r-1,14l913,1241e" filled="f" strokecolor="#231f20" strokeweight=".38pt">
                    <v:path arrowok="t" o:connecttype="custom" o:connectlocs="170,1793;159,1749;98,1611;11,1497;1,1456;31,1430;66,1427;153,1472;235,1556;267,1587;273,1541;278,1494;283,1464;298,1369;311,1221;316,1157;338,1024;344,972;350,933;362,892;375,842;396,790;430,764;465,771;480,762;526,622;585,626;601,660;602,718;604,741;640,708;703,781;709,823;718,877;723,921;725,967;728,1003;754,952;794,950;823,1034;835,1153;842,1249;849,1319;862,1414;873,1479;897,1613;903,1648;906,1681;909,1726;914,1810;913,1839;913,1854" o:connectangles="0,0,0,0,0,0,0,0,0,0,0,0,0,0,0,0,0,0,0,0,0,0,0,0,0,0,0,0,0,0,0,0,0,0,0,0,0,0,0,0,0,0,0,0,0,0,0,0,0,0,0,0"/>
                  </v:shape>
                </v:group>
                <v:group id="Group 3021" o:spid="_x0000_s1036" style="position:absolute;left:636;top:788;width:28;height:648" coordorigin="636,788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<v:shape id="Freeform 3022" o:spid="_x0000_s1037" style="position:absolute;left:636;top:788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" path="m,647l16,582r1,-49l18,497r1,-65l19,427r,-21l15,341,13,316,12,286r,-24l12,243r1,-15l14,213r2,-16l18,179r3,-35l26,83,27,20,25,e" filled="f" strokecolor="#231f20" strokeweight=".19pt">
                    <v:path arrowok="t" o:connecttype="custom" o:connectlocs="0,1435;16,1370;17,1321;18,1285;19,1220;19,1215;19,1194;15,1129;13,1104;12,1074;12,1050;12,1031;13,1016;14,1001;16,985;18,967;21,932;26,871;27,808;25,788" o:connectangles="0,0,0,0,0,0,0,0,0,0,0,0,0,0,0,0,0,0,0,0"/>
                  </v:shape>
                </v:group>
                <v:group id="Group 3019" o:spid="_x0000_s1038" style="position:absolute;left:786;top:741;width:38;height:657" coordorigin="786,741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shape id="Freeform 3020" o:spid="_x0000_s1039" style="position:absolute;left:786;top:741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" path="m37,657l21,589,19,552r,-26l20,304,12,235,6,173,2,85,,19,,10,,e" filled="f" strokecolor="#231f20" strokeweight=".19pt">
                    <v:path arrowok="t" o:connecttype="custom" o:connectlocs="37,1398;21,1330;19,1293;19,1267;20,1045;12,976;6,914;2,826;0,760;0,751;0,741" o:connectangles="0,0,0,0,0,0,0,0,0,0,0"/>
                  </v:shape>
                </v:group>
                <v:group id="Group 3017" o:spid="_x0000_s1040" style="position:absolute;left:909;top:1004;width:49;height:406" coordorigin="909,1004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    <v:shape id="Freeform 3018" o:spid="_x0000_s1041" style="position:absolute;left:909;top:1004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" path="m49,405l29,336,20,185,19,156,18,136,17,119,15,104,12,88,8,66,,e" filled="f" strokecolor="#231f20" strokeweight=".19pt">
                    <v:path arrowok="t" o:connecttype="custom" o:connectlocs="49,1409;29,1340;20,1189;19,1160;18,1140;17,1123;15,1108;12,1092;8,1070;0,1004" o:connectangles="0,0,0,0,0,0,0,0,0,0"/>
                  </v:shape>
                </v:group>
                <v:group id="Group 3015" o:spid="_x0000_s1042" style="position:absolute;left:184;top:1454;width:94;height:94" coordorigin="184,1454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    <v:shape id="Freeform 3016" o:spid="_x0000_s1043" style="position:absolute;left:184;top:1454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" path="m,15l24,2,38,,53,5,77,25,88,37r5,13l90,82,81,93e" filled="f" strokecolor="#231f20" strokeweight=".19pt">
                    <v:path arrowok="t" o:connecttype="custom" o:connectlocs="0,1469;24,1456;38,1454;53,1459;77,1479;88,1491;93,1504;90,1536;81,1547" o:connectangles="0,0,0,0,0,0,0,0,0"/>
                  </v:shape>
                </v:group>
                <v:group id="Group 3013" o:spid="_x0000_s1044" style="position:absolute;left:932;top:948;width:65;height:113" coordorigin="932,948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a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w/E3i+CU9Azh8AAAD//wMAUEsBAi0AFAAGAAgAAAAhANvh9svuAAAAhQEAABMAAAAAAAAA&#10;AAAAAAAAAAAAAFtDb250ZW50X1R5cGVzXS54bWxQSwECLQAUAAYACAAAACEAWvQsW78AAAAVAQAA&#10;CwAAAAAAAAAAAAAAAAAfAQAAX3JlbHMvLnJlbHNQSwECLQAUAAYACAAAACEANVemncYAAADdAAAA&#10;DwAAAAAAAAAAAAAAAAAHAgAAZHJzL2Rvd25yZXYueG1sUEsFBgAAAAADAAMAtwAAAPoCAAAAAA==&#10;">
                  <v:shape id="Freeform 3014" o:spid="_x0000_s1045" style="position:absolute;left:932;top:948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" path="m,32l8,8,18,,37,4r20,8l58,28r6,49l63,104r-20,5l19,112,9,103,,32xe" filled="f" strokecolor="#231f20" strokeweight=".19pt">
                    <v:path arrowok="t" o:connecttype="custom" o:connectlocs="0,980;8,956;18,948;37,952;57,960;58,976;64,1025;63,1052;43,1057;19,1060;9,1051;0,980" o:connectangles="0,0,0,0,0,0,0,0,0,0,0,0"/>
                  </v:shape>
                </v:group>
                <v:group id="Group 3011" o:spid="_x0000_s1046" style="position:absolute;left:797;top:710;width:82;height:128" coordorigin="797,710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pty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cT+D1JjwBuXgCAAD//wMAUEsBAi0AFAAGAAgAAAAhANvh9svuAAAAhQEAABMAAAAAAAAA&#10;AAAAAAAAAAAAAFtDb250ZW50X1R5cGVzXS54bWxQSwECLQAUAAYACAAAACEAWvQsW78AAAAVAQAA&#10;CwAAAAAAAAAAAAAAAAAfAQAAX3JlbHMvLnJlbHNQSwECLQAUAAYACAAAACEA1fKbcsYAAADdAAAA&#10;DwAAAAAAAAAAAAAAAAAHAgAAZHJzL2Rvd25yZXYueG1sUEsFBgAAAAADAAMAtwAAAPoCAAAAAA==&#10;">
                  <v:shape id="Freeform 3012" o:spid="_x0000_s1047" style="position:absolute;left:797;top:710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" path="m,38l9,11,21,1,45,,68,5r8,19l82,89r-3,28l67,126r-33,2l17,125,9,112,,38xe" filled="f" strokecolor="#231f20" strokeweight=".19pt">
                    <v:path arrowok="t" o:connecttype="custom" o:connectlocs="0,748;9,721;21,711;45,710;68,715;76,734;82,799;79,827;67,836;34,838;17,835;9,822;0,748" o:connectangles="0,0,0,0,0,0,0,0,0,0,0,0,0"/>
                  </v:shape>
                </v:group>
                <v:group id="Group 3009" o:spid="_x0000_s1048" style="position:absolute;left:696;top:615;width:81;height:127" coordorigin="696,615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C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0w94vAlPQK7+AAAA//8DAFBLAQItABQABgAIAAAAIQDb4fbL7gAAAIUBAAATAAAAAAAA&#10;AAAAAAAAAAAAAABbQ29udGVudF9UeXBlc10ueG1sUEsBAi0AFAAGAAgAAAAhAFr0LFu/AAAAFQEA&#10;AAsAAAAAAAAAAAAAAAAAHwEAAF9yZWxzLy5yZWxzUEsBAi0AFAAGAAgAAAAhAEpsoJ7HAAAA3QAA&#10;AA8AAAAAAAAAAAAAAAAABwIAAGRycy9kb3ducmV2LnhtbFBLBQYAAAAAAwADALcAAAD7AgAAAAA=&#10;">
                  <v:shape id="Freeform 3010" o:spid="_x0000_s1049" style="position:absolute;left:696;top:615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" path="m,37l8,11,16,,32,,64,8r13,9l81,35r-3,65l71,122r-12,4l27,119,12,112,4,98,,37xe" filled="f" strokecolor="#231f20" strokeweight=".19pt">
                    <v:path arrowok="t" o:connecttype="custom" o:connectlocs="0,652;8,626;16,615;32,615;64,623;77,632;81,650;78,715;71,737;59,741;27,734;12,727;4,713;0,652" o:connectangles="0,0,0,0,0,0,0,0,0,0,0,0,0,0"/>
                  </v:shape>
                </v:group>
                <v:group id="Group 3007" o:spid="_x0000_s1050" style="position:absolute;left:579;top:752;width:85;height:142" coordorigin="579,752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F3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p3N4vAlPQK7+AAAA//8DAFBLAQItABQABgAIAAAAIQDb4fbL7gAAAIUBAAATAAAAAAAA&#10;AAAAAAAAAAAAAABbQ29udGVudF9UeXBlc10ueG1sUEsBAi0AFAAGAAgAAAAhAFr0LFu/AAAAFQEA&#10;AAsAAAAAAAAAAAAAAAAAHwEAAF9yZWxzLy5yZWxzUEsBAi0AFAAGAAgAAAAhAFS/kXfHAAAA3QAA&#10;AA8AAAAAAAAAAAAAAAAABwIAAGRycy9kb3ducmV2LnhtbFBLBQYAAAAAAwADALcAAAD7AgAAAAA=&#10;">
                  <v:shape id="Freeform 3008" o:spid="_x0000_s1051" style="position:absolute;left:579;top:752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" path="m9,35l,94r3,26l16,130r27,11l57,142r13,-7l78,108,83,89,84,74,83,59,80,38,68,17,58,5,49,,40,4,27,15,9,35xe" filled="f" strokecolor="#231f20" strokeweight=".19pt">
                    <v:path arrowok="t" o:connecttype="custom" o:connectlocs="9,787;0,846;3,872;16,882;43,893;57,894;70,887;78,860;83,841;84,826;83,811;80,790;68,769;58,757;49,752;40,756;27,767;9,787;9,787" o:connectangles="0,0,0,0,0,0,0,0,0,0,0,0,0,0,0,0,0,0,0"/>
                  </v:shape>
                </v:group>
                <v:group id="Group 3005" o:spid="_x0000_s1052" style="position:absolute;left:423;top:1611;width:26;height:125" coordorigin="423,1611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us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NIb/N+EJyM0fAAAA//8DAFBLAQItABQABgAIAAAAIQDb4fbL7gAAAIUBAAATAAAAAAAA&#10;AAAAAAAAAAAAAABbQ29udGVudF9UeXBlc10ueG1sUEsBAi0AFAAGAAgAAAAhAFr0LFu/AAAAFQEA&#10;AAsAAAAAAAAAAAAAAAAAHwEAAF9yZWxzLy5yZWxzUEsBAi0AFAAGAAgAAAAhAC8QC6zHAAAA3QAA&#10;AA8AAAAAAAAAAAAAAAAABwIAAGRycy9kb3ducmV2LnhtbFBLBQYAAAAAAwADALcAAAD7AgAAAAA=&#10;">
                  <v:shape id="Freeform 3006" o:spid="_x0000_s1053" style="position:absolute;left:423;top:1611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" path="m18,l7,65,,125,8,79,13,47,17,26,20,13,23,5,25,,18,xe" fillcolor="#231f20" stroked="f">
                    <v:path arrowok="t" o:connecttype="custom" o:connectlocs="18,1611;7,1676;0,1736;8,1690;13,1658;17,1637;20,1624;23,1616;25,1611;18,1611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14"/>
        </w:rPr>
        <w:tab/>
      </w:r>
      <w:r>
        <w:rPr>
          <w:noProof/>
          <w:position w:val="33"/>
        </w:rPr>
        <mc:AlternateContent>
          <mc:Choice Requires="wpg">
            <w:drawing>
              <wp:inline distT="0" distB="0" distL="0" distR="0">
                <wp:extent cx="1012190" cy="1060450"/>
                <wp:effectExtent l="3175" t="4445" r="3810" b="1905"/>
                <wp:docPr id="3212" name="Group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1060450"/>
                          <a:chOff x="0" y="0"/>
                          <a:chExt cx="1594" cy="1670"/>
                        </a:xfrm>
                      </wpg:grpSpPr>
                      <pic:pic xmlns:pic="http://schemas.openxmlformats.org/drawingml/2006/picture">
                        <pic:nvPicPr>
                          <pic:cNvPr id="3213" name="Picture 3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4" name="Picture 3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705"/>
                            <a:ext cx="720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AFA26" id="Group 3001" o:spid="_x0000_s1026" style="width:79.7pt;height:83.5pt;mso-position-horizontal-relative:char;mso-position-vertical-relative:line" coordsize="1594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">
                <v:shape id="Picture 3003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"/>
                <v:shape id="Picture 3002" o:spid="_x0000_s1028" type="#_x0000_t75" style="position:absolute;left:874;top:705;width:720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"/>
                <w10:anchorlock/>
              </v:group>
            </w:pict>
          </mc:Fallback>
        </mc:AlternateContent>
      </w:r>
      <w:r w:rsidR="00B73054" w:rsidRPr="00A136BC">
        <w:rPr>
          <w:position w:val="33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23595" cy="1267460"/>
                <wp:effectExtent l="4445" t="0" r="635" b="1905"/>
                <wp:docPr id="3209" name="Group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" cy="1267460"/>
                          <a:chOff x="0" y="0"/>
                          <a:chExt cx="1297" cy="1996"/>
                        </a:xfrm>
                      </wpg:grpSpPr>
                      <pic:pic xmlns:pic="http://schemas.openxmlformats.org/drawingml/2006/picture">
                        <pic:nvPicPr>
                          <pic:cNvPr id="3210" name="Picture 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1" name="Picture 2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1031"/>
                            <a:ext cx="776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6B585C" id="Group 2998" o:spid="_x0000_s1026" style="width:64.85pt;height:99.8pt;mso-position-horizontal-relative:char;mso-position-vertical-relative:line" coordsize="1297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">
                <v:shape id="Picture 3000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"/>
                <v:shape id="Picture 2999" o:spid="_x0000_s1028" type="#_x0000_t75" style="position:absolute;left:520;top:1031;width:776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37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5715" b="0"/>
                <wp:docPr id="2735" name="Group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736" name="Picture 2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37" name="Group 2995"/>
                        <wpg:cNvGrpSpPr>
                          <a:grpSpLocks/>
                        </wpg:cNvGrpSpPr>
                        <wpg:grpSpPr bwMode="auto">
                          <a:xfrm>
                            <a:off x="857" y="156"/>
                            <a:ext cx="2" cy="109"/>
                            <a:chOff x="857" y="156"/>
                            <a:chExt cx="2" cy="109"/>
                          </a:xfrm>
                        </wpg:grpSpPr>
                        <wps:wsp>
                          <wps:cNvPr id="2738" name="Freeform 2996"/>
                          <wps:cNvSpPr>
                            <a:spLocks/>
                          </wps:cNvSpPr>
                          <wps:spPr bwMode="auto">
                            <a:xfrm>
                              <a:off x="857" y="156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6 h 109"/>
                                <a:gd name="T2" fmla="*/ 0 w 2"/>
                                <a:gd name="T3" fmla="*/ 264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993"/>
                        <wpg:cNvGrpSpPr>
                          <a:grpSpLocks/>
                        </wpg:cNvGrpSpPr>
                        <wpg:grpSpPr bwMode="auto">
                          <a:xfrm>
                            <a:off x="938" y="334"/>
                            <a:ext cx="109" cy="2"/>
                            <a:chOff x="938" y="334"/>
                            <a:chExt cx="109" cy="2"/>
                          </a:xfrm>
                        </wpg:grpSpPr>
                        <wps:wsp>
                          <wps:cNvPr id="2740" name="Freeform 2994"/>
                          <wps:cNvSpPr>
                            <a:spLocks/>
                          </wps:cNvSpPr>
                          <wps:spPr bwMode="auto">
                            <a:xfrm>
                              <a:off x="938" y="334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991"/>
                        <wpg:cNvGrpSpPr>
                          <a:grpSpLocks/>
                        </wpg:cNvGrpSpPr>
                        <wpg:grpSpPr bwMode="auto">
                          <a:xfrm>
                            <a:off x="1116" y="144"/>
                            <a:ext cx="2" cy="109"/>
                            <a:chOff x="1116" y="144"/>
                            <a:chExt cx="2" cy="109"/>
                          </a:xfrm>
                        </wpg:grpSpPr>
                        <wps:wsp>
                          <wps:cNvPr id="2742" name="Freeform 2992"/>
                          <wps:cNvSpPr>
                            <a:spLocks/>
                          </wps:cNvSpPr>
                          <wps:spPr bwMode="auto">
                            <a:xfrm>
                              <a:off x="1116" y="144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3 h 109"/>
                                <a:gd name="T2" fmla="*/ 0 w 2"/>
                                <a:gd name="T3" fmla="*/ 144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989"/>
                        <wpg:cNvGrpSpPr>
                          <a:grpSpLocks/>
                        </wpg:cNvGrpSpPr>
                        <wpg:grpSpPr bwMode="auto">
                          <a:xfrm>
                            <a:off x="927" y="75"/>
                            <a:ext cx="109" cy="2"/>
                            <a:chOff x="927" y="75"/>
                            <a:chExt cx="109" cy="2"/>
                          </a:xfrm>
                        </wpg:grpSpPr>
                        <wps:wsp>
                          <wps:cNvPr id="2744" name="Freeform 2990"/>
                          <wps:cNvSpPr>
                            <a:spLocks/>
                          </wps:cNvSpPr>
                          <wps:spPr bwMode="auto">
                            <a:xfrm>
                              <a:off x="927" y="75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987"/>
                        <wpg:cNvGrpSpPr>
                          <a:grpSpLocks/>
                        </wpg:cNvGrpSpPr>
                        <wpg:grpSpPr bwMode="auto">
                          <a:xfrm>
                            <a:off x="857" y="96"/>
                            <a:ext cx="4" cy="38"/>
                            <a:chOff x="857" y="96"/>
                            <a:chExt cx="4" cy="38"/>
                          </a:xfrm>
                        </wpg:grpSpPr>
                        <wps:wsp>
                          <wps:cNvPr id="2746" name="Freeform 2988"/>
                          <wps:cNvSpPr>
                            <a:spLocks/>
                          </wps:cNvSpPr>
                          <wps:spPr bwMode="auto">
                            <a:xfrm>
                              <a:off x="857" y="96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96 h 38"/>
                                <a:gd name="T2" fmla="*/ 1 w 4"/>
                                <a:gd name="T3" fmla="*/ 101 h 38"/>
                                <a:gd name="T4" fmla="*/ 0 w 4"/>
                                <a:gd name="T5" fmla="*/ 107 h 38"/>
                                <a:gd name="T6" fmla="*/ 0 w 4"/>
                                <a:gd name="T7" fmla="*/ 115 h 38"/>
                                <a:gd name="T8" fmla="*/ 0 w 4"/>
                                <a:gd name="T9" fmla="*/ 133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985"/>
                        <wpg:cNvGrpSpPr>
                          <a:grpSpLocks/>
                        </wpg:cNvGrpSpPr>
                        <wpg:grpSpPr bwMode="auto">
                          <a:xfrm>
                            <a:off x="857" y="276"/>
                            <a:ext cx="5" cy="38"/>
                            <a:chOff x="857" y="276"/>
                            <a:chExt cx="5" cy="38"/>
                          </a:xfrm>
                        </wpg:grpSpPr>
                        <wps:wsp>
                          <wps:cNvPr id="2748" name="Freeform 2986"/>
                          <wps:cNvSpPr>
                            <a:spLocks/>
                          </wps:cNvSpPr>
                          <wps:spPr bwMode="auto">
                            <a:xfrm>
                              <a:off x="857" y="276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6 h 38"/>
                                <a:gd name="T2" fmla="*/ 0 w 5"/>
                                <a:gd name="T3" fmla="*/ 294 h 38"/>
                                <a:gd name="T4" fmla="*/ 0 w 5"/>
                                <a:gd name="T5" fmla="*/ 303 h 38"/>
                                <a:gd name="T6" fmla="*/ 4 w 5"/>
                                <a:gd name="T7" fmla="*/ 313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983"/>
                        <wpg:cNvGrpSpPr>
                          <a:grpSpLocks/>
                        </wpg:cNvGrpSpPr>
                        <wpg:grpSpPr bwMode="auto">
                          <a:xfrm>
                            <a:off x="878" y="330"/>
                            <a:ext cx="38" cy="4"/>
                            <a:chOff x="878" y="330"/>
                            <a:chExt cx="38" cy="4"/>
                          </a:xfrm>
                        </wpg:grpSpPr>
                        <wps:wsp>
                          <wps:cNvPr id="2750" name="Freeform 2984"/>
                          <wps:cNvSpPr>
                            <a:spLocks/>
                          </wps:cNvSpPr>
                          <wps:spPr bwMode="auto">
                            <a:xfrm>
                              <a:off x="878" y="330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0 h 4"/>
                                <a:gd name="T2" fmla="*/ 5 w 38"/>
                                <a:gd name="T3" fmla="*/ 332 h 4"/>
                                <a:gd name="T4" fmla="*/ 11 w 38"/>
                                <a:gd name="T5" fmla="*/ 334 h 4"/>
                                <a:gd name="T6" fmla="*/ 19 w 38"/>
                                <a:gd name="T7" fmla="*/ 334 h 4"/>
                                <a:gd name="T8" fmla="*/ 37 w 38"/>
                                <a:gd name="T9" fmla="*/ 334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981"/>
                        <wpg:cNvGrpSpPr>
                          <a:grpSpLocks/>
                        </wpg:cNvGrpSpPr>
                        <wpg:grpSpPr bwMode="auto">
                          <a:xfrm>
                            <a:off x="1058" y="330"/>
                            <a:ext cx="38" cy="5"/>
                            <a:chOff x="1058" y="330"/>
                            <a:chExt cx="38" cy="5"/>
                          </a:xfrm>
                        </wpg:grpSpPr>
                        <wps:wsp>
                          <wps:cNvPr id="3200" name="Freeform 2982"/>
                          <wps:cNvSpPr>
                            <a:spLocks/>
                          </wps:cNvSpPr>
                          <wps:spPr bwMode="auto">
                            <a:xfrm>
                              <a:off x="1058" y="330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4 h 5"/>
                                <a:gd name="T2" fmla="*/ 18 w 38"/>
                                <a:gd name="T3" fmla="*/ 334 h 5"/>
                                <a:gd name="T4" fmla="*/ 28 w 38"/>
                                <a:gd name="T5" fmla="*/ 334 h 5"/>
                                <a:gd name="T6" fmla="*/ 37 w 38"/>
                                <a:gd name="T7" fmla="*/ 330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2979"/>
                        <wpg:cNvGrpSpPr>
                          <a:grpSpLocks/>
                        </wpg:cNvGrpSpPr>
                        <wpg:grpSpPr bwMode="auto">
                          <a:xfrm>
                            <a:off x="1112" y="276"/>
                            <a:ext cx="4" cy="38"/>
                            <a:chOff x="1112" y="276"/>
                            <a:chExt cx="4" cy="38"/>
                          </a:xfrm>
                        </wpg:grpSpPr>
                        <wps:wsp>
                          <wps:cNvPr id="3202" name="Freeform 2980"/>
                          <wps:cNvSpPr>
                            <a:spLocks/>
                          </wps:cNvSpPr>
                          <wps:spPr bwMode="auto">
                            <a:xfrm>
                              <a:off x="1112" y="276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3 h 38"/>
                                <a:gd name="T2" fmla="*/ 3 w 4"/>
                                <a:gd name="T3" fmla="*/ 308 h 38"/>
                                <a:gd name="T4" fmla="*/ 4 w 4"/>
                                <a:gd name="T5" fmla="*/ 302 h 38"/>
                                <a:gd name="T6" fmla="*/ 4 w 4"/>
                                <a:gd name="T7" fmla="*/ 294 h 38"/>
                                <a:gd name="T8" fmla="*/ 4 w 4"/>
                                <a:gd name="T9" fmla="*/ 27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2977"/>
                        <wpg:cNvGrpSpPr>
                          <a:grpSpLocks/>
                        </wpg:cNvGrpSpPr>
                        <wpg:grpSpPr bwMode="auto">
                          <a:xfrm>
                            <a:off x="1112" y="96"/>
                            <a:ext cx="5" cy="38"/>
                            <a:chOff x="1112" y="96"/>
                            <a:chExt cx="5" cy="38"/>
                          </a:xfrm>
                        </wpg:grpSpPr>
                        <wps:wsp>
                          <wps:cNvPr id="3204" name="Freeform 2978"/>
                          <wps:cNvSpPr>
                            <a:spLocks/>
                          </wps:cNvSpPr>
                          <wps:spPr bwMode="auto">
                            <a:xfrm>
                              <a:off x="1112" y="96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3 h 38"/>
                                <a:gd name="T2" fmla="*/ 4 w 5"/>
                                <a:gd name="T3" fmla="*/ 115 h 38"/>
                                <a:gd name="T4" fmla="*/ 4 w 5"/>
                                <a:gd name="T5" fmla="*/ 105 h 38"/>
                                <a:gd name="T6" fmla="*/ 0 w 5"/>
                                <a:gd name="T7" fmla="*/ 9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2975"/>
                        <wpg:cNvGrpSpPr>
                          <a:grpSpLocks/>
                        </wpg:cNvGrpSpPr>
                        <wpg:grpSpPr bwMode="auto">
                          <a:xfrm>
                            <a:off x="1058" y="75"/>
                            <a:ext cx="38" cy="4"/>
                            <a:chOff x="1058" y="75"/>
                            <a:chExt cx="38" cy="4"/>
                          </a:xfrm>
                        </wpg:grpSpPr>
                        <wps:wsp>
                          <wps:cNvPr id="3206" name="Freeform 2976"/>
                          <wps:cNvSpPr>
                            <a:spLocks/>
                          </wps:cNvSpPr>
                          <wps:spPr bwMode="auto">
                            <a:xfrm>
                              <a:off x="1058" y="75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9 h 4"/>
                                <a:gd name="T2" fmla="*/ 32 w 38"/>
                                <a:gd name="T3" fmla="*/ 76 h 4"/>
                                <a:gd name="T4" fmla="*/ 26 w 38"/>
                                <a:gd name="T5" fmla="*/ 75 h 4"/>
                                <a:gd name="T6" fmla="*/ 18 w 38"/>
                                <a:gd name="T7" fmla="*/ 75 h 4"/>
                                <a:gd name="T8" fmla="*/ 0 w 38"/>
                                <a:gd name="T9" fmla="*/ 75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2973"/>
                        <wpg:cNvGrpSpPr>
                          <a:grpSpLocks/>
                        </wpg:cNvGrpSpPr>
                        <wpg:grpSpPr bwMode="auto">
                          <a:xfrm>
                            <a:off x="878" y="75"/>
                            <a:ext cx="38" cy="5"/>
                            <a:chOff x="878" y="75"/>
                            <a:chExt cx="38" cy="5"/>
                          </a:xfrm>
                        </wpg:grpSpPr>
                        <wps:wsp>
                          <wps:cNvPr id="3208" name="Freeform 2974"/>
                          <wps:cNvSpPr>
                            <a:spLocks/>
                          </wps:cNvSpPr>
                          <wps:spPr bwMode="auto">
                            <a:xfrm>
                              <a:off x="878" y="75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5 h 5"/>
                                <a:gd name="T2" fmla="*/ 19 w 38"/>
                                <a:gd name="T3" fmla="*/ 75 h 5"/>
                                <a:gd name="T4" fmla="*/ 10 w 38"/>
                                <a:gd name="T5" fmla="*/ 75 h 5"/>
                                <a:gd name="T6" fmla="*/ 0 w 38"/>
                                <a:gd name="T7" fmla="*/ 79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84518" id="Group 2972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">
                <v:shape id="Picture 2997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"/>
                <v:group id="Group 2995" o:spid="_x0000_s1028" style="position:absolute;left:857;top:156;width:2;height:109" coordorigin="857,156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2996" o:spid="_x0000_s1029" style="position:absolute;left:857;top:156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" path="m,l,108e" filled="f" strokecolor="white" strokeweight=".248mm">
                    <v:stroke dashstyle="dash"/>
                    <v:path arrowok="t" o:connecttype="custom" o:connectlocs="0,156;0,264" o:connectangles="0,0"/>
                  </v:shape>
                </v:group>
                <v:group id="Group 2993" o:spid="_x0000_s1030" style="position:absolute;left:938;top:334;width:109;height:2" coordorigin="938,33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2994" o:spid="_x0000_s1031" style="position:absolute;left:938;top:33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991" o:spid="_x0000_s1032" style="position:absolute;left:1116;top:144;width:2;height:109" coordorigin="1116,144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2992" o:spid="_x0000_s1033" style="position:absolute;left:1116;top:144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" path="m,109l,e" filled="f" strokecolor="white" strokeweight=".248mm">
                    <v:stroke dashstyle="dash"/>
                    <v:path arrowok="t" o:connecttype="custom" o:connectlocs="0,253;0,144" o:connectangles="0,0"/>
                  </v:shape>
                </v:group>
                <v:group id="Group 2989" o:spid="_x0000_s1034" style="position:absolute;left:927;top:75;width:109;height:2" coordorigin="927,7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2990" o:spid="_x0000_s1035" style="position:absolute;left:927;top:7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987" o:spid="_x0000_s1036" style="position:absolute;left:857;top:96;width:4;height:38" coordorigin="857,9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2988" o:spid="_x0000_s1037" style="position:absolute;left:857;top:9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" path="m4,l1,5,,11r,8l,37e" filled="f" strokecolor="white" strokeweight=".248mm">
                    <v:path arrowok="t" o:connecttype="custom" o:connectlocs="4,96;1,101;0,107;0,115;0,133" o:connectangles="0,0,0,0,0"/>
                  </v:shape>
                </v:group>
                <v:group id="Group 2985" o:spid="_x0000_s1038" style="position:absolute;left:857;top:276;width:5;height:38" coordorigin="857,27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2986" o:spid="_x0000_s1039" style="position:absolute;left:857;top:27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" path="m,l,18r,9l4,37e" filled="f" strokecolor="white" strokeweight=".248mm">
                    <v:path arrowok="t" o:connecttype="custom" o:connectlocs="0,276;0,294;0,303;4,313" o:connectangles="0,0,0,0"/>
                  </v:shape>
                </v:group>
                <v:group id="Group 2983" o:spid="_x0000_s1040" style="position:absolute;left:878;top:330;width:38;height:4" coordorigin="878,330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2984" o:spid="_x0000_s1041" style="position:absolute;left:878;top:33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" path="m,l5,2r6,2l19,4r18,e" filled="f" strokecolor="white" strokeweight=".248mm">
                    <v:path arrowok="t" o:connecttype="custom" o:connectlocs="0,330;5,332;11,334;19,334;37,334" o:connectangles="0,0,0,0,0"/>
                  </v:shape>
                </v:group>
                <v:group id="Group 2981" o:spid="_x0000_s1042" style="position:absolute;left:1058;top:330;width:38;height:5" coordorigin="1058,330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2982" o:spid="_x0000_s1043" style="position:absolute;left:1058;top:330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" path="m,4r18,l28,4,37,e" filled="f" strokecolor="white" strokeweight=".248mm">
                    <v:path arrowok="t" o:connecttype="custom" o:connectlocs="0,334;18,334;28,334;37,330" o:connectangles="0,0,0,0"/>
                  </v:shape>
                </v:group>
                <v:group id="Group 2979" o:spid="_x0000_s1044" style="position:absolute;left:1112;top:276;width:4;height:38" coordorigin="1112,27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Freeform 2980" o:spid="_x0000_s1045" style="position:absolute;left:1112;top:27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" path="m,37l3,32,4,26r,-8l4,e" filled="f" strokecolor="white" strokeweight=".248mm">
                    <v:path arrowok="t" o:connecttype="custom" o:connectlocs="0,313;3,308;4,302;4,294;4,276" o:connectangles="0,0,0,0,0"/>
                  </v:shape>
                </v:group>
                <v:group id="Group 2977" o:spid="_x0000_s1046" style="position:absolute;left:1112;top:96;width:5;height:38" coordorigin="1112,9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    <v:shape id="Freeform 2978" o:spid="_x0000_s1047" style="position:absolute;left:1112;top:9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" path="m4,37l4,19,4,9,,e" filled="f" strokecolor="white" strokeweight=".248mm">
                    <v:path arrowok="t" o:connecttype="custom" o:connectlocs="4,133;4,115;4,105;0,96" o:connectangles="0,0,0,0"/>
                  </v:shape>
                </v:group>
                <v:group id="Group 2975" o:spid="_x0000_s1048" style="position:absolute;left:1058;top:75;width:38;height:4" coordorigin="1058,75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shape id="Freeform 2976" o:spid="_x0000_s1049" style="position:absolute;left:1058;top:75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" path="m37,4l32,1,26,,18,,,e" filled="f" strokecolor="white" strokeweight=".248mm">
                    <v:path arrowok="t" o:connecttype="custom" o:connectlocs="37,79;32,76;26,75;18,75;0,75" o:connectangles="0,0,0,0,0"/>
                  </v:shape>
                </v:group>
                <v:group id="Group 2973" o:spid="_x0000_s1050" style="position:absolute;left:878;top:75;width:38;height:5" coordorigin="878,75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Freeform 2974" o:spid="_x0000_s1051" style="position:absolute;left:878;top:75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" path="m37,l19,,10,,,4e" filled="f" strokecolor="white" strokeweight=".248mm">
                    <v:path arrowok="t" o:connecttype="custom" o:connectlocs="37,75;19,75;10,75;0,79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FF438E">
      <w:pPr>
        <w:rPr>
          <w:rFonts w:ascii="Calibri" w:eastAsia="Calibri" w:hAnsi="Calibri" w:cs="Calibri"/>
          <w:sz w:val="5"/>
          <w:szCs w:val="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4478CD">
      <w:pPr>
        <w:pStyle w:val="a3"/>
        <w:tabs>
          <w:tab w:val="left" w:pos="1580"/>
        </w:tabs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8255</wp:posOffset>
                </wp:positionV>
                <wp:extent cx="215265" cy="186690"/>
                <wp:effectExtent l="0" t="0" r="0" b="0"/>
                <wp:wrapNone/>
                <wp:docPr id="3220" name="Group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13"/>
                          <a:chExt cx="339" cy="294"/>
                        </a:xfrm>
                      </wpg:grpSpPr>
                      <wps:wsp>
                        <wps:cNvPr id="3221" name="Freeform 2971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306 13"/>
                              <a:gd name="T3" fmla="*/ 306 h 294"/>
                              <a:gd name="T4" fmla="+- 0 2309 2098"/>
                              <a:gd name="T5" fmla="*/ T4 w 339"/>
                              <a:gd name="T6" fmla="+- 0 236 13"/>
                              <a:gd name="T7" fmla="*/ 236 h 294"/>
                              <a:gd name="T8" fmla="+- 0 2224 2098"/>
                              <a:gd name="T9" fmla="*/ T8 w 339"/>
                              <a:gd name="T10" fmla="+- 0 221 13"/>
                              <a:gd name="T11" fmla="*/ 221 h 294"/>
                              <a:gd name="T12" fmla="+- 0 2222 2098"/>
                              <a:gd name="T13" fmla="*/ T12 w 339"/>
                              <a:gd name="T14" fmla="+- 0 98 13"/>
                              <a:gd name="T15" fmla="*/ 98 h 294"/>
                              <a:gd name="T16" fmla="+- 0 2308 2098"/>
                              <a:gd name="T17" fmla="*/ T16 w 339"/>
                              <a:gd name="T18" fmla="+- 0 82 13"/>
                              <a:gd name="T19" fmla="*/ 82 h 294"/>
                              <a:gd name="T20" fmla="+- 0 2308 2098"/>
                              <a:gd name="T21" fmla="*/ T20 w 339"/>
                              <a:gd name="T22" fmla="+- 0 13 13"/>
                              <a:gd name="T23" fmla="*/ 13 h 294"/>
                              <a:gd name="T24" fmla="+- 0 2436 2098"/>
                              <a:gd name="T25" fmla="*/ T24 w 339"/>
                              <a:gd name="T26" fmla="+- 0 158 13"/>
                              <a:gd name="T27" fmla="*/ 158 h 294"/>
                              <a:gd name="T28" fmla="+- 0 2310 2098"/>
                              <a:gd name="T29" fmla="*/ T28 w 339"/>
                              <a:gd name="T30" fmla="+- 0 306 13"/>
                              <a:gd name="T31" fmla="*/ 30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2970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217 13"/>
                              <a:gd name="T3" fmla="*/ 217 h 294"/>
                              <a:gd name="T4" fmla="+- 0 2167 2098"/>
                              <a:gd name="T5" fmla="*/ T4 w 339"/>
                              <a:gd name="T6" fmla="+- 0 212 13"/>
                              <a:gd name="T7" fmla="*/ 212 h 294"/>
                              <a:gd name="T8" fmla="+- 0 2165 2098"/>
                              <a:gd name="T9" fmla="*/ T8 w 339"/>
                              <a:gd name="T10" fmla="+- 0 108 13"/>
                              <a:gd name="T11" fmla="*/ 108 h 294"/>
                              <a:gd name="T12" fmla="+- 0 2197 2098"/>
                              <a:gd name="T13" fmla="*/ T12 w 339"/>
                              <a:gd name="T14" fmla="+- 0 102 13"/>
                              <a:gd name="T15" fmla="*/ 102 h 294"/>
                              <a:gd name="T16" fmla="+- 0 2198 2098"/>
                              <a:gd name="T17" fmla="*/ T16 w 339"/>
                              <a:gd name="T18" fmla="+- 0 217 13"/>
                              <a:gd name="T19" fmla="*/ 21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2969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209 13"/>
                              <a:gd name="T3" fmla="*/ 209 h 294"/>
                              <a:gd name="T4" fmla="+- 0 2133 2098"/>
                              <a:gd name="T5" fmla="*/ T4 w 339"/>
                              <a:gd name="T6" fmla="+- 0 206 13"/>
                              <a:gd name="T7" fmla="*/ 206 h 294"/>
                              <a:gd name="T8" fmla="+- 0 2132 2098"/>
                              <a:gd name="T9" fmla="*/ T8 w 339"/>
                              <a:gd name="T10" fmla="+- 0 114 13"/>
                              <a:gd name="T11" fmla="*/ 114 h 294"/>
                              <a:gd name="T12" fmla="+- 0 2150 2098"/>
                              <a:gd name="T13" fmla="*/ T12 w 339"/>
                              <a:gd name="T14" fmla="+- 0 111 13"/>
                              <a:gd name="T15" fmla="*/ 111 h 294"/>
                              <a:gd name="T16" fmla="+- 0 2151 2098"/>
                              <a:gd name="T17" fmla="*/ T16 w 339"/>
                              <a:gd name="T18" fmla="+- 0 209 13"/>
                              <a:gd name="T19" fmla="*/ 20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2968"/>
                        <wps:cNvSpPr>
                          <a:spLocks/>
                        </wps:cNvSpPr>
                        <wps:spPr bwMode="auto">
                          <a:xfrm>
                            <a:off x="2098" y="13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202 13"/>
                              <a:gd name="T3" fmla="*/ 202 h 294"/>
                              <a:gd name="T4" fmla="+- 0 2099 2098"/>
                              <a:gd name="T5" fmla="*/ T4 w 339"/>
                              <a:gd name="T6" fmla="+- 0 200 13"/>
                              <a:gd name="T7" fmla="*/ 200 h 294"/>
                              <a:gd name="T8" fmla="+- 0 2098 2098"/>
                              <a:gd name="T9" fmla="*/ T8 w 339"/>
                              <a:gd name="T10" fmla="+- 0 120 13"/>
                              <a:gd name="T11" fmla="*/ 120 h 294"/>
                              <a:gd name="T12" fmla="+- 0 2110 2098"/>
                              <a:gd name="T13" fmla="*/ T12 w 339"/>
                              <a:gd name="T14" fmla="+- 0 118 13"/>
                              <a:gd name="T15" fmla="*/ 118 h 294"/>
                              <a:gd name="T16" fmla="+- 0 2111 2098"/>
                              <a:gd name="T17" fmla="*/ T16 w 339"/>
                              <a:gd name="T18" fmla="+- 0 202 13"/>
                              <a:gd name="T19" fmla="*/ 20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70B22" id="Group 2967" o:spid="_x0000_s1026" style="position:absolute;margin-left:104.9pt;margin-top:.65pt;width:16.95pt;height:14.7pt;z-index:251484160;mso-position-horizontal-relative:page" coordorigin="2098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">
                <v:shape id="Freeform 2971" o:spid="_x0000_s1027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" path="m212,293r-1,-70l126,208,124,85,210,69,210,,338,145,212,293xe" fillcolor="#939598" stroked="f">
                  <v:path arrowok="t" o:connecttype="custom" o:connectlocs="212,306;211,236;126,221;124,98;210,82;210,13;338,158;212,306" o:connectangles="0,0,0,0,0,0,0,0"/>
                </v:shape>
                <v:shape id="Freeform 2970" o:spid="_x0000_s1028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" path="m100,204l69,199,67,95,99,89r1,115xe" fillcolor="#939598" stroked="f">
                  <v:path arrowok="t" o:connecttype="custom" o:connectlocs="100,217;69,212;67,108;99,102;100,217" o:connectangles="0,0,0,0,0"/>
                </v:shape>
                <v:shape id="Freeform 2969" o:spid="_x0000_s1029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" path="m53,196l35,193,34,101,52,98r1,98xe" fillcolor="#939598" stroked="f">
                  <v:path arrowok="t" o:connecttype="custom" o:connectlocs="53,209;35,206;34,114;52,111;53,209" o:connectangles="0,0,0,0,0"/>
                </v:shape>
                <v:shape id="Freeform 2968" o:spid="_x0000_s1030" style="position:absolute;left:2098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" path="m13,189l1,187,,107r12,-2l13,189xe" fillcolor="#939598" stroked="f">
                  <v:path arrowok="t" o:connecttype="custom" o:connectlocs="13,202;1,200;0,120;12,118;13,202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6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37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7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 w:rsidP="00AE4EF3">
      <w:pPr>
        <w:tabs>
          <w:tab w:val="left" w:pos="1461"/>
        </w:tabs>
        <w:spacing w:line="275" w:lineRule="auto"/>
        <w:ind w:left="106"/>
        <w:rPr>
          <w:noProof/>
          <w:sz w:val="10"/>
          <w:szCs w:val="10"/>
          <w:lang w:bidi="he-IL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ragraph">
                  <wp:posOffset>176530</wp:posOffset>
                </wp:positionV>
                <wp:extent cx="100330" cy="86995"/>
                <wp:effectExtent l="0" t="0" r="0" b="0"/>
                <wp:wrapNone/>
                <wp:docPr id="3215" name="Group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86995"/>
                          <a:chOff x="1741" y="141"/>
                          <a:chExt cx="158" cy="137"/>
                        </a:xfrm>
                      </wpg:grpSpPr>
                      <wps:wsp>
                        <wps:cNvPr id="3216" name="Freeform 2966"/>
                        <wps:cNvSpPr>
                          <a:spLocks/>
                        </wps:cNvSpPr>
                        <wps:spPr bwMode="auto">
                          <a:xfrm>
                            <a:off x="1741" y="141"/>
                            <a:ext cx="158" cy="137"/>
                          </a:xfrm>
                          <a:custGeom>
                            <a:avLst/>
                            <a:gdLst>
                              <a:gd name="T0" fmla="+- 0 1840 1741"/>
                              <a:gd name="T1" fmla="*/ T0 w 158"/>
                              <a:gd name="T2" fmla="+- 0 278 141"/>
                              <a:gd name="T3" fmla="*/ 278 h 137"/>
                              <a:gd name="T4" fmla="+- 0 1840 1741"/>
                              <a:gd name="T5" fmla="*/ T4 w 158"/>
                              <a:gd name="T6" fmla="+- 0 245 141"/>
                              <a:gd name="T7" fmla="*/ 245 h 137"/>
                              <a:gd name="T8" fmla="+- 0 1800 1741"/>
                              <a:gd name="T9" fmla="*/ T8 w 158"/>
                              <a:gd name="T10" fmla="+- 0 238 141"/>
                              <a:gd name="T11" fmla="*/ 238 h 137"/>
                              <a:gd name="T12" fmla="+- 0 1800 1741"/>
                              <a:gd name="T13" fmla="*/ T12 w 158"/>
                              <a:gd name="T14" fmla="+- 0 181 141"/>
                              <a:gd name="T15" fmla="*/ 181 h 137"/>
                              <a:gd name="T16" fmla="+- 0 1840 1741"/>
                              <a:gd name="T17" fmla="*/ T16 w 158"/>
                              <a:gd name="T18" fmla="+- 0 173 141"/>
                              <a:gd name="T19" fmla="*/ 173 h 137"/>
                              <a:gd name="T20" fmla="+- 0 1839 1741"/>
                              <a:gd name="T21" fmla="*/ T20 w 158"/>
                              <a:gd name="T22" fmla="+- 0 141 141"/>
                              <a:gd name="T23" fmla="*/ 141 h 137"/>
                              <a:gd name="T24" fmla="+- 0 1899 1741"/>
                              <a:gd name="T25" fmla="*/ T24 w 158"/>
                              <a:gd name="T26" fmla="+- 0 209 141"/>
                              <a:gd name="T27" fmla="*/ 209 h 137"/>
                              <a:gd name="T28" fmla="+- 0 1840 1741"/>
                              <a:gd name="T29" fmla="*/ T28 w 158"/>
                              <a:gd name="T30" fmla="+- 0 278 141"/>
                              <a:gd name="T31" fmla="*/ 27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99" y="137"/>
                                </a:moveTo>
                                <a:lnTo>
                                  <a:pt x="99" y="104"/>
                                </a:lnTo>
                                <a:lnTo>
                                  <a:pt x="59" y="97"/>
                                </a:lnTo>
                                <a:lnTo>
                                  <a:pt x="59" y="40"/>
                                </a:lnTo>
                                <a:lnTo>
                                  <a:pt x="99" y="32"/>
                                </a:lnTo>
                                <a:lnTo>
                                  <a:pt x="98" y="0"/>
                                </a:lnTo>
                                <a:lnTo>
                                  <a:pt x="158" y="68"/>
                                </a:lnTo>
                                <a:lnTo>
                                  <a:pt x="9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2965"/>
                        <wps:cNvSpPr>
                          <a:spLocks/>
                        </wps:cNvSpPr>
                        <wps:spPr bwMode="auto">
                          <a:xfrm>
                            <a:off x="1741" y="141"/>
                            <a:ext cx="158" cy="137"/>
                          </a:xfrm>
                          <a:custGeom>
                            <a:avLst/>
                            <a:gdLst>
                              <a:gd name="T0" fmla="+- 0 1788 1741"/>
                              <a:gd name="T1" fmla="*/ T0 w 158"/>
                              <a:gd name="T2" fmla="+- 0 236 141"/>
                              <a:gd name="T3" fmla="*/ 236 h 137"/>
                              <a:gd name="T4" fmla="+- 0 1774 1741"/>
                              <a:gd name="T5" fmla="*/ T4 w 158"/>
                              <a:gd name="T6" fmla="+- 0 234 141"/>
                              <a:gd name="T7" fmla="*/ 234 h 137"/>
                              <a:gd name="T8" fmla="+- 0 1773 1741"/>
                              <a:gd name="T9" fmla="*/ T8 w 158"/>
                              <a:gd name="T10" fmla="+- 0 185 141"/>
                              <a:gd name="T11" fmla="*/ 185 h 137"/>
                              <a:gd name="T12" fmla="+- 0 1788 1741"/>
                              <a:gd name="T13" fmla="*/ T12 w 158"/>
                              <a:gd name="T14" fmla="+- 0 183 141"/>
                              <a:gd name="T15" fmla="*/ 183 h 137"/>
                              <a:gd name="T16" fmla="+- 0 1788 1741"/>
                              <a:gd name="T17" fmla="*/ T16 w 158"/>
                              <a:gd name="T18" fmla="+- 0 236 141"/>
                              <a:gd name="T19" fmla="*/ 23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47" y="95"/>
                                </a:moveTo>
                                <a:lnTo>
                                  <a:pt x="33" y="93"/>
                                </a:lnTo>
                                <a:lnTo>
                                  <a:pt x="32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2964"/>
                        <wps:cNvSpPr>
                          <a:spLocks/>
                        </wps:cNvSpPr>
                        <wps:spPr bwMode="auto">
                          <a:xfrm>
                            <a:off x="1741" y="141"/>
                            <a:ext cx="158" cy="137"/>
                          </a:xfrm>
                          <a:custGeom>
                            <a:avLst/>
                            <a:gdLst>
                              <a:gd name="T0" fmla="+- 0 1766 1741"/>
                              <a:gd name="T1" fmla="*/ T0 w 158"/>
                              <a:gd name="T2" fmla="+- 0 232 141"/>
                              <a:gd name="T3" fmla="*/ 232 h 137"/>
                              <a:gd name="T4" fmla="+- 0 1758 1741"/>
                              <a:gd name="T5" fmla="*/ T4 w 158"/>
                              <a:gd name="T6" fmla="+- 0 231 141"/>
                              <a:gd name="T7" fmla="*/ 231 h 137"/>
                              <a:gd name="T8" fmla="+- 0 1757 1741"/>
                              <a:gd name="T9" fmla="*/ T8 w 158"/>
                              <a:gd name="T10" fmla="+- 0 188 141"/>
                              <a:gd name="T11" fmla="*/ 188 h 137"/>
                              <a:gd name="T12" fmla="+- 0 1766 1741"/>
                              <a:gd name="T13" fmla="*/ T12 w 158"/>
                              <a:gd name="T14" fmla="+- 0 187 141"/>
                              <a:gd name="T15" fmla="*/ 187 h 137"/>
                              <a:gd name="T16" fmla="+- 0 1766 1741"/>
                              <a:gd name="T17" fmla="*/ T16 w 158"/>
                              <a:gd name="T18" fmla="+- 0 232 141"/>
                              <a:gd name="T19" fmla="*/ 23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25" y="91"/>
                                </a:moveTo>
                                <a:lnTo>
                                  <a:pt x="17" y="90"/>
                                </a:lnTo>
                                <a:lnTo>
                                  <a:pt x="16" y="47"/>
                                </a:lnTo>
                                <a:lnTo>
                                  <a:pt x="25" y="46"/>
                                </a:lnTo>
                                <a:lnTo>
                                  <a:pt x="2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2963"/>
                        <wps:cNvSpPr>
                          <a:spLocks/>
                        </wps:cNvSpPr>
                        <wps:spPr bwMode="auto">
                          <a:xfrm>
                            <a:off x="1741" y="141"/>
                            <a:ext cx="158" cy="137"/>
                          </a:xfrm>
                          <a:custGeom>
                            <a:avLst/>
                            <a:gdLst>
                              <a:gd name="T0" fmla="+- 0 1748 1741"/>
                              <a:gd name="T1" fmla="*/ T0 w 158"/>
                              <a:gd name="T2" fmla="+- 0 229 141"/>
                              <a:gd name="T3" fmla="*/ 229 h 137"/>
                              <a:gd name="T4" fmla="+- 0 1742 1741"/>
                              <a:gd name="T5" fmla="*/ T4 w 158"/>
                              <a:gd name="T6" fmla="+- 0 228 141"/>
                              <a:gd name="T7" fmla="*/ 228 h 137"/>
                              <a:gd name="T8" fmla="+- 0 1741 1741"/>
                              <a:gd name="T9" fmla="*/ T8 w 158"/>
                              <a:gd name="T10" fmla="+- 0 192 141"/>
                              <a:gd name="T11" fmla="*/ 192 h 137"/>
                              <a:gd name="T12" fmla="+- 0 1741 1741"/>
                              <a:gd name="T13" fmla="*/ T12 w 158"/>
                              <a:gd name="T14" fmla="+- 0 191 141"/>
                              <a:gd name="T15" fmla="*/ 191 h 137"/>
                              <a:gd name="T16" fmla="+- 0 1747 1741"/>
                              <a:gd name="T17" fmla="*/ T16 w 158"/>
                              <a:gd name="T18" fmla="+- 0 190 141"/>
                              <a:gd name="T19" fmla="*/ 190 h 137"/>
                              <a:gd name="T20" fmla="+- 0 1748 1741"/>
                              <a:gd name="T21" fmla="*/ T20 w 158"/>
                              <a:gd name="T22" fmla="+- 0 229 141"/>
                              <a:gd name="T23" fmla="*/ 22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7" y="88"/>
                                </a:moveTo>
                                <a:lnTo>
                                  <a:pt x="1" y="87"/>
                                </a:lnTo>
                                <a:lnTo>
                                  <a:pt x="0" y="51"/>
                                </a:lnTo>
                                <a:lnTo>
                                  <a:pt x="0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0A4D6" id="Group 2962" o:spid="_x0000_s1026" style="position:absolute;margin-left:79.15pt;margin-top:13.9pt;width:7.9pt;height:6.85pt;z-index:-251737088;mso-position-horizontal-relative:page" coordorigin="1741,141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">
                <v:shape id="Freeform 2966" o:spid="_x0000_s1027" style="position:absolute;left:1741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" path="m99,137r,-33l59,97r,-57l99,32,98,r60,68l99,137xe" fillcolor="black" stroked="f">
                  <v:path arrowok="t" o:connecttype="custom" o:connectlocs="99,278;99,245;59,238;59,181;99,173;98,141;158,209;99,278" o:connectangles="0,0,0,0,0,0,0,0"/>
                </v:shape>
                <v:shape id="Freeform 2965" o:spid="_x0000_s1028" style="position:absolute;left:1741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" path="m47,95l33,93,32,44,47,42r,53xe" fillcolor="black" stroked="f">
                  <v:path arrowok="t" o:connecttype="custom" o:connectlocs="47,236;33,234;32,185;47,183;47,236" o:connectangles="0,0,0,0,0"/>
                </v:shape>
                <v:shape id="Freeform 2964" o:spid="_x0000_s1029" style="position:absolute;left:1741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" path="m25,91l17,90,16,47r9,-1l25,91xe" fillcolor="black" stroked="f">
                  <v:path arrowok="t" o:connecttype="custom" o:connectlocs="25,232;17,231;16,188;25,187;25,232" o:connectangles="0,0,0,0,0"/>
                </v:shape>
                <v:shape id="Freeform 2963" o:spid="_x0000_s1030" style="position:absolute;left:1741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" path="m7,88l1,87,,51,,50,6,49,7,88xe" fillcolor="black" stroked="f">
                  <v:path arrowok="t" o:connecttype="custom" o:connectlocs="7,229;1,228;0,192;0,191;6,190;7,229" o:connectangles="0,0,0,0,0,0"/>
                </v:shape>
                <w10:wrap anchorx="page"/>
              </v:group>
            </w:pict>
          </mc:Fallback>
        </mc:AlternateContent>
      </w:r>
      <w:r w:rsidR="00AE4EF3" w:rsidRPr="00A136BC">
        <w:rPr>
          <w:noProof/>
          <w:sz w:val="10"/>
          <w:szCs w:val="10"/>
          <w:lang w:bidi="he-IL"/>
        </w:rPr>
        <w:t>Наберите на цифровых подсвечиваемых кнопках новый PIN код от 4 до 10 цифр         [#]</w:t>
      </w:r>
    </w:p>
    <w:p w:rsidR="00AE4EF3" w:rsidRPr="00A136BC" w:rsidRDefault="00AE4EF3" w:rsidP="00AE4EF3">
      <w:pPr>
        <w:tabs>
          <w:tab w:val="left" w:pos="1461"/>
        </w:tabs>
        <w:spacing w:line="275" w:lineRule="auto"/>
        <w:ind w:left="106"/>
        <w:jc w:val="both"/>
        <w:rPr>
          <w:noProof/>
          <w:sz w:val="10"/>
          <w:szCs w:val="10"/>
          <w:lang w:bidi="he-IL"/>
        </w:rPr>
      </w:pPr>
      <w:r w:rsidRPr="00A136BC">
        <w:rPr>
          <w:noProof/>
          <w:sz w:val="10"/>
          <w:szCs w:val="10"/>
          <w:lang w:bidi="he-IL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индикация </w:t>
      </w:r>
      <w:r w:rsidRPr="00A136BC">
        <w:rPr>
          <w:rFonts w:ascii="Calibri" w:eastAsia="Calibri" w:hAnsi="Calibri" w:cs="Calibri"/>
          <w:sz w:val="10"/>
          <w:szCs w:val="10"/>
        </w:rPr>
        <w:t>мигает 1 раз и подается длинный звуковой сигнал. Подсвечиваемые кнопки гаснут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tabs>
          <w:tab w:val="left" w:pos="954"/>
        </w:tabs>
        <w:spacing w:before="18"/>
        <w:ind w:left="106" w:right="192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На цифровых кнопках наберите Ваш предварительно введенный PIN код</w:t>
      </w:r>
      <w:r w:rsidRPr="00A136BC">
        <w:rPr>
          <w:rFonts w:ascii="Calibri"/>
          <w:b/>
          <w:color w:val="231F20"/>
          <w:spacing w:val="-1"/>
          <w:sz w:val="10"/>
        </w:rPr>
        <w:t xml:space="preserve"> и нажмите </w:t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AE4EF3" w:rsidP="00AE4EF3">
      <w:pPr>
        <w:spacing w:before="18"/>
        <w:ind w:left="106" w:right="1927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Например</w:t>
      </w:r>
      <w:r w:rsidR="00B73054" w:rsidRPr="00A136BC">
        <w:rPr>
          <w:rFonts w:ascii="Calibri"/>
          <w:color w:val="231F20"/>
          <w:spacing w:val="-1"/>
          <w:sz w:val="10"/>
        </w:rPr>
        <w:t>:</w:t>
      </w:r>
      <w:r w:rsidR="00B73054" w:rsidRPr="00A136BC">
        <w:rPr>
          <w:rFonts w:ascii="Calibri"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1231234</w:t>
      </w:r>
      <w:r w:rsidR="00B73054" w:rsidRPr="00A136BC">
        <w:rPr>
          <w:rFonts w:ascii="Calibri"/>
          <w:color w:val="231F20"/>
          <w:sz w:val="10"/>
        </w:rPr>
        <w:t>#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AE4EF3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77" w:space="349"/>
            <w:col w:w="1442" w:space="484"/>
            <w:col w:w="3628"/>
          </w:cols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 w:rsidP="00CA057A">
      <w:pPr>
        <w:pStyle w:val="3"/>
        <w:tabs>
          <w:tab w:val="left" w:pos="2164"/>
          <w:tab w:val="left" w:pos="4118"/>
        </w:tabs>
        <w:ind w:left="204"/>
      </w:pPr>
      <w:r>
        <w:rPr>
          <w:noProof/>
          <w:position w:val="4"/>
        </w:rPr>
        <mc:AlternateContent>
          <mc:Choice Requires="wpg">
            <w:drawing>
              <wp:inline distT="0" distB="0" distL="0" distR="0">
                <wp:extent cx="768985" cy="1191260"/>
                <wp:effectExtent l="2540" t="3175" r="0" b="0"/>
                <wp:docPr id="2715" name="Group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191260"/>
                          <a:chOff x="0" y="0"/>
                          <a:chExt cx="1211" cy="1876"/>
                        </a:xfrm>
                      </wpg:grpSpPr>
                      <pic:pic xmlns:pic="http://schemas.openxmlformats.org/drawingml/2006/picture">
                        <pic:nvPicPr>
                          <pic:cNvPr id="2733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4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986"/>
                            <a:ext cx="720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A5FF5" id="Group 2949" o:spid="_x0000_s1026" style="width:60.55pt;height:93.8pt;mso-position-horizontal-relative:char;mso-position-vertical-relative:line" coordsize="1211,1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">
                <v:shape id="Picture 2951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"/>
                <v:shape id="Picture 2950" o:spid="_x0000_s1028" type="#_x0000_t75" style="position:absolute;left:214;top:986;width:720;height: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rPr>
          <w:position w:val="4"/>
        </w:rPr>
        <w:tab/>
      </w:r>
      <w:r>
        <w:rPr>
          <w:noProof/>
          <w:position w:val="30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3175" b="0"/>
                <wp:docPr id="2689" name="Group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690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91" name="Group 2946"/>
                        <wpg:cNvGrpSpPr>
                          <a:grpSpLocks/>
                        </wpg:cNvGrpSpPr>
                        <wpg:grpSpPr bwMode="auto">
                          <a:xfrm>
                            <a:off x="854" y="156"/>
                            <a:ext cx="2" cy="109"/>
                            <a:chOff x="854" y="156"/>
                            <a:chExt cx="2" cy="109"/>
                          </a:xfrm>
                        </wpg:grpSpPr>
                        <wps:wsp>
                          <wps:cNvPr id="2692" name="Freeform 2947"/>
                          <wps:cNvSpPr>
                            <a:spLocks/>
                          </wps:cNvSpPr>
                          <wps:spPr bwMode="auto">
                            <a:xfrm>
                              <a:off x="854" y="156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6 h 109"/>
                                <a:gd name="T2" fmla="*/ 0 w 2"/>
                                <a:gd name="T3" fmla="*/ 264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944"/>
                        <wpg:cNvGrpSpPr>
                          <a:grpSpLocks/>
                        </wpg:cNvGrpSpPr>
                        <wpg:grpSpPr bwMode="auto">
                          <a:xfrm>
                            <a:off x="935" y="334"/>
                            <a:ext cx="109" cy="2"/>
                            <a:chOff x="935" y="334"/>
                            <a:chExt cx="109" cy="2"/>
                          </a:xfrm>
                        </wpg:grpSpPr>
                        <wps:wsp>
                          <wps:cNvPr id="2694" name="Freeform 2945"/>
                          <wps:cNvSpPr>
                            <a:spLocks/>
                          </wps:cNvSpPr>
                          <wps:spPr bwMode="auto">
                            <a:xfrm>
                              <a:off x="935" y="334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942"/>
                        <wpg:cNvGrpSpPr>
                          <a:grpSpLocks/>
                        </wpg:cNvGrpSpPr>
                        <wpg:grpSpPr bwMode="auto">
                          <a:xfrm>
                            <a:off x="1113" y="145"/>
                            <a:ext cx="2" cy="109"/>
                            <a:chOff x="1113" y="145"/>
                            <a:chExt cx="2" cy="109"/>
                          </a:xfrm>
                        </wpg:grpSpPr>
                        <wps:wsp>
                          <wps:cNvPr id="2696" name="Freeform 2943"/>
                          <wps:cNvSpPr>
                            <a:spLocks/>
                          </wps:cNvSpPr>
                          <wps:spPr bwMode="auto">
                            <a:xfrm>
                              <a:off x="1113" y="145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3 h 109"/>
                                <a:gd name="T2" fmla="*/ 0 w 2"/>
                                <a:gd name="T3" fmla="*/ 145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940"/>
                        <wpg:cNvGrpSpPr>
                          <a:grpSpLocks/>
                        </wpg:cNvGrpSpPr>
                        <wpg:grpSpPr bwMode="auto">
                          <a:xfrm>
                            <a:off x="923" y="75"/>
                            <a:ext cx="109" cy="2"/>
                            <a:chOff x="923" y="75"/>
                            <a:chExt cx="109" cy="2"/>
                          </a:xfrm>
                        </wpg:grpSpPr>
                        <wps:wsp>
                          <wps:cNvPr id="2698" name="Freeform 2941"/>
                          <wps:cNvSpPr>
                            <a:spLocks/>
                          </wps:cNvSpPr>
                          <wps:spPr bwMode="auto">
                            <a:xfrm>
                              <a:off x="923" y="75"/>
                              <a:ext cx="109" cy="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938"/>
                        <wpg:cNvGrpSpPr>
                          <a:grpSpLocks/>
                        </wpg:cNvGrpSpPr>
                        <wpg:grpSpPr bwMode="auto">
                          <a:xfrm>
                            <a:off x="854" y="96"/>
                            <a:ext cx="4" cy="38"/>
                            <a:chOff x="854" y="96"/>
                            <a:chExt cx="4" cy="38"/>
                          </a:xfrm>
                        </wpg:grpSpPr>
                        <wps:wsp>
                          <wps:cNvPr id="2700" name="Freeform 2939"/>
                          <wps:cNvSpPr>
                            <a:spLocks/>
                          </wps:cNvSpPr>
                          <wps:spPr bwMode="auto">
                            <a:xfrm>
                              <a:off x="854" y="96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96 h 38"/>
                                <a:gd name="T2" fmla="*/ 1 w 4"/>
                                <a:gd name="T3" fmla="*/ 101 h 38"/>
                                <a:gd name="T4" fmla="*/ 0 w 4"/>
                                <a:gd name="T5" fmla="*/ 107 h 38"/>
                                <a:gd name="T6" fmla="*/ 0 w 4"/>
                                <a:gd name="T7" fmla="*/ 115 h 38"/>
                                <a:gd name="T8" fmla="*/ 0 w 4"/>
                                <a:gd name="T9" fmla="*/ 133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936"/>
                        <wpg:cNvGrpSpPr>
                          <a:grpSpLocks/>
                        </wpg:cNvGrpSpPr>
                        <wpg:grpSpPr bwMode="auto">
                          <a:xfrm>
                            <a:off x="854" y="276"/>
                            <a:ext cx="5" cy="38"/>
                            <a:chOff x="854" y="276"/>
                            <a:chExt cx="5" cy="38"/>
                          </a:xfrm>
                        </wpg:grpSpPr>
                        <wps:wsp>
                          <wps:cNvPr id="2702" name="Freeform 2937"/>
                          <wps:cNvSpPr>
                            <a:spLocks/>
                          </wps:cNvSpPr>
                          <wps:spPr bwMode="auto">
                            <a:xfrm>
                              <a:off x="854" y="276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6 h 38"/>
                                <a:gd name="T2" fmla="*/ 0 w 5"/>
                                <a:gd name="T3" fmla="*/ 294 h 38"/>
                                <a:gd name="T4" fmla="*/ 0 w 5"/>
                                <a:gd name="T5" fmla="*/ 303 h 38"/>
                                <a:gd name="T6" fmla="*/ 4 w 5"/>
                                <a:gd name="T7" fmla="*/ 313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934"/>
                        <wpg:cNvGrpSpPr>
                          <a:grpSpLocks/>
                        </wpg:cNvGrpSpPr>
                        <wpg:grpSpPr bwMode="auto">
                          <a:xfrm>
                            <a:off x="875" y="330"/>
                            <a:ext cx="38" cy="4"/>
                            <a:chOff x="875" y="330"/>
                            <a:chExt cx="38" cy="4"/>
                          </a:xfrm>
                        </wpg:grpSpPr>
                        <wps:wsp>
                          <wps:cNvPr id="2704" name="Freeform 2935"/>
                          <wps:cNvSpPr>
                            <a:spLocks/>
                          </wps:cNvSpPr>
                          <wps:spPr bwMode="auto">
                            <a:xfrm>
                              <a:off x="875" y="330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0 h 4"/>
                                <a:gd name="T2" fmla="*/ 5 w 38"/>
                                <a:gd name="T3" fmla="*/ 333 h 4"/>
                                <a:gd name="T4" fmla="*/ 11 w 38"/>
                                <a:gd name="T5" fmla="*/ 334 h 4"/>
                                <a:gd name="T6" fmla="*/ 19 w 38"/>
                                <a:gd name="T7" fmla="*/ 334 h 4"/>
                                <a:gd name="T8" fmla="*/ 37 w 38"/>
                                <a:gd name="T9" fmla="*/ 334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932"/>
                        <wpg:cNvGrpSpPr>
                          <a:grpSpLocks/>
                        </wpg:cNvGrpSpPr>
                        <wpg:grpSpPr bwMode="auto">
                          <a:xfrm>
                            <a:off x="1055" y="330"/>
                            <a:ext cx="38" cy="5"/>
                            <a:chOff x="1055" y="330"/>
                            <a:chExt cx="38" cy="5"/>
                          </a:xfrm>
                        </wpg:grpSpPr>
                        <wps:wsp>
                          <wps:cNvPr id="2706" name="Freeform 2933"/>
                          <wps:cNvSpPr>
                            <a:spLocks/>
                          </wps:cNvSpPr>
                          <wps:spPr bwMode="auto">
                            <a:xfrm>
                              <a:off x="1055" y="330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4 h 5"/>
                                <a:gd name="T2" fmla="*/ 18 w 38"/>
                                <a:gd name="T3" fmla="*/ 334 h 5"/>
                                <a:gd name="T4" fmla="*/ 27 w 38"/>
                                <a:gd name="T5" fmla="*/ 334 h 5"/>
                                <a:gd name="T6" fmla="*/ 37 w 38"/>
                                <a:gd name="T7" fmla="*/ 330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930"/>
                        <wpg:cNvGrpSpPr>
                          <a:grpSpLocks/>
                        </wpg:cNvGrpSpPr>
                        <wpg:grpSpPr bwMode="auto">
                          <a:xfrm>
                            <a:off x="1109" y="276"/>
                            <a:ext cx="4" cy="38"/>
                            <a:chOff x="1109" y="276"/>
                            <a:chExt cx="4" cy="38"/>
                          </a:xfrm>
                        </wpg:grpSpPr>
                        <wps:wsp>
                          <wps:cNvPr id="2708" name="Freeform 2931"/>
                          <wps:cNvSpPr>
                            <a:spLocks/>
                          </wps:cNvSpPr>
                          <wps:spPr bwMode="auto">
                            <a:xfrm>
                              <a:off x="1109" y="276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3 h 38"/>
                                <a:gd name="T2" fmla="*/ 2 w 4"/>
                                <a:gd name="T3" fmla="*/ 308 h 38"/>
                                <a:gd name="T4" fmla="*/ 4 w 4"/>
                                <a:gd name="T5" fmla="*/ 302 h 38"/>
                                <a:gd name="T6" fmla="*/ 4 w 4"/>
                                <a:gd name="T7" fmla="*/ 294 h 38"/>
                                <a:gd name="T8" fmla="*/ 4 w 4"/>
                                <a:gd name="T9" fmla="*/ 27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928"/>
                        <wpg:cNvGrpSpPr>
                          <a:grpSpLocks/>
                        </wpg:cNvGrpSpPr>
                        <wpg:grpSpPr bwMode="auto">
                          <a:xfrm>
                            <a:off x="1109" y="96"/>
                            <a:ext cx="5" cy="38"/>
                            <a:chOff x="1109" y="96"/>
                            <a:chExt cx="5" cy="38"/>
                          </a:xfrm>
                        </wpg:grpSpPr>
                        <wps:wsp>
                          <wps:cNvPr id="2710" name="Freeform 2929"/>
                          <wps:cNvSpPr>
                            <a:spLocks/>
                          </wps:cNvSpPr>
                          <wps:spPr bwMode="auto">
                            <a:xfrm>
                              <a:off x="1109" y="96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3 h 38"/>
                                <a:gd name="T2" fmla="*/ 4 w 5"/>
                                <a:gd name="T3" fmla="*/ 115 h 38"/>
                                <a:gd name="T4" fmla="*/ 4 w 5"/>
                                <a:gd name="T5" fmla="*/ 106 h 38"/>
                                <a:gd name="T6" fmla="*/ 0 w 5"/>
                                <a:gd name="T7" fmla="*/ 9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926"/>
                        <wpg:cNvGrpSpPr>
                          <a:grpSpLocks/>
                        </wpg:cNvGrpSpPr>
                        <wpg:grpSpPr bwMode="auto">
                          <a:xfrm>
                            <a:off x="1055" y="75"/>
                            <a:ext cx="38" cy="4"/>
                            <a:chOff x="1055" y="75"/>
                            <a:chExt cx="38" cy="4"/>
                          </a:xfrm>
                        </wpg:grpSpPr>
                        <wps:wsp>
                          <wps:cNvPr id="2712" name="Freeform 2927"/>
                          <wps:cNvSpPr>
                            <a:spLocks/>
                          </wps:cNvSpPr>
                          <wps:spPr bwMode="auto">
                            <a:xfrm>
                              <a:off x="1055" y="75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9 h 4"/>
                                <a:gd name="T2" fmla="*/ 32 w 38"/>
                                <a:gd name="T3" fmla="*/ 76 h 4"/>
                                <a:gd name="T4" fmla="*/ 26 w 38"/>
                                <a:gd name="T5" fmla="*/ 75 h 4"/>
                                <a:gd name="T6" fmla="*/ 18 w 38"/>
                                <a:gd name="T7" fmla="*/ 75 h 4"/>
                                <a:gd name="T8" fmla="*/ 0 w 38"/>
                                <a:gd name="T9" fmla="*/ 75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924"/>
                        <wpg:cNvGrpSpPr>
                          <a:grpSpLocks/>
                        </wpg:cNvGrpSpPr>
                        <wpg:grpSpPr bwMode="auto">
                          <a:xfrm>
                            <a:off x="875" y="75"/>
                            <a:ext cx="38" cy="5"/>
                            <a:chOff x="875" y="75"/>
                            <a:chExt cx="38" cy="5"/>
                          </a:xfrm>
                        </wpg:grpSpPr>
                        <wps:wsp>
                          <wps:cNvPr id="2714" name="Freeform 2925"/>
                          <wps:cNvSpPr>
                            <a:spLocks/>
                          </wps:cNvSpPr>
                          <wps:spPr bwMode="auto">
                            <a:xfrm>
                              <a:off x="875" y="75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5 h 5"/>
                                <a:gd name="T2" fmla="*/ 19 w 38"/>
                                <a:gd name="T3" fmla="*/ 75 h 5"/>
                                <a:gd name="T4" fmla="*/ 9 w 38"/>
                                <a:gd name="T5" fmla="*/ 75 h 5"/>
                                <a:gd name="T6" fmla="*/ 0 w 38"/>
                                <a:gd name="T7" fmla="*/ 79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7C3D88" id="Group 2923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">
                <v:shape id="Picture 2948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"/>
                <v:group id="Group 2946" o:spid="_x0000_s1028" style="position:absolute;left:854;top:156;width:2;height:109" coordorigin="854,156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2947" o:spid="_x0000_s1029" style="position:absolute;left:854;top:156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" path="m,l,108e" filled="f" strokecolor="white" strokeweight=".248mm">
                    <v:stroke dashstyle="dash"/>
                    <v:path arrowok="t" o:connecttype="custom" o:connectlocs="0,156;0,264" o:connectangles="0,0"/>
                  </v:shape>
                </v:group>
                <v:group id="Group 2944" o:spid="_x0000_s1030" style="position:absolute;left:935;top:334;width:109;height:2" coordorigin="935,33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2945" o:spid="_x0000_s1031" style="position:absolute;left:935;top:33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942" o:spid="_x0000_s1032" style="position:absolute;left:1113;top:145;width:2;height:109" coordorigin="1113,145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2943" o:spid="_x0000_s1033" style="position:absolute;left:1113;top:145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253;0,145" o:connectangles="0,0"/>
                  </v:shape>
                </v:group>
                <v:group id="Group 2940" o:spid="_x0000_s1034" style="position:absolute;left:923;top:75;width:109;height:2" coordorigin="923,7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2941" o:spid="_x0000_s1035" style="position:absolute;left:923;top:7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" path="m109,l,e" filled="f" strokecolor="white" strokeweight=".248mm">
                    <v:stroke dashstyle="dash"/>
                    <v:path arrowok="t" o:connecttype="custom" o:connectlocs="109,0;0,0" o:connectangles="0,0"/>
                  </v:shape>
                </v:group>
                <v:group id="Group 2938" o:spid="_x0000_s1036" style="position:absolute;left:854;top:96;width:4;height:38" coordorigin="854,9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2939" o:spid="_x0000_s1037" style="position:absolute;left:854;top:9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" path="m4,l1,5,,11r,8l,37e" filled="f" strokecolor="white" strokeweight=".248mm">
                    <v:path arrowok="t" o:connecttype="custom" o:connectlocs="4,96;1,101;0,107;0,115;0,133" o:connectangles="0,0,0,0,0"/>
                  </v:shape>
                </v:group>
                <v:group id="Group 2936" o:spid="_x0000_s1038" style="position:absolute;left:854;top:276;width:5;height:38" coordorigin="854,27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2937" o:spid="_x0000_s1039" style="position:absolute;left:854;top:27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" path="m,l,18r,9l4,37e" filled="f" strokecolor="white" strokeweight=".248mm">
                    <v:path arrowok="t" o:connecttype="custom" o:connectlocs="0,276;0,294;0,303;4,313" o:connectangles="0,0,0,0"/>
                  </v:shape>
                </v:group>
                <v:group id="Group 2934" o:spid="_x0000_s1040" style="position:absolute;left:875;top:330;width:38;height:4" coordorigin="875,330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2935" o:spid="_x0000_s1041" style="position:absolute;left:875;top:33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" path="m,l5,3r6,1l19,4r18,e" filled="f" strokecolor="white" strokeweight=".248mm">
                    <v:path arrowok="t" o:connecttype="custom" o:connectlocs="0,330;5,333;11,334;19,334;37,334" o:connectangles="0,0,0,0,0"/>
                  </v:shape>
                </v:group>
                <v:group id="Group 2932" o:spid="_x0000_s1042" style="position:absolute;left:1055;top:330;width:38;height:5" coordorigin="1055,330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2933" o:spid="_x0000_s1043" style="position:absolute;left:1055;top:330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" path="m,4r18,l27,4,37,e" filled="f" strokecolor="white" strokeweight=".248mm">
                    <v:path arrowok="t" o:connecttype="custom" o:connectlocs="0,334;18,334;27,334;37,330" o:connectangles="0,0,0,0"/>
                  </v:shape>
                </v:group>
                <v:group id="Group 2930" o:spid="_x0000_s1044" style="position:absolute;left:1109;top:276;width:4;height:38" coordorigin="1109,27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2931" o:spid="_x0000_s1045" style="position:absolute;left:1109;top:27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" path="m,37l2,32,4,26r,-8l4,e" filled="f" strokecolor="white" strokeweight=".248mm">
                    <v:path arrowok="t" o:connecttype="custom" o:connectlocs="0,313;2,308;4,302;4,294;4,276" o:connectangles="0,0,0,0,0"/>
                  </v:shape>
                </v:group>
                <v:group id="Group 2928" o:spid="_x0000_s1046" style="position:absolute;left:1109;top:96;width:5;height:38" coordorigin="1109,9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2929" o:spid="_x0000_s1047" style="position:absolute;left:1109;top:9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" path="m4,37l4,19r,-9l,e" filled="f" strokecolor="white" strokeweight=".248mm">
                    <v:path arrowok="t" o:connecttype="custom" o:connectlocs="4,133;4,115;4,106;0,96" o:connectangles="0,0,0,0"/>
                  </v:shape>
                </v:group>
                <v:group id="Group 2926" o:spid="_x0000_s1048" style="position:absolute;left:1055;top:75;width:38;height:4" coordorigin="1055,75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2927" o:spid="_x0000_s1049" style="position:absolute;left:1055;top:75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" path="m37,4l32,1,26,,18,,,e" filled="f" strokecolor="white" strokeweight=".248mm">
                    <v:path arrowok="t" o:connecttype="custom" o:connectlocs="37,79;32,76;26,75;18,75;0,75" o:connectangles="0,0,0,0,0"/>
                  </v:shape>
                </v:group>
                <v:group id="Group 2924" o:spid="_x0000_s1050" style="position:absolute;left:875;top:75;width:38;height:5" coordorigin="875,75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2925" o:spid="_x0000_s1051" style="position:absolute;left:875;top:75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" path="m37,l19,,9,,,4e" filled="f" strokecolor="white" strokeweight=".248mm">
                    <v:path arrowok="t" o:connecttype="custom" o:connectlocs="37,75;19,75;9,75;0,79" o:connectangles="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3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72160" cy="1218565"/>
                <wp:effectExtent l="1905" t="635" r="0" b="0"/>
                <wp:docPr id="3134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" cy="1218565"/>
                          <a:chOff x="0" y="0"/>
                          <a:chExt cx="1216" cy="1919"/>
                        </a:xfrm>
                      </wpg:grpSpPr>
                      <pic:pic xmlns:pic="http://schemas.openxmlformats.org/drawingml/2006/picture">
                        <pic:nvPicPr>
                          <pic:cNvPr id="3135" name="Picture 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" name="Picture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954"/>
                            <a:ext cx="720" cy="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762AE0" id="Group 2920" o:spid="_x0000_s1026" style="width:60.8pt;height:95.95pt;mso-position-horizontal-relative:char;mso-position-vertical-relative:line" coordsize="1216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">
                <v:shape id="Picture 2922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"/>
                <v:shape id="Picture 2921" o:spid="_x0000_s1028" type="#_x0000_t75" style="position:absolute;left:496;top:954;width:720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"/>
                <w10:anchorlock/>
              </v:group>
            </w:pict>
          </mc:Fallback>
        </mc:AlternateContent>
      </w:r>
    </w:p>
    <w:p w:rsidR="00FF438E" w:rsidRPr="00A136BC" w:rsidRDefault="0029131B" w:rsidP="00CA057A">
      <w:pPr>
        <w:tabs>
          <w:tab w:val="left" w:pos="3828"/>
        </w:tabs>
        <w:ind w:left="1718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/>
          <w:b/>
          <w:color w:val="231F20"/>
          <w:spacing w:val="-1"/>
          <w:sz w:val="16"/>
        </w:rPr>
        <w:t xml:space="preserve">  </w:t>
      </w:r>
      <w:r w:rsidR="004478CD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163955" cy="440055"/>
                <wp:effectExtent l="8255" t="10160" r="8890" b="6985"/>
                <wp:docPr id="3133" name="Text Box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44005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AE4EF3">
                            <w:pPr>
                              <w:spacing w:before="24"/>
                              <w:ind w:left="142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Соответствие PIN</w:t>
                            </w:r>
                            <w:r w:rsidRPr="00C506D2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кода</w:t>
                            </w:r>
                          </w:p>
                          <w:p w:rsidR="00D54872" w:rsidRPr="00AE4EF3" w:rsidRDefault="00D54872" w:rsidP="00CA057A">
                            <w:pPr>
                              <w:spacing w:before="24"/>
                              <w:ind w:left="14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407A27">
                              <w:rPr>
                                <w:rFonts w:ascii="Calibri"/>
                                <w:b/>
                                <w:color w:val="231F20"/>
                                <w:sz w:val="10"/>
                              </w:rPr>
                              <w:t>[OK]</w:t>
                            </w:r>
                            <w:r w:rsidRPr="00407A27"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</w:rPr>
                              <w:t xml:space="preserve">индикация </w:t>
                            </w: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мигает 1 раз и подается 2 коротких  звуковых сигнала</w:t>
                            </w:r>
                            <w:r w:rsidRPr="00C506D2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 xml:space="preserve"> PIN код установлен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19" o:spid="_x0000_s1119" type="#_x0000_t202" style="width:91.65pt;height:3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" fillcolor="#d1d3d4" strokecolor="#636466" strokeweight=".25pt">
                <v:textbox inset="0,0,0,0">
                  <w:txbxContent>
                    <w:p w:rsidR="00D54872" w:rsidRDefault="00D54872" w:rsidP="00AE4EF3">
                      <w:pPr>
                        <w:spacing w:before="24"/>
                        <w:ind w:left="142"/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Соответствие PIN</w:t>
                      </w:r>
                      <w:r w:rsidRPr="00C506D2"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кода</w:t>
                      </w:r>
                    </w:p>
                    <w:p w:rsidR="00D54872" w:rsidRPr="00AE4EF3" w:rsidRDefault="00D54872" w:rsidP="00CA057A">
                      <w:pPr>
                        <w:spacing w:before="24"/>
                        <w:ind w:left="14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407A27">
                        <w:rPr>
                          <w:rFonts w:ascii="Calibri"/>
                          <w:b/>
                          <w:color w:val="231F20"/>
                          <w:sz w:val="10"/>
                        </w:rPr>
                        <w:t>[OK]</w:t>
                      </w:r>
                      <w:r w:rsidRPr="00407A27">
                        <w:rPr>
                          <w:rFonts w:ascii="Calibri"/>
                          <w:b/>
                          <w:color w:val="231F20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</w:rPr>
                        <w:t xml:space="preserve">индикация </w:t>
                      </w: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мигает 1 раз и подается 2 коротких  звуковых сигнала</w:t>
                      </w:r>
                      <w:r w:rsidRPr="00C506D2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 xml:space="preserve"> PIN код установлен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 w:rsidR="004478CD"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176020" cy="433705"/>
                <wp:effectExtent l="8255" t="10160" r="6350" b="13335"/>
                <wp:docPr id="3132" name="Text Box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4337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29131B">
                            <w:pPr>
                              <w:spacing w:before="24"/>
                              <w:ind w:right="7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Несоответствие PIN</w:t>
                            </w:r>
                            <w:r w:rsidRPr="00C506D2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кода</w:t>
                            </w:r>
                          </w:p>
                          <w:p w:rsidR="00D54872" w:rsidRPr="00AE4EF3" w:rsidRDefault="00D54872" w:rsidP="002913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AE4EF3">
                              <w:rPr>
                                <w:sz w:val="10"/>
                                <w:szCs w:val="10"/>
                              </w:rPr>
                              <w:t xml:space="preserve">[Error]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Ошибка – подается 2 длинных звуковых сигнала в течении 1 секунды. Вернитесь к шагу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18" o:spid="_x0000_s1120" type="#_x0000_t202" style="width:92.6pt;height:3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 w:rsidP="0029131B">
                      <w:pPr>
                        <w:spacing w:before="24"/>
                        <w:ind w:right="7"/>
                        <w:jc w:val="center"/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Несоответствие PIN</w:t>
                      </w:r>
                      <w:r w:rsidRPr="00C506D2"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кода</w:t>
                      </w:r>
                    </w:p>
                    <w:p w:rsidR="00D54872" w:rsidRPr="00AE4EF3" w:rsidRDefault="00D54872" w:rsidP="002913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AE4EF3">
                        <w:rPr>
                          <w:sz w:val="10"/>
                          <w:szCs w:val="10"/>
                        </w:rPr>
                        <w:t xml:space="preserve">[Error] </w:t>
                      </w:r>
                      <w:r>
                        <w:rPr>
                          <w:sz w:val="10"/>
                          <w:szCs w:val="10"/>
                        </w:rPr>
                        <w:t>Ошибка – подается 2 длинных звуковых сигнала в течении 1 секунды. Вернитесь к шагу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29131B">
      <w:pPr>
        <w:pStyle w:val="3"/>
        <w:tabs>
          <w:tab w:val="left" w:pos="4299"/>
        </w:tabs>
        <w:spacing w:line="200" w:lineRule="atLeast"/>
        <w:ind w:left="1960"/>
        <w:rPr>
          <w:rFonts w:cs="Calibri"/>
        </w:rPr>
      </w:pPr>
      <w:r w:rsidRPr="00A136BC">
        <w:rPr>
          <w:noProof/>
          <w:lang w:bidi="he-IL"/>
        </w:rPr>
        <w:t xml:space="preserve">    </w:t>
      </w:r>
      <w:r w:rsidR="004478CD">
        <w:rPr>
          <w:noProof/>
        </w:rPr>
        <mc:AlternateContent>
          <mc:Choice Requires="wpg">
            <w:drawing>
              <wp:inline distT="0" distB="0" distL="0" distR="0">
                <wp:extent cx="768985" cy="1029970"/>
                <wp:effectExtent l="3810" t="635" r="0" b="0"/>
                <wp:docPr id="3106" name="Group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3107" name="Picture 2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08" name="Group 2915"/>
                        <wpg:cNvGrpSpPr>
                          <a:grpSpLocks/>
                        </wpg:cNvGrpSpPr>
                        <wpg:grpSpPr bwMode="auto">
                          <a:xfrm>
                            <a:off x="850" y="161"/>
                            <a:ext cx="2" cy="109"/>
                            <a:chOff x="850" y="161"/>
                            <a:chExt cx="2" cy="109"/>
                          </a:xfrm>
                        </wpg:grpSpPr>
                        <wps:wsp>
                          <wps:cNvPr id="3109" name="Freeform 2916"/>
                          <wps:cNvSpPr>
                            <a:spLocks/>
                          </wps:cNvSpPr>
                          <wps:spPr bwMode="auto">
                            <a:xfrm>
                              <a:off x="850" y="161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61 h 109"/>
                                <a:gd name="T2" fmla="*/ 0 w 2"/>
                                <a:gd name="T3" fmla="*/ 269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0" name="Group 2913"/>
                        <wpg:cNvGrpSpPr>
                          <a:grpSpLocks/>
                        </wpg:cNvGrpSpPr>
                        <wpg:grpSpPr bwMode="auto">
                          <a:xfrm>
                            <a:off x="931" y="339"/>
                            <a:ext cx="109" cy="2"/>
                            <a:chOff x="931" y="339"/>
                            <a:chExt cx="109" cy="2"/>
                          </a:xfrm>
                        </wpg:grpSpPr>
                        <wps:wsp>
                          <wps:cNvPr id="3111" name="Freeform 2914"/>
                          <wps:cNvSpPr>
                            <a:spLocks/>
                          </wps:cNvSpPr>
                          <wps:spPr bwMode="auto">
                            <a:xfrm>
                              <a:off x="931" y="339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2" name="Group 2911"/>
                        <wpg:cNvGrpSpPr>
                          <a:grpSpLocks/>
                        </wpg:cNvGrpSpPr>
                        <wpg:grpSpPr bwMode="auto">
                          <a:xfrm>
                            <a:off x="1109" y="150"/>
                            <a:ext cx="2" cy="109"/>
                            <a:chOff x="1109" y="150"/>
                            <a:chExt cx="2" cy="109"/>
                          </a:xfrm>
                        </wpg:grpSpPr>
                        <wps:wsp>
                          <wps:cNvPr id="3113" name="Freeform 2912"/>
                          <wps:cNvSpPr>
                            <a:spLocks/>
                          </wps:cNvSpPr>
                          <wps:spPr bwMode="auto">
                            <a:xfrm>
                              <a:off x="1109" y="150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8 h 109"/>
                                <a:gd name="T2" fmla="*/ 0 w 2"/>
                                <a:gd name="T3" fmla="*/ 150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4" name="Group 2909"/>
                        <wpg:cNvGrpSpPr>
                          <a:grpSpLocks/>
                        </wpg:cNvGrpSpPr>
                        <wpg:grpSpPr bwMode="auto">
                          <a:xfrm>
                            <a:off x="919" y="80"/>
                            <a:ext cx="109" cy="2"/>
                            <a:chOff x="919" y="80"/>
                            <a:chExt cx="109" cy="2"/>
                          </a:xfrm>
                        </wpg:grpSpPr>
                        <wps:wsp>
                          <wps:cNvPr id="3115" name="Freeform 2910"/>
                          <wps:cNvSpPr>
                            <a:spLocks/>
                          </wps:cNvSpPr>
                          <wps:spPr bwMode="auto">
                            <a:xfrm>
                              <a:off x="919" y="80"/>
                              <a:ext cx="109" cy="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6" name="Group 2907"/>
                        <wpg:cNvGrpSpPr>
                          <a:grpSpLocks/>
                        </wpg:cNvGrpSpPr>
                        <wpg:grpSpPr bwMode="auto">
                          <a:xfrm>
                            <a:off x="850" y="101"/>
                            <a:ext cx="4" cy="38"/>
                            <a:chOff x="850" y="101"/>
                            <a:chExt cx="4" cy="38"/>
                          </a:xfrm>
                        </wpg:grpSpPr>
                        <wps:wsp>
                          <wps:cNvPr id="3117" name="Freeform 2908"/>
                          <wps:cNvSpPr>
                            <a:spLocks/>
                          </wps:cNvSpPr>
                          <wps:spPr bwMode="auto">
                            <a:xfrm>
                              <a:off x="850" y="101"/>
                              <a:ext cx="4" cy="38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101 h 38"/>
                                <a:gd name="T2" fmla="*/ 1 w 4"/>
                                <a:gd name="T3" fmla="*/ 106 h 38"/>
                                <a:gd name="T4" fmla="*/ 0 w 4"/>
                                <a:gd name="T5" fmla="*/ 112 h 38"/>
                                <a:gd name="T6" fmla="*/ 0 w 4"/>
                                <a:gd name="T7" fmla="*/ 120 h 38"/>
                                <a:gd name="T8" fmla="*/ 0 w 4"/>
                                <a:gd name="T9" fmla="*/ 13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3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8" name="Group 2905"/>
                        <wpg:cNvGrpSpPr>
                          <a:grpSpLocks/>
                        </wpg:cNvGrpSpPr>
                        <wpg:grpSpPr bwMode="auto">
                          <a:xfrm>
                            <a:off x="850" y="281"/>
                            <a:ext cx="5" cy="38"/>
                            <a:chOff x="850" y="281"/>
                            <a:chExt cx="5" cy="38"/>
                          </a:xfrm>
                        </wpg:grpSpPr>
                        <wps:wsp>
                          <wps:cNvPr id="3119" name="Freeform 2906"/>
                          <wps:cNvSpPr>
                            <a:spLocks/>
                          </wps:cNvSpPr>
                          <wps:spPr bwMode="auto">
                            <a:xfrm>
                              <a:off x="850" y="281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81 h 38"/>
                                <a:gd name="T2" fmla="*/ 0 w 5"/>
                                <a:gd name="T3" fmla="*/ 299 h 38"/>
                                <a:gd name="T4" fmla="*/ 0 w 5"/>
                                <a:gd name="T5" fmla="*/ 308 h 38"/>
                                <a:gd name="T6" fmla="*/ 4 w 5"/>
                                <a:gd name="T7" fmla="*/ 31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0" name="Group 2903"/>
                        <wpg:cNvGrpSpPr>
                          <a:grpSpLocks/>
                        </wpg:cNvGrpSpPr>
                        <wpg:grpSpPr bwMode="auto">
                          <a:xfrm>
                            <a:off x="871" y="335"/>
                            <a:ext cx="38" cy="4"/>
                            <a:chOff x="871" y="335"/>
                            <a:chExt cx="38" cy="4"/>
                          </a:xfrm>
                        </wpg:grpSpPr>
                        <wps:wsp>
                          <wps:cNvPr id="3121" name="Freeform 2904"/>
                          <wps:cNvSpPr>
                            <a:spLocks/>
                          </wps:cNvSpPr>
                          <wps:spPr bwMode="auto">
                            <a:xfrm>
                              <a:off x="871" y="335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5 h 4"/>
                                <a:gd name="T2" fmla="*/ 5 w 38"/>
                                <a:gd name="T3" fmla="*/ 338 h 4"/>
                                <a:gd name="T4" fmla="*/ 11 w 38"/>
                                <a:gd name="T5" fmla="*/ 339 h 4"/>
                                <a:gd name="T6" fmla="*/ 19 w 38"/>
                                <a:gd name="T7" fmla="*/ 339 h 4"/>
                                <a:gd name="T8" fmla="*/ 37 w 38"/>
                                <a:gd name="T9" fmla="*/ 339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2" name="Group 2901"/>
                        <wpg:cNvGrpSpPr>
                          <a:grpSpLocks/>
                        </wpg:cNvGrpSpPr>
                        <wpg:grpSpPr bwMode="auto">
                          <a:xfrm>
                            <a:off x="1051" y="335"/>
                            <a:ext cx="38" cy="5"/>
                            <a:chOff x="1051" y="335"/>
                            <a:chExt cx="38" cy="5"/>
                          </a:xfrm>
                        </wpg:grpSpPr>
                        <wps:wsp>
                          <wps:cNvPr id="3123" name="Freeform 2902"/>
                          <wps:cNvSpPr>
                            <a:spLocks/>
                          </wps:cNvSpPr>
                          <wps:spPr bwMode="auto">
                            <a:xfrm>
                              <a:off x="1051" y="335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9 h 5"/>
                                <a:gd name="T2" fmla="*/ 18 w 38"/>
                                <a:gd name="T3" fmla="*/ 339 h 5"/>
                                <a:gd name="T4" fmla="*/ 27 w 38"/>
                                <a:gd name="T5" fmla="*/ 339 h 5"/>
                                <a:gd name="T6" fmla="*/ 37 w 38"/>
                                <a:gd name="T7" fmla="*/ 335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4" name="Group 2899"/>
                        <wpg:cNvGrpSpPr>
                          <a:grpSpLocks/>
                        </wpg:cNvGrpSpPr>
                        <wpg:grpSpPr bwMode="auto">
                          <a:xfrm>
                            <a:off x="1105" y="281"/>
                            <a:ext cx="4" cy="38"/>
                            <a:chOff x="1105" y="281"/>
                            <a:chExt cx="4" cy="38"/>
                          </a:xfrm>
                        </wpg:grpSpPr>
                        <wps:wsp>
                          <wps:cNvPr id="3125" name="Freeform 2900"/>
                          <wps:cNvSpPr>
                            <a:spLocks/>
                          </wps:cNvSpPr>
                          <wps:spPr bwMode="auto">
                            <a:xfrm>
                              <a:off x="1105" y="281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8 h 38"/>
                                <a:gd name="T2" fmla="*/ 2 w 4"/>
                                <a:gd name="T3" fmla="*/ 313 h 38"/>
                                <a:gd name="T4" fmla="*/ 4 w 4"/>
                                <a:gd name="T5" fmla="*/ 307 h 38"/>
                                <a:gd name="T6" fmla="*/ 4 w 4"/>
                                <a:gd name="T7" fmla="*/ 299 h 38"/>
                                <a:gd name="T8" fmla="*/ 4 w 4"/>
                                <a:gd name="T9" fmla="*/ 281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6" name="Group 2897"/>
                        <wpg:cNvGrpSpPr>
                          <a:grpSpLocks/>
                        </wpg:cNvGrpSpPr>
                        <wpg:grpSpPr bwMode="auto">
                          <a:xfrm>
                            <a:off x="1104" y="101"/>
                            <a:ext cx="5" cy="38"/>
                            <a:chOff x="1104" y="101"/>
                            <a:chExt cx="5" cy="38"/>
                          </a:xfrm>
                        </wpg:grpSpPr>
                        <wps:wsp>
                          <wps:cNvPr id="3127" name="Freeform 2898"/>
                          <wps:cNvSpPr>
                            <a:spLocks/>
                          </wps:cNvSpPr>
                          <wps:spPr bwMode="auto">
                            <a:xfrm>
                              <a:off x="1104" y="101"/>
                              <a:ext cx="5" cy="3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38 h 38"/>
                                <a:gd name="T2" fmla="*/ 5 w 5"/>
                                <a:gd name="T3" fmla="*/ 120 h 38"/>
                                <a:gd name="T4" fmla="*/ 5 w 5"/>
                                <a:gd name="T5" fmla="*/ 111 h 38"/>
                                <a:gd name="T6" fmla="*/ 0 w 5"/>
                                <a:gd name="T7" fmla="*/ 101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5" y="37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8" name="Group 2895"/>
                        <wpg:cNvGrpSpPr>
                          <a:grpSpLocks/>
                        </wpg:cNvGrpSpPr>
                        <wpg:grpSpPr bwMode="auto">
                          <a:xfrm>
                            <a:off x="1051" y="80"/>
                            <a:ext cx="38" cy="4"/>
                            <a:chOff x="1051" y="80"/>
                            <a:chExt cx="38" cy="4"/>
                          </a:xfrm>
                        </wpg:grpSpPr>
                        <wps:wsp>
                          <wps:cNvPr id="3129" name="Freeform 2896"/>
                          <wps:cNvSpPr>
                            <a:spLocks/>
                          </wps:cNvSpPr>
                          <wps:spPr bwMode="auto">
                            <a:xfrm>
                              <a:off x="1051" y="80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4 h 4"/>
                                <a:gd name="T2" fmla="*/ 32 w 38"/>
                                <a:gd name="T3" fmla="*/ 81 h 4"/>
                                <a:gd name="T4" fmla="*/ 26 w 38"/>
                                <a:gd name="T5" fmla="*/ 80 h 4"/>
                                <a:gd name="T6" fmla="*/ 18 w 38"/>
                                <a:gd name="T7" fmla="*/ 80 h 4"/>
                                <a:gd name="T8" fmla="*/ 0 w 38"/>
                                <a:gd name="T9" fmla="*/ 80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0" name="Group 2893"/>
                        <wpg:cNvGrpSpPr>
                          <a:grpSpLocks/>
                        </wpg:cNvGrpSpPr>
                        <wpg:grpSpPr bwMode="auto">
                          <a:xfrm>
                            <a:off x="871" y="80"/>
                            <a:ext cx="38" cy="5"/>
                            <a:chOff x="871" y="80"/>
                            <a:chExt cx="38" cy="5"/>
                          </a:xfrm>
                        </wpg:grpSpPr>
                        <wps:wsp>
                          <wps:cNvPr id="3131" name="Freeform 2894"/>
                          <wps:cNvSpPr>
                            <a:spLocks/>
                          </wps:cNvSpPr>
                          <wps:spPr bwMode="auto">
                            <a:xfrm>
                              <a:off x="871" y="80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0 h 5"/>
                                <a:gd name="T2" fmla="*/ 19 w 38"/>
                                <a:gd name="T3" fmla="*/ 80 h 5"/>
                                <a:gd name="T4" fmla="*/ 9 w 38"/>
                                <a:gd name="T5" fmla="*/ 80 h 5"/>
                                <a:gd name="T6" fmla="*/ 0 w 38"/>
                                <a:gd name="T7" fmla="*/ 84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41A0D5" id="Group 2892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">
                <v:shape id="Picture 2917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"/>
                <v:group id="Group 2915" o:spid="_x0000_s1028" style="position:absolute;left:850;top:161;width:2;height:109" coordorigin="850,161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Ox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bnhTXgCcv8LAAD//wMAUEsBAi0AFAAGAAgAAAAhANvh9svuAAAAhQEAABMAAAAAAAAAAAAA&#10;AAAAAAAAAFtDb250ZW50X1R5cGVzXS54bWxQSwECLQAUAAYACAAAACEAWvQsW78AAAAVAQAACwAA&#10;AAAAAAAAAAAAAAAfAQAAX3JlbHMvLnJlbHNQSwECLQAUAAYACAAAACEAdrzsUMMAAADdAAAADwAA&#10;AAAAAAAAAAAAAAAHAgAAZHJzL2Rvd25yZXYueG1sUEsFBgAAAAADAAMAtwAAAPcCAAAAAA==&#10;">
                  <v:shape id="Freeform 2916" o:spid="_x0000_s1029" style="position:absolute;left:850;top:161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" path="m,l,108e" filled="f" strokecolor="white" strokeweight=".248mm">
                    <v:stroke dashstyle="dash"/>
                    <v:path arrowok="t" o:connecttype="custom" o:connectlocs="0,161;0,269" o:connectangles="0,0"/>
                  </v:shape>
                </v:group>
                <v:group id="Group 2913" o:spid="_x0000_s1030" style="position:absolute;left:931;top:339;width:109;height:2" coordorigin="931,33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3aL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">
                  <v:shape id="Freeform 2914" o:spid="_x0000_s1031" style="position:absolute;left:931;top:33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911" o:spid="_x0000_s1032" style="position:absolute;left:1109;top:150;width:2;height:109" coordorigin="1109,150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  <v:shape id="Freeform 2912" o:spid="_x0000_s1033" style="position:absolute;left:1109;top:150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" path="m,108l,e" filled="f" strokecolor="white" strokeweight=".248mm">
                    <v:stroke dashstyle="dash"/>
                    <v:path arrowok="t" o:connecttype="custom" o:connectlocs="0,258;0,150" o:connectangles="0,0"/>
                  </v:shape>
                </v:group>
                <v:group id="Group 2909" o:spid="_x0000_s1034" style="position:absolute;left:919;top:80;width:109;height:2" coordorigin="919,8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I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yU+oTnm/gE5PwBAAD//wMAUEsBAi0AFAAGAAgAAAAhANvh9svuAAAAhQEAABMAAAAAAAAA&#10;AAAAAAAAAAAAAFtDb250ZW50X1R5cGVzXS54bWxQSwECLQAUAAYACAAAACEAWvQsW78AAAAVAQAA&#10;CwAAAAAAAAAAAAAAAAAfAQAAX3JlbHMvLnJlbHNQSwECLQAUAAYACAAAACEAcihwiMYAAADdAAAA&#10;DwAAAAAAAAAAAAAAAAAHAgAAZHJzL2Rvd25yZXYueG1sUEsFBgAAAAADAAMAtwAAAPoCAAAAAA==&#10;">
                  <v:shape id="Freeform 2910" o:spid="_x0000_s1035" style="position:absolute;left:919;top:8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" path="m109,l,e" filled="f" strokecolor="white" strokeweight=".248mm">
                    <v:stroke dashstyle="dash"/>
                    <v:path arrowok="t" o:connecttype="custom" o:connectlocs="109,0;0,0" o:connectangles="0,0"/>
                  </v:shape>
                </v:group>
                <v:group id="Group 2907" o:spid="_x0000_s1036" style="position:absolute;left:850;top:101;width:4;height:38" coordorigin="850,101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tk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">
                  <v:shape id="Freeform 2908" o:spid="_x0000_s1037" style="position:absolute;left:850;top:101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" path="m3,l1,5,,11r,8l,37e" filled="f" strokecolor="white" strokeweight=".248mm">
                    <v:path arrowok="t" o:connecttype="custom" o:connectlocs="3,101;1,106;0,112;0,120;0,138" o:connectangles="0,0,0,0,0"/>
                  </v:shape>
                </v:group>
                <v:group id="Group 2905" o:spid="_x0000_s1038" style="position:absolute;left:850;top:281;width:5;height:38" coordorigin="850,281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">
                  <v:shape id="Freeform 2906" o:spid="_x0000_s1039" style="position:absolute;left:850;top:281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" path="m,l,18r,9l4,37e" filled="f" strokecolor="white" strokeweight=".248mm">
                    <v:path arrowok="t" o:connecttype="custom" o:connectlocs="0,281;0,299;0,308;4,318" o:connectangles="0,0,0,0"/>
                  </v:shape>
                </v:group>
                <v:group id="Group 2903" o:spid="_x0000_s1040" style="position:absolute;left:871;top:335;width:38;height:4" coordorigin="871,335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<v:shape id="Freeform 2904" o:spid="_x0000_s1041" style="position:absolute;left:871;top:335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" path="m,l5,3r6,1l19,4r18,e" filled="f" strokecolor="white" strokeweight=".248mm">
                    <v:path arrowok="t" o:connecttype="custom" o:connectlocs="0,335;5,338;11,339;19,339;37,339" o:connectangles="0,0,0,0,0"/>
                  </v:shape>
                </v:group>
                <v:group id="Group 2901" o:spid="_x0000_s1042" style="position:absolute;left:1051;top:335;width:38;height:5" coordorigin="1051,335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<v:shape id="Freeform 2902" o:spid="_x0000_s1043" style="position:absolute;left:1051;top:335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" path="m,4r18,l27,4,37,e" filled="f" strokecolor="white" strokeweight=".248mm">
                    <v:path arrowok="t" o:connecttype="custom" o:connectlocs="0,339;18,339;27,339;37,335" o:connectangles="0,0,0,0"/>
                  </v:shape>
                </v:group>
                <v:group id="Group 2899" o:spid="_x0000_s1044" style="position:absolute;left:1105;top:281;width:4;height:38" coordorigin="1105,281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<v:shape id="Freeform 2900" o:spid="_x0000_s1045" style="position:absolute;left:1105;top:281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" path="m,37l2,32,4,26r,-8l4,e" filled="f" strokecolor="white" strokeweight=".248mm">
                    <v:path arrowok="t" o:connecttype="custom" o:connectlocs="0,318;2,313;4,307;4,299;4,281" o:connectangles="0,0,0,0,0"/>
                  </v:shape>
                </v:group>
                <v:group id="Group 2897" o:spid="_x0000_s1046" style="position:absolute;left:1104;top:101;width:5;height:38" coordorigin="1104,101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<v:shape id="Freeform 2898" o:spid="_x0000_s1047" style="position:absolute;left:1104;top:101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" path="m5,37l5,19r,-9l,e" filled="f" strokecolor="white" strokeweight=".248mm">
                    <v:path arrowok="t" o:connecttype="custom" o:connectlocs="5,138;5,120;5,111;0,101" o:connectangles="0,0,0,0"/>
                  </v:shape>
                </v:group>
                <v:group id="Group 2895" o:spid="_x0000_s1048" style="position:absolute;left:1051;top:80;width:38;height:4" coordorigin="1051,80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<v:shape id="Freeform 2896" o:spid="_x0000_s1049" style="position:absolute;left:1051;top:8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" path="m37,4l32,1,26,,18,,,e" filled="f" strokecolor="white" strokeweight=".248mm">
                    <v:path arrowok="t" o:connecttype="custom" o:connectlocs="37,84;32,81;26,80;18,80;0,80" o:connectangles="0,0,0,0,0"/>
                  </v:shape>
                </v:group>
                <v:group id="Group 2893" o:spid="_x0000_s1050" style="position:absolute;left:871;top:80;width:38;height:5" coordorigin="871,80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r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">
                  <v:shape id="Freeform 2894" o:spid="_x0000_s1051" style="position:absolute;left:871;top:80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" path="m37,l19,,9,,,4e" filled="f" strokecolor="white" strokeweight=".248mm">
                    <v:path arrowok="t" o:connecttype="custom" o:connectlocs="37,80;19,80;9,80;0,84" o:connectangles="0,0,0,0"/>
                  </v:shape>
                </v:group>
                <w10:anchorlock/>
              </v:group>
            </w:pict>
          </mc:Fallback>
        </mc:AlternateContent>
      </w:r>
      <w:r w:rsidRPr="00A136BC">
        <w:t xml:space="preserve">                 </w:t>
      </w:r>
      <w:r w:rsidR="004478CD">
        <w:rPr>
          <w:noProof/>
        </w:rPr>
        <mc:AlternateContent>
          <mc:Choice Requires="wpg">
            <w:drawing>
              <wp:inline distT="0" distB="0" distL="0" distR="0">
                <wp:extent cx="768985" cy="1029970"/>
                <wp:effectExtent l="0" t="635" r="5715" b="0"/>
                <wp:docPr id="3080" name="Group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3081" name="Picture 2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82" name="Group 2889"/>
                        <wpg:cNvGrpSpPr>
                          <a:grpSpLocks/>
                        </wpg:cNvGrpSpPr>
                        <wpg:grpSpPr bwMode="auto">
                          <a:xfrm>
                            <a:off x="855" y="428"/>
                            <a:ext cx="2" cy="109"/>
                            <a:chOff x="855" y="428"/>
                            <a:chExt cx="2" cy="109"/>
                          </a:xfrm>
                        </wpg:grpSpPr>
                        <wps:wsp>
                          <wps:cNvPr id="3083" name="Freeform 2890"/>
                          <wps:cNvSpPr>
                            <a:spLocks/>
                          </wps:cNvSpPr>
                          <wps:spPr bwMode="auto">
                            <a:xfrm>
                              <a:off x="855" y="42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28 h 109"/>
                                <a:gd name="T2" fmla="*/ 0 w 2"/>
                                <a:gd name="T3" fmla="*/ 536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2887"/>
                        <wpg:cNvGrpSpPr>
                          <a:grpSpLocks/>
                        </wpg:cNvGrpSpPr>
                        <wpg:grpSpPr bwMode="auto">
                          <a:xfrm>
                            <a:off x="936" y="606"/>
                            <a:ext cx="109" cy="2"/>
                            <a:chOff x="936" y="606"/>
                            <a:chExt cx="109" cy="2"/>
                          </a:xfrm>
                        </wpg:grpSpPr>
                        <wps:wsp>
                          <wps:cNvPr id="3085" name="Freeform 2888"/>
                          <wps:cNvSpPr>
                            <a:spLocks/>
                          </wps:cNvSpPr>
                          <wps:spPr bwMode="auto">
                            <a:xfrm>
                              <a:off x="936" y="606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6" name="Group 2885"/>
                        <wpg:cNvGrpSpPr>
                          <a:grpSpLocks/>
                        </wpg:cNvGrpSpPr>
                        <wpg:grpSpPr bwMode="auto">
                          <a:xfrm>
                            <a:off x="1114" y="416"/>
                            <a:ext cx="2" cy="109"/>
                            <a:chOff x="1114" y="416"/>
                            <a:chExt cx="2" cy="109"/>
                          </a:xfrm>
                        </wpg:grpSpPr>
                        <wps:wsp>
                          <wps:cNvPr id="3087" name="Freeform 2886"/>
                          <wps:cNvSpPr>
                            <a:spLocks/>
                          </wps:cNvSpPr>
                          <wps:spPr bwMode="auto">
                            <a:xfrm>
                              <a:off x="1114" y="416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25 h 109"/>
                                <a:gd name="T2" fmla="*/ 0 w 2"/>
                                <a:gd name="T3" fmla="*/ 416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2883"/>
                        <wpg:cNvGrpSpPr>
                          <a:grpSpLocks/>
                        </wpg:cNvGrpSpPr>
                        <wpg:grpSpPr bwMode="auto">
                          <a:xfrm>
                            <a:off x="924" y="347"/>
                            <a:ext cx="109" cy="2"/>
                            <a:chOff x="924" y="347"/>
                            <a:chExt cx="109" cy="2"/>
                          </a:xfrm>
                        </wpg:grpSpPr>
                        <wps:wsp>
                          <wps:cNvPr id="3089" name="Freeform 2884"/>
                          <wps:cNvSpPr>
                            <a:spLocks/>
                          </wps:cNvSpPr>
                          <wps:spPr bwMode="auto">
                            <a:xfrm>
                              <a:off x="924" y="347"/>
                              <a:ext cx="109" cy="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0" name="Group 2881"/>
                        <wpg:cNvGrpSpPr>
                          <a:grpSpLocks/>
                        </wpg:cNvGrpSpPr>
                        <wpg:grpSpPr bwMode="auto">
                          <a:xfrm>
                            <a:off x="855" y="368"/>
                            <a:ext cx="4" cy="38"/>
                            <a:chOff x="855" y="368"/>
                            <a:chExt cx="4" cy="38"/>
                          </a:xfrm>
                        </wpg:grpSpPr>
                        <wps:wsp>
                          <wps:cNvPr id="3091" name="Freeform 2882"/>
                          <wps:cNvSpPr>
                            <a:spLocks/>
                          </wps:cNvSpPr>
                          <wps:spPr bwMode="auto">
                            <a:xfrm>
                              <a:off x="855" y="368"/>
                              <a:ext cx="4" cy="38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368 h 38"/>
                                <a:gd name="T2" fmla="*/ 1 w 4"/>
                                <a:gd name="T3" fmla="*/ 373 h 38"/>
                                <a:gd name="T4" fmla="*/ 0 w 4"/>
                                <a:gd name="T5" fmla="*/ 379 h 38"/>
                                <a:gd name="T6" fmla="*/ 0 w 4"/>
                                <a:gd name="T7" fmla="*/ 387 h 38"/>
                                <a:gd name="T8" fmla="*/ 0 w 4"/>
                                <a:gd name="T9" fmla="*/ 405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3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2879"/>
                        <wpg:cNvGrpSpPr>
                          <a:grpSpLocks/>
                        </wpg:cNvGrpSpPr>
                        <wpg:grpSpPr bwMode="auto">
                          <a:xfrm>
                            <a:off x="855" y="548"/>
                            <a:ext cx="5" cy="38"/>
                            <a:chOff x="855" y="548"/>
                            <a:chExt cx="5" cy="38"/>
                          </a:xfrm>
                        </wpg:grpSpPr>
                        <wps:wsp>
                          <wps:cNvPr id="3093" name="Freeform 2880"/>
                          <wps:cNvSpPr>
                            <a:spLocks/>
                          </wps:cNvSpPr>
                          <wps:spPr bwMode="auto">
                            <a:xfrm>
                              <a:off x="855" y="548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8 h 38"/>
                                <a:gd name="T2" fmla="*/ 0 w 5"/>
                                <a:gd name="T3" fmla="*/ 566 h 38"/>
                                <a:gd name="T4" fmla="*/ 0 w 5"/>
                                <a:gd name="T5" fmla="*/ 575 h 38"/>
                                <a:gd name="T6" fmla="*/ 4 w 5"/>
                                <a:gd name="T7" fmla="*/ 585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4" name="Group 2877"/>
                        <wpg:cNvGrpSpPr>
                          <a:grpSpLocks/>
                        </wpg:cNvGrpSpPr>
                        <wpg:grpSpPr bwMode="auto">
                          <a:xfrm>
                            <a:off x="876" y="602"/>
                            <a:ext cx="38" cy="4"/>
                            <a:chOff x="876" y="602"/>
                            <a:chExt cx="38" cy="4"/>
                          </a:xfrm>
                        </wpg:grpSpPr>
                        <wps:wsp>
                          <wps:cNvPr id="3095" name="Freeform 2878"/>
                          <wps:cNvSpPr>
                            <a:spLocks/>
                          </wps:cNvSpPr>
                          <wps:spPr bwMode="auto">
                            <a:xfrm>
                              <a:off x="876" y="602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2 h 4"/>
                                <a:gd name="T2" fmla="*/ 5 w 38"/>
                                <a:gd name="T3" fmla="*/ 604 h 4"/>
                                <a:gd name="T4" fmla="*/ 11 w 38"/>
                                <a:gd name="T5" fmla="*/ 606 h 4"/>
                                <a:gd name="T6" fmla="*/ 19 w 38"/>
                                <a:gd name="T7" fmla="*/ 606 h 4"/>
                                <a:gd name="T8" fmla="*/ 37 w 38"/>
                                <a:gd name="T9" fmla="*/ 606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6" name="Group 2875"/>
                        <wpg:cNvGrpSpPr>
                          <a:grpSpLocks/>
                        </wpg:cNvGrpSpPr>
                        <wpg:grpSpPr bwMode="auto">
                          <a:xfrm>
                            <a:off x="1056" y="602"/>
                            <a:ext cx="38" cy="5"/>
                            <a:chOff x="1056" y="602"/>
                            <a:chExt cx="38" cy="5"/>
                          </a:xfrm>
                        </wpg:grpSpPr>
                        <wps:wsp>
                          <wps:cNvPr id="3097" name="Freeform 2876"/>
                          <wps:cNvSpPr>
                            <a:spLocks/>
                          </wps:cNvSpPr>
                          <wps:spPr bwMode="auto">
                            <a:xfrm>
                              <a:off x="1056" y="602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6 h 5"/>
                                <a:gd name="T2" fmla="*/ 18 w 38"/>
                                <a:gd name="T3" fmla="*/ 606 h 5"/>
                                <a:gd name="T4" fmla="*/ 27 w 38"/>
                                <a:gd name="T5" fmla="*/ 606 h 5"/>
                                <a:gd name="T6" fmla="*/ 37 w 38"/>
                                <a:gd name="T7" fmla="*/ 60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" name="Group 2873"/>
                        <wpg:cNvGrpSpPr>
                          <a:grpSpLocks/>
                        </wpg:cNvGrpSpPr>
                        <wpg:grpSpPr bwMode="auto">
                          <a:xfrm>
                            <a:off x="1110" y="548"/>
                            <a:ext cx="4" cy="38"/>
                            <a:chOff x="1110" y="548"/>
                            <a:chExt cx="4" cy="38"/>
                          </a:xfrm>
                        </wpg:grpSpPr>
                        <wps:wsp>
                          <wps:cNvPr id="3099" name="Freeform 2874"/>
                          <wps:cNvSpPr>
                            <a:spLocks/>
                          </wps:cNvSpPr>
                          <wps:spPr bwMode="auto">
                            <a:xfrm>
                              <a:off x="1110" y="548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85 h 38"/>
                                <a:gd name="T2" fmla="*/ 2 w 4"/>
                                <a:gd name="T3" fmla="*/ 580 h 38"/>
                                <a:gd name="T4" fmla="*/ 4 w 4"/>
                                <a:gd name="T5" fmla="*/ 574 h 38"/>
                                <a:gd name="T6" fmla="*/ 4 w 4"/>
                                <a:gd name="T7" fmla="*/ 566 h 38"/>
                                <a:gd name="T8" fmla="*/ 4 w 4"/>
                                <a:gd name="T9" fmla="*/ 54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0" name="Group 2871"/>
                        <wpg:cNvGrpSpPr>
                          <a:grpSpLocks/>
                        </wpg:cNvGrpSpPr>
                        <wpg:grpSpPr bwMode="auto">
                          <a:xfrm>
                            <a:off x="1109" y="368"/>
                            <a:ext cx="5" cy="38"/>
                            <a:chOff x="1109" y="368"/>
                            <a:chExt cx="5" cy="38"/>
                          </a:xfrm>
                        </wpg:grpSpPr>
                        <wps:wsp>
                          <wps:cNvPr id="3101" name="Freeform 2872"/>
                          <wps:cNvSpPr>
                            <a:spLocks/>
                          </wps:cNvSpPr>
                          <wps:spPr bwMode="auto">
                            <a:xfrm>
                              <a:off x="1109" y="368"/>
                              <a:ext cx="5" cy="3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405 h 38"/>
                                <a:gd name="T2" fmla="*/ 5 w 5"/>
                                <a:gd name="T3" fmla="*/ 387 h 38"/>
                                <a:gd name="T4" fmla="*/ 5 w 5"/>
                                <a:gd name="T5" fmla="*/ 377 h 38"/>
                                <a:gd name="T6" fmla="*/ 0 w 5"/>
                                <a:gd name="T7" fmla="*/ 36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5" y="37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2" name="Group 2869"/>
                        <wpg:cNvGrpSpPr>
                          <a:grpSpLocks/>
                        </wpg:cNvGrpSpPr>
                        <wpg:grpSpPr bwMode="auto">
                          <a:xfrm>
                            <a:off x="1056" y="347"/>
                            <a:ext cx="38" cy="4"/>
                            <a:chOff x="1056" y="347"/>
                            <a:chExt cx="38" cy="4"/>
                          </a:xfrm>
                        </wpg:grpSpPr>
                        <wps:wsp>
                          <wps:cNvPr id="3103" name="Freeform 2870"/>
                          <wps:cNvSpPr>
                            <a:spLocks/>
                          </wps:cNvSpPr>
                          <wps:spPr bwMode="auto">
                            <a:xfrm>
                              <a:off x="1056" y="347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351 h 4"/>
                                <a:gd name="T2" fmla="*/ 32 w 38"/>
                                <a:gd name="T3" fmla="*/ 348 h 4"/>
                                <a:gd name="T4" fmla="*/ 26 w 38"/>
                                <a:gd name="T5" fmla="*/ 347 h 4"/>
                                <a:gd name="T6" fmla="*/ 18 w 38"/>
                                <a:gd name="T7" fmla="*/ 347 h 4"/>
                                <a:gd name="T8" fmla="*/ 0 w 38"/>
                                <a:gd name="T9" fmla="*/ 34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4" name="Group 2867"/>
                        <wpg:cNvGrpSpPr>
                          <a:grpSpLocks/>
                        </wpg:cNvGrpSpPr>
                        <wpg:grpSpPr bwMode="auto">
                          <a:xfrm>
                            <a:off x="876" y="347"/>
                            <a:ext cx="38" cy="5"/>
                            <a:chOff x="876" y="347"/>
                            <a:chExt cx="38" cy="5"/>
                          </a:xfrm>
                        </wpg:grpSpPr>
                        <wps:wsp>
                          <wps:cNvPr id="3105" name="Freeform 2868"/>
                          <wps:cNvSpPr>
                            <a:spLocks/>
                          </wps:cNvSpPr>
                          <wps:spPr bwMode="auto">
                            <a:xfrm>
                              <a:off x="876" y="347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347 h 5"/>
                                <a:gd name="T2" fmla="*/ 19 w 38"/>
                                <a:gd name="T3" fmla="*/ 347 h 5"/>
                                <a:gd name="T4" fmla="*/ 9 w 38"/>
                                <a:gd name="T5" fmla="*/ 347 h 5"/>
                                <a:gd name="T6" fmla="*/ 0 w 38"/>
                                <a:gd name="T7" fmla="*/ 351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5EC852" id="Group 2866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">
                <v:shape id="Picture 2891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"/>
                <v:group id="Group 2889" o:spid="_x0000_s1028" style="position:absolute;left:855;top:428;width:2;height:109" coordorigin="855,42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2890" o:spid="_x0000_s1029" style="position:absolute;left:855;top:42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" path="m,l,108e" filled="f" strokecolor="white" strokeweight=".248mm">
                    <v:stroke dashstyle="dash"/>
                    <v:path arrowok="t" o:connecttype="custom" o:connectlocs="0,428;0,536" o:connectangles="0,0"/>
                  </v:shape>
                </v:group>
                <v:group id="Group 2887" o:spid="_x0000_s1030" style="position:absolute;left:936;top:606;width:109;height:2" coordorigin="936,60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2888" o:spid="_x0000_s1031" style="position:absolute;left:936;top:60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885" o:spid="_x0000_s1032" style="position:absolute;left:1114;top:416;width:2;height:109" coordorigin="1114,416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2886" o:spid="_x0000_s1033" style="position:absolute;left:1114;top:416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" path="m,109l,e" filled="f" strokecolor="white" strokeweight=".248mm">
                    <v:stroke dashstyle="dash"/>
                    <v:path arrowok="t" o:connecttype="custom" o:connectlocs="0,525;0,416" o:connectangles="0,0"/>
                  </v:shape>
                </v:group>
                <v:group id="Group 2883" o:spid="_x0000_s1034" style="position:absolute;left:924;top:347;width:109;height:2" coordorigin="924,34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2884" o:spid="_x0000_s1035" style="position:absolute;left:924;top:34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" path="m109,l,e" filled="f" strokecolor="white" strokeweight=".248mm">
                    <v:stroke dashstyle="dash"/>
                    <v:path arrowok="t" o:connecttype="custom" o:connectlocs="109,0;0,0" o:connectangles="0,0"/>
                  </v:shape>
                </v:group>
                <v:group id="Group 2881" o:spid="_x0000_s1036" style="position:absolute;left:855;top:368;width:4;height:38" coordorigin="855,36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2882" o:spid="_x0000_s1037" style="position:absolute;left:855;top:36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" path="m3,l1,5,,11r,8l,37e" filled="f" strokecolor="white" strokeweight=".248mm">
                    <v:path arrowok="t" o:connecttype="custom" o:connectlocs="3,368;1,373;0,379;0,387;0,405" o:connectangles="0,0,0,0,0"/>
                  </v:shape>
                </v:group>
                <v:group id="Group 2879" o:spid="_x0000_s1038" style="position:absolute;left:855;top:548;width:5;height:38" coordorigin="855,54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2880" o:spid="_x0000_s1039" style="position:absolute;left:855;top:54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" path="m,l,18r,9l4,37e" filled="f" strokecolor="white" strokeweight=".248mm">
                    <v:path arrowok="t" o:connecttype="custom" o:connectlocs="0,548;0,566;0,575;4,585" o:connectangles="0,0,0,0"/>
                  </v:shape>
                </v:group>
                <v:group id="Group 2877" o:spid="_x0000_s1040" style="position:absolute;left:876;top:602;width:38;height:4" coordorigin="876,602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2878" o:spid="_x0000_s1041" style="position:absolute;left:876;top:602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" path="m,l5,2r6,2l19,4r18,e" filled="f" strokecolor="white" strokeweight=".248mm">
                    <v:path arrowok="t" o:connecttype="custom" o:connectlocs="0,602;5,604;11,606;19,606;37,606" o:connectangles="0,0,0,0,0"/>
                  </v:shape>
                </v:group>
                <v:group id="Group 2875" o:spid="_x0000_s1042" style="position:absolute;left:1056;top:602;width:38;height:5" coordorigin="1056,602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ej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">
                  <v:shape id="Freeform 2876" o:spid="_x0000_s1043" style="position:absolute;left:1056;top:60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" path="m,4r18,l27,4,37,e" filled="f" strokecolor="white" strokeweight=".248mm">
                    <v:path arrowok="t" o:connecttype="custom" o:connectlocs="0,606;18,606;27,606;37,602" o:connectangles="0,0,0,0"/>
                  </v:shape>
                </v:group>
                <v:group id="Group 2873" o:spid="_x0000_s1044" style="position:absolute;left:1110;top:548;width:4;height:38" coordorigin="1110,54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ZK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Zgb3oQnIHe/AAAA//8DAFBLAQItABQABgAIAAAAIQDb4fbL7gAAAIUBAAATAAAAAAAAAAAA&#10;AAAAAAAAAABbQ29udGVudF9UeXBlc10ueG1sUEsBAi0AFAAGAAgAAAAhAFr0LFu/AAAAFQEAAAsA&#10;AAAAAAAAAAAAAAAAHwEAAF9yZWxzLy5yZWxzUEsBAi0AFAAGAAgAAAAhAOhXdkrEAAAA3QAAAA8A&#10;AAAAAAAAAAAAAAAABwIAAGRycy9kb3ducmV2LnhtbFBLBQYAAAAAAwADALcAAAD4AgAAAAA=&#10;">
                  <v:shape id="Freeform 2874" o:spid="_x0000_s1045" style="position:absolute;left:1110;top:54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" path="m,37l2,32,4,26r,-8l4,e" filled="f" strokecolor="white" strokeweight=".248mm">
                    <v:path arrowok="t" o:connecttype="custom" o:connectlocs="0,585;2,580;4,574;4,566;4,548" o:connectangles="0,0,0,0,0"/>
                  </v:shape>
                </v:group>
                <v:group id="Group 2871" o:spid="_x0000_s1046" style="position:absolute;left:1109;top:368;width:5;height:38" coordorigin="1109,36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<v:shape id="Freeform 2872" o:spid="_x0000_s1047" style="position:absolute;left:1109;top:36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" path="m5,37l5,19,5,9,,e" filled="f" strokecolor="white" strokeweight=".248mm">
                    <v:path arrowok="t" o:connecttype="custom" o:connectlocs="5,405;5,387;5,377;0,368" o:connectangles="0,0,0,0"/>
                  </v:shape>
                </v:group>
                <v:group id="Group 2869" o:spid="_x0000_s1048" style="position:absolute;left:1056;top:347;width:38;height:4" coordorigin="1056,347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<v:shape id="Freeform 2870" o:spid="_x0000_s1049" style="position:absolute;left:1056;top:347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" path="m37,4l32,1,26,,18,,,e" filled="f" strokecolor="white" strokeweight=".248mm">
                    <v:path arrowok="t" o:connecttype="custom" o:connectlocs="37,351;32,348;26,347;18,347;0,347" o:connectangles="0,0,0,0,0"/>
                  </v:shape>
                </v:group>
                <v:group id="Group 2867" o:spid="_x0000_s1050" style="position:absolute;left:876;top:347;width:38;height:5" coordorigin="876,34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eZ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xC9wexOegFxeAQAA//8DAFBLAQItABQABgAIAAAAIQDb4fbL7gAAAIUBAAATAAAAAAAA&#10;AAAAAAAAAAAAAABbQ29udGVudF9UeXBlc10ueG1sUEsBAi0AFAAGAAgAAAAhAFr0LFu/AAAAFQEA&#10;AAsAAAAAAAAAAAAAAAAAHwEAAF9yZWxzLy5yZWxzUEsBAi0AFAAGAAgAAAAhAPfx5lXHAAAA3QAA&#10;AA8AAAAAAAAAAAAAAAAABwIAAGRycy9kb3ducmV2LnhtbFBLBQYAAAAAAwADALcAAAD7AgAAAAA=&#10;">
                  <v:shape id="Freeform 2868" o:spid="_x0000_s1051" style="position:absolute;left:876;top:34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" path="m37,l19,,9,,,4e" filled="f" strokecolor="white" strokeweight=".248mm">
                    <v:path arrowok="t" o:connecttype="custom" o:connectlocs="37,347;19,347;9,347;0,351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B73054">
      <w:pPr>
        <w:pStyle w:val="2"/>
        <w:ind w:left="106" w:firstLine="0"/>
        <w:rPr>
          <w:b w:val="0"/>
          <w:bCs w:val="0"/>
        </w:rPr>
      </w:pPr>
      <w:bookmarkStart w:id="2" w:name="_TOC_250008"/>
      <w:r w:rsidRPr="00A136BC">
        <w:rPr>
          <w:color w:val="231F20"/>
        </w:rPr>
        <w:t>3.2</w:t>
      </w:r>
      <w:r w:rsidRPr="00A136BC">
        <w:rPr>
          <w:color w:val="231F20"/>
          <w:spacing w:val="40"/>
        </w:rPr>
        <w:t xml:space="preserve"> </w:t>
      </w:r>
      <w:bookmarkEnd w:id="2"/>
      <w:r w:rsidR="00320E1B" w:rsidRPr="00A136BC">
        <w:rPr>
          <w:color w:val="231F20"/>
        </w:rPr>
        <w:t>Конфигурация двери</w:t>
      </w:r>
    </w:p>
    <w:p w:rsidR="00320E1B" w:rsidRPr="00A136BC" w:rsidRDefault="00320E1B" w:rsidP="00320E1B">
      <w:pPr>
        <w:pStyle w:val="a3"/>
        <w:spacing w:before="24" w:line="270" w:lineRule="auto"/>
        <w:ind w:left="109" w:right="261"/>
        <w:rPr>
          <w:color w:val="231F20"/>
        </w:rPr>
      </w:pPr>
      <w:r w:rsidRPr="00A136BC">
        <w:rPr>
          <w:color w:val="231F20"/>
        </w:rPr>
        <w:t>Процесс конфигурации двери будут определять особенности замка и дверные характеристики.</w:t>
      </w:r>
    </w:p>
    <w:p w:rsidR="00FF438E" w:rsidRPr="00A136BC" w:rsidRDefault="00320E1B" w:rsidP="00320E1B">
      <w:pPr>
        <w:pStyle w:val="a3"/>
        <w:spacing w:before="24" w:line="270" w:lineRule="auto"/>
        <w:ind w:left="109" w:right="261"/>
      </w:pPr>
      <w:r w:rsidRPr="00A136BC">
        <w:rPr>
          <w:color w:val="231F20"/>
        </w:rPr>
        <w:t>Этот процесс выполняется один раз после завершения процесса установки замка. Процесс занимает 15-20 секунд.</w:t>
      </w:r>
    </w:p>
    <w:p w:rsidR="00FF438E" w:rsidRPr="00A136BC" w:rsidRDefault="00320E1B" w:rsidP="00320E1B">
      <w:pPr>
        <w:spacing w:before="1"/>
        <w:ind w:firstLine="142"/>
        <w:rPr>
          <w:rFonts w:ascii="Calibri" w:eastAsia="Calibri" w:hAnsi="Calibri" w:cs="Calibri"/>
          <w:b/>
          <w:bCs/>
          <w:sz w:val="12"/>
          <w:szCs w:val="12"/>
        </w:rPr>
      </w:pPr>
      <w:r w:rsidRPr="00A136BC">
        <w:rPr>
          <w:rFonts w:ascii="Calibri" w:eastAsia="Calibri" w:hAnsi="Calibri"/>
          <w:b/>
          <w:bCs/>
          <w:noProof/>
          <w:sz w:val="16"/>
          <w:szCs w:val="16"/>
          <w:lang w:bidi="he-IL"/>
        </w:rPr>
        <w:t xml:space="preserve">Важно: </w:t>
      </w:r>
      <w:r w:rsidRPr="00A136BC">
        <w:rPr>
          <w:rFonts w:ascii="Calibri" w:eastAsia="Calibri" w:hAnsi="Calibri"/>
          <w:bCs/>
          <w:noProof/>
          <w:sz w:val="16"/>
          <w:szCs w:val="16"/>
          <w:lang w:bidi="he-IL"/>
        </w:rPr>
        <w:t>Убедитесь, что дверь закрыта и ключ не вставлен в цилиндр до настройки процесса конфигурации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footerReference w:type="even" r:id="rId85"/>
          <w:footerReference w:type="default" r:id="rId86"/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4" w:space="342"/>
            <w:col w:w="1584" w:space="342"/>
            <w:col w:w="1584" w:space="342"/>
            <w:col w:w="1702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 w:rsidP="00320E1B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687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3076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475FA" id="Group 3042" o:spid="_x0000_s1026" style="position:absolute;margin-left:201.15pt;margin-top:-17.85pt;width:16.95pt;height:14.7pt;z-index:251698176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682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2683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0CEAD" id="Group 3037" o:spid="_x0000_s1026" style="position:absolute;margin-left:297.45pt;margin-top:-17.85pt;width:16.95pt;height:14.7pt;z-index:251699200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zcOKA4QYAANknAAAOAAAAAAAAAAAA&#10;AAAAAC4CAABkcnMvZTJvRG9jLnhtbFBLAQItABQABgAIAAAAIQC4LmlJ4QAAAAoBAAAPAAAAAAAA&#10;AAAAAAAAADsJAABkcnMvZG93bnJldi54bWxQSwUGAAAAAAQABADzAAAASQoAAAAA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320E1B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FF438E">
      <w:pPr>
        <w:rPr>
          <w:rFonts w:ascii="Calibri" w:eastAsia="Calibri" w:hAnsi="Calibri" w:cs="Calibri"/>
          <w:sz w:val="30"/>
          <w:szCs w:val="30"/>
        </w:rPr>
      </w:pPr>
    </w:p>
    <w:p w:rsidR="00FF438E" w:rsidRPr="00A136BC" w:rsidRDefault="004478CD">
      <w:pPr>
        <w:spacing w:line="200" w:lineRule="atLeast"/>
        <w:ind w:left="2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1365" cy="1181735"/>
                <wp:effectExtent l="0" t="4445" r="1270" b="4445"/>
                <wp:docPr id="2654" name="Group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1735"/>
                          <a:chOff x="0" y="0"/>
                          <a:chExt cx="1199" cy="1861"/>
                        </a:xfrm>
                      </wpg:grpSpPr>
                      <pic:pic xmlns:pic="http://schemas.openxmlformats.org/drawingml/2006/picture">
                        <pic:nvPicPr>
                          <pic:cNvPr id="2655" name="Picture 2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56" name="Group 2844"/>
                        <wpg:cNvGrpSpPr>
                          <a:grpSpLocks/>
                        </wpg:cNvGrpSpPr>
                        <wpg:grpSpPr bwMode="auto">
                          <a:xfrm>
                            <a:off x="194" y="616"/>
                            <a:ext cx="914" cy="1241"/>
                            <a:chOff x="194" y="616"/>
                            <a:chExt cx="914" cy="1241"/>
                          </a:xfrm>
                        </wpg:grpSpPr>
                        <wps:wsp>
                          <wps:cNvPr id="2657" name="Freeform 2849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9 h 1241"/>
                                <a:gd name="T2" fmla="*/ 31 w 914"/>
                                <a:gd name="T3" fmla="*/ 1433 h 1241"/>
                                <a:gd name="T4" fmla="*/ 15 w 914"/>
                                <a:gd name="T5" fmla="*/ 1442 h 1241"/>
                                <a:gd name="T6" fmla="*/ 1 w 914"/>
                                <a:gd name="T7" fmla="*/ 1459 h 1241"/>
                                <a:gd name="T8" fmla="*/ 0 w 914"/>
                                <a:gd name="T9" fmla="*/ 1476 h 1241"/>
                                <a:gd name="T10" fmla="*/ 11 w 914"/>
                                <a:gd name="T11" fmla="*/ 1500 h 1241"/>
                                <a:gd name="T12" fmla="*/ 26 w 914"/>
                                <a:gd name="T13" fmla="*/ 1512 h 1241"/>
                                <a:gd name="T14" fmla="*/ 44 w 914"/>
                                <a:gd name="T15" fmla="*/ 1530 h 1241"/>
                                <a:gd name="T16" fmla="*/ 81 w 914"/>
                                <a:gd name="T17" fmla="*/ 1581 h 1241"/>
                                <a:gd name="T18" fmla="*/ 108 w 914"/>
                                <a:gd name="T19" fmla="*/ 1634 h 1241"/>
                                <a:gd name="T20" fmla="*/ 141 w 914"/>
                                <a:gd name="T21" fmla="*/ 1706 h 1241"/>
                                <a:gd name="T22" fmla="*/ 164 w 914"/>
                                <a:gd name="T23" fmla="*/ 1772 h 1241"/>
                                <a:gd name="T24" fmla="*/ 166 w 914"/>
                                <a:gd name="T25" fmla="*/ 1781 h 1241"/>
                                <a:gd name="T26" fmla="*/ 170 w 914"/>
                                <a:gd name="T27" fmla="*/ 1795 h 1241"/>
                                <a:gd name="T28" fmla="*/ 175 w 914"/>
                                <a:gd name="T29" fmla="*/ 1814 h 1241"/>
                                <a:gd name="T30" fmla="*/ 181 w 914"/>
                                <a:gd name="T31" fmla="*/ 1835 h 1241"/>
                                <a:gd name="T32" fmla="*/ 189 w 914"/>
                                <a:gd name="T33" fmla="*/ 1857 h 1241"/>
                                <a:gd name="T34" fmla="*/ 912 w 914"/>
                                <a:gd name="T35" fmla="*/ 1857 h 1241"/>
                                <a:gd name="T36" fmla="*/ 913 w 914"/>
                                <a:gd name="T37" fmla="*/ 1842 h 1241"/>
                                <a:gd name="T38" fmla="*/ 914 w 914"/>
                                <a:gd name="T39" fmla="*/ 1827 h 1241"/>
                                <a:gd name="T40" fmla="*/ 914 w 914"/>
                                <a:gd name="T41" fmla="*/ 1813 h 1241"/>
                                <a:gd name="T42" fmla="*/ 913 w 914"/>
                                <a:gd name="T43" fmla="*/ 1798 h 1241"/>
                                <a:gd name="T44" fmla="*/ 909 w 914"/>
                                <a:gd name="T45" fmla="*/ 1729 h 1241"/>
                                <a:gd name="T46" fmla="*/ 907 w 914"/>
                                <a:gd name="T47" fmla="*/ 1706 h 1241"/>
                                <a:gd name="T48" fmla="*/ 906 w 914"/>
                                <a:gd name="T49" fmla="*/ 1684 h 1241"/>
                                <a:gd name="T50" fmla="*/ 897 w 914"/>
                                <a:gd name="T51" fmla="*/ 1616 h 1241"/>
                                <a:gd name="T52" fmla="*/ 896 w 914"/>
                                <a:gd name="T53" fmla="*/ 1611 h 1241"/>
                                <a:gd name="T54" fmla="*/ 261 w 914"/>
                                <a:gd name="T55" fmla="*/ 1611 h 1241"/>
                                <a:gd name="T56" fmla="*/ 258 w 914"/>
                                <a:gd name="T57" fmla="*/ 1604 h 1241"/>
                                <a:gd name="T58" fmla="*/ 220 w 914"/>
                                <a:gd name="T59" fmla="*/ 1539 h 1241"/>
                                <a:gd name="T60" fmla="*/ 153 w 914"/>
                                <a:gd name="T61" fmla="*/ 1475 h 1241"/>
                                <a:gd name="T62" fmla="*/ 149 w 914"/>
                                <a:gd name="T63" fmla="*/ 1472 h 1241"/>
                                <a:gd name="T64" fmla="*/ 84 w 914"/>
                                <a:gd name="T65" fmla="*/ 1434 h 1241"/>
                                <a:gd name="T66" fmla="*/ 66 w 914"/>
                                <a:gd name="T67" fmla="*/ 1430 h 1241"/>
                                <a:gd name="T68" fmla="*/ 48 w 914"/>
                                <a:gd name="T69" fmla="*/ 1429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7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26" y="896"/>
                                  </a:lnTo>
                                  <a:lnTo>
                                    <a:pt x="44" y="914"/>
                                  </a:lnTo>
                                  <a:lnTo>
                                    <a:pt x="81" y="965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90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8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6" y="1068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6"/>
                                  </a:lnTo>
                                  <a:lnTo>
                                    <a:pt x="84" y="818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8" name="Freeform 2848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5 h 1241"/>
                                <a:gd name="T2" fmla="*/ 380 w 914"/>
                                <a:gd name="T3" fmla="*/ 827 h 1241"/>
                                <a:gd name="T4" fmla="*/ 375 w 914"/>
                                <a:gd name="T5" fmla="*/ 845 h 1241"/>
                                <a:gd name="T6" fmla="*/ 369 w 914"/>
                                <a:gd name="T7" fmla="*/ 869 h 1241"/>
                                <a:gd name="T8" fmla="*/ 362 w 914"/>
                                <a:gd name="T9" fmla="*/ 895 h 1241"/>
                                <a:gd name="T10" fmla="*/ 355 w 914"/>
                                <a:gd name="T11" fmla="*/ 919 h 1241"/>
                                <a:gd name="T12" fmla="*/ 350 w 914"/>
                                <a:gd name="T13" fmla="*/ 936 h 1241"/>
                                <a:gd name="T14" fmla="*/ 347 w 914"/>
                                <a:gd name="T15" fmla="*/ 953 h 1241"/>
                                <a:gd name="T16" fmla="*/ 344 w 914"/>
                                <a:gd name="T17" fmla="*/ 975 h 1241"/>
                                <a:gd name="T18" fmla="*/ 341 w 914"/>
                                <a:gd name="T19" fmla="*/ 1001 h 1241"/>
                                <a:gd name="T20" fmla="*/ 338 w 914"/>
                                <a:gd name="T21" fmla="*/ 1026 h 1241"/>
                                <a:gd name="T22" fmla="*/ 328 w 914"/>
                                <a:gd name="T23" fmla="*/ 1084 h 1241"/>
                                <a:gd name="T24" fmla="*/ 316 w 914"/>
                                <a:gd name="T25" fmla="*/ 1160 h 1241"/>
                                <a:gd name="T26" fmla="*/ 312 w 914"/>
                                <a:gd name="T27" fmla="*/ 1206 h 1241"/>
                                <a:gd name="T28" fmla="*/ 311 w 914"/>
                                <a:gd name="T29" fmla="*/ 1226 h 1241"/>
                                <a:gd name="T30" fmla="*/ 305 w 914"/>
                                <a:gd name="T31" fmla="*/ 1293 h 1241"/>
                                <a:gd name="T32" fmla="*/ 298 w 914"/>
                                <a:gd name="T33" fmla="*/ 1372 h 1241"/>
                                <a:gd name="T34" fmla="*/ 287 w 914"/>
                                <a:gd name="T35" fmla="*/ 1442 h 1241"/>
                                <a:gd name="T36" fmla="*/ 283 w 914"/>
                                <a:gd name="T37" fmla="*/ 1467 h 1241"/>
                                <a:gd name="T38" fmla="*/ 272 w 914"/>
                                <a:gd name="T39" fmla="*/ 1544 h 1241"/>
                                <a:gd name="T40" fmla="*/ 270 w 914"/>
                                <a:gd name="T41" fmla="*/ 1571 h 1241"/>
                                <a:gd name="T42" fmla="*/ 267 w 914"/>
                                <a:gd name="T43" fmla="*/ 1590 h 1241"/>
                                <a:gd name="T44" fmla="*/ 261 w 914"/>
                                <a:gd name="T45" fmla="*/ 1611 h 1241"/>
                                <a:gd name="T46" fmla="*/ 896 w 914"/>
                                <a:gd name="T47" fmla="*/ 1611 h 1241"/>
                                <a:gd name="T48" fmla="*/ 892 w 914"/>
                                <a:gd name="T49" fmla="*/ 1589 h 1241"/>
                                <a:gd name="T50" fmla="*/ 876 w 914"/>
                                <a:gd name="T51" fmla="*/ 1496 h 1241"/>
                                <a:gd name="T52" fmla="*/ 870 w 914"/>
                                <a:gd name="T53" fmla="*/ 1462 h 1241"/>
                                <a:gd name="T54" fmla="*/ 866 w 914"/>
                                <a:gd name="T55" fmla="*/ 1439 h 1241"/>
                                <a:gd name="T56" fmla="*/ 862 w 914"/>
                                <a:gd name="T57" fmla="*/ 1417 h 1241"/>
                                <a:gd name="T58" fmla="*/ 857 w 914"/>
                                <a:gd name="T59" fmla="*/ 1391 h 1241"/>
                                <a:gd name="T60" fmla="*/ 853 w 914"/>
                                <a:gd name="T61" fmla="*/ 1365 h 1241"/>
                                <a:gd name="T62" fmla="*/ 850 w 914"/>
                                <a:gd name="T63" fmla="*/ 1341 h 1241"/>
                                <a:gd name="T64" fmla="*/ 848 w 914"/>
                                <a:gd name="T65" fmla="*/ 1322 h 1241"/>
                                <a:gd name="T66" fmla="*/ 846 w 914"/>
                                <a:gd name="T67" fmla="*/ 1298 h 1241"/>
                                <a:gd name="T68" fmla="*/ 839 w 914"/>
                                <a:gd name="T69" fmla="*/ 1224 h 1241"/>
                                <a:gd name="T70" fmla="*/ 835 w 914"/>
                                <a:gd name="T71" fmla="*/ 1156 h 1241"/>
                                <a:gd name="T72" fmla="*/ 835 w 914"/>
                                <a:gd name="T73" fmla="*/ 1145 h 1241"/>
                                <a:gd name="T74" fmla="*/ 834 w 914"/>
                                <a:gd name="T75" fmla="*/ 1126 h 1241"/>
                                <a:gd name="T76" fmla="*/ 825 w 914"/>
                                <a:gd name="T77" fmla="*/ 1047 h 1241"/>
                                <a:gd name="T78" fmla="*/ 817 w 914"/>
                                <a:gd name="T79" fmla="*/ 1006 h 1241"/>
                                <a:gd name="T80" fmla="*/ 728 w 914"/>
                                <a:gd name="T81" fmla="*/ 1006 h 1241"/>
                                <a:gd name="T82" fmla="*/ 727 w 914"/>
                                <a:gd name="T83" fmla="*/ 993 h 1241"/>
                                <a:gd name="T84" fmla="*/ 725 w 914"/>
                                <a:gd name="T85" fmla="*/ 969 h 1241"/>
                                <a:gd name="T86" fmla="*/ 724 w 914"/>
                                <a:gd name="T87" fmla="*/ 937 h 1241"/>
                                <a:gd name="T88" fmla="*/ 723 w 914"/>
                                <a:gd name="T89" fmla="*/ 924 h 1241"/>
                                <a:gd name="T90" fmla="*/ 721 w 914"/>
                                <a:gd name="T91" fmla="*/ 904 h 1241"/>
                                <a:gd name="T92" fmla="*/ 718 w 914"/>
                                <a:gd name="T93" fmla="*/ 880 h 1241"/>
                                <a:gd name="T94" fmla="*/ 714 w 914"/>
                                <a:gd name="T95" fmla="*/ 852 h 1241"/>
                                <a:gd name="T96" fmla="*/ 709 w 914"/>
                                <a:gd name="T97" fmla="*/ 825 h 1241"/>
                                <a:gd name="T98" fmla="*/ 707 w 914"/>
                                <a:gd name="T99" fmla="*/ 808 h 1241"/>
                                <a:gd name="T100" fmla="*/ 704 w 914"/>
                                <a:gd name="T101" fmla="*/ 787 h 1241"/>
                                <a:gd name="T102" fmla="*/ 477 w 914"/>
                                <a:gd name="T103" fmla="*/ 787 h 1241"/>
                                <a:gd name="T104" fmla="*/ 464 w 914"/>
                                <a:gd name="T105" fmla="*/ 774 h 1241"/>
                                <a:gd name="T106" fmla="*/ 438 w 914"/>
                                <a:gd name="T107" fmla="*/ 765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80" y="211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1" y="610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2" y="928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6" y="88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6" y="823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57" y="775"/>
                                  </a:lnTo>
                                  <a:lnTo>
                                    <a:pt x="853" y="749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48" y="706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5" y="529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18" y="264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9" name="Freeform 2847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6 w 914"/>
                                <a:gd name="T1" fmla="*/ 949 h 1241"/>
                                <a:gd name="T2" fmla="*/ 753 w 914"/>
                                <a:gd name="T3" fmla="*/ 955 h 1241"/>
                                <a:gd name="T4" fmla="*/ 738 w 914"/>
                                <a:gd name="T5" fmla="*/ 972 h 1241"/>
                                <a:gd name="T6" fmla="*/ 728 w 914"/>
                                <a:gd name="T7" fmla="*/ 1006 h 1241"/>
                                <a:gd name="T8" fmla="*/ 817 w 914"/>
                                <a:gd name="T9" fmla="*/ 1006 h 1241"/>
                                <a:gd name="T10" fmla="*/ 814 w 914"/>
                                <a:gd name="T11" fmla="*/ 989 h 1241"/>
                                <a:gd name="T12" fmla="*/ 808 w 914"/>
                                <a:gd name="T13" fmla="*/ 966 h 1241"/>
                                <a:gd name="T14" fmla="*/ 793 w 914"/>
                                <a:gd name="T15" fmla="*/ 953 h 1241"/>
                                <a:gd name="T16" fmla="*/ 766 w 914"/>
                                <a:gd name="T17" fmla="*/ 94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6" y="333"/>
                                  </a:moveTo>
                                  <a:lnTo>
                                    <a:pt x="753" y="33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814" y="373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76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0" name="Freeform 2846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6 h 1241"/>
                                <a:gd name="T2" fmla="*/ 494 w 914"/>
                                <a:gd name="T3" fmla="*/ 674 h 1241"/>
                                <a:gd name="T4" fmla="*/ 483 w 914"/>
                                <a:gd name="T5" fmla="*/ 744 h 1241"/>
                                <a:gd name="T6" fmla="*/ 477 w 914"/>
                                <a:gd name="T7" fmla="*/ 787 h 1241"/>
                                <a:gd name="T8" fmla="*/ 704 w 914"/>
                                <a:gd name="T9" fmla="*/ 787 h 1241"/>
                                <a:gd name="T10" fmla="*/ 703 w 914"/>
                                <a:gd name="T11" fmla="*/ 783 h 1241"/>
                                <a:gd name="T12" fmla="*/ 700 w 914"/>
                                <a:gd name="T13" fmla="*/ 757 h 1241"/>
                                <a:gd name="T14" fmla="*/ 697 w 914"/>
                                <a:gd name="T15" fmla="*/ 744 h 1241"/>
                                <a:gd name="T16" fmla="*/ 697 w 914"/>
                                <a:gd name="T17" fmla="*/ 743 h 1241"/>
                                <a:gd name="T18" fmla="*/ 603 w 914"/>
                                <a:gd name="T19" fmla="*/ 743 h 1241"/>
                                <a:gd name="T20" fmla="*/ 603 w 914"/>
                                <a:gd name="T21" fmla="*/ 737 h 1241"/>
                                <a:gd name="T22" fmla="*/ 602 w 914"/>
                                <a:gd name="T23" fmla="*/ 720 h 1241"/>
                                <a:gd name="T24" fmla="*/ 601 w 914"/>
                                <a:gd name="T25" fmla="*/ 695 h 1241"/>
                                <a:gd name="T26" fmla="*/ 601 w 914"/>
                                <a:gd name="T27" fmla="*/ 662 h 1241"/>
                                <a:gd name="T28" fmla="*/ 598 w 914"/>
                                <a:gd name="T29" fmla="*/ 647 h 1241"/>
                                <a:gd name="T30" fmla="*/ 585 w 914"/>
                                <a:gd name="T31" fmla="*/ 628 h 1241"/>
                                <a:gd name="T32" fmla="*/ 555 w 914"/>
                                <a:gd name="T33" fmla="*/ 616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1" name="Freeform 2845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0 h 1241"/>
                                <a:gd name="T2" fmla="*/ 621 w 914"/>
                                <a:gd name="T3" fmla="*/ 720 h 1241"/>
                                <a:gd name="T4" fmla="*/ 603 w 914"/>
                                <a:gd name="T5" fmla="*/ 743 h 1241"/>
                                <a:gd name="T6" fmla="*/ 697 w 914"/>
                                <a:gd name="T7" fmla="*/ 743 h 1241"/>
                                <a:gd name="T8" fmla="*/ 689 w 914"/>
                                <a:gd name="T9" fmla="*/ 726 h 1241"/>
                                <a:gd name="T10" fmla="*/ 671 w 914"/>
                                <a:gd name="T11" fmla="*/ 713 h 1241"/>
                                <a:gd name="T12" fmla="*/ 640 w 914"/>
                                <a:gd name="T13" fmla="*/ 710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7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842"/>
                        <wpg:cNvGrpSpPr>
                          <a:grpSpLocks/>
                        </wpg:cNvGrpSpPr>
                        <wpg:grpSpPr bwMode="auto">
                          <a:xfrm>
                            <a:off x="194" y="616"/>
                            <a:ext cx="914" cy="1241"/>
                            <a:chOff x="194" y="616"/>
                            <a:chExt cx="914" cy="1241"/>
                          </a:xfrm>
                        </wpg:grpSpPr>
                        <wps:wsp>
                          <wps:cNvPr id="2663" name="Freeform 2843"/>
                          <wps:cNvSpPr>
                            <a:spLocks/>
                          </wps:cNvSpPr>
                          <wps:spPr bwMode="auto">
                            <a:xfrm>
                              <a:off x="194" y="616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5 h 1241"/>
                                <a:gd name="T2" fmla="*/ 158 w 914"/>
                                <a:gd name="T3" fmla="*/ 1752 h 1241"/>
                                <a:gd name="T4" fmla="*/ 98 w 914"/>
                                <a:gd name="T5" fmla="*/ 1613 h 1241"/>
                                <a:gd name="T6" fmla="*/ 11 w 914"/>
                                <a:gd name="T7" fmla="*/ 1500 h 1241"/>
                                <a:gd name="T8" fmla="*/ 1 w 914"/>
                                <a:gd name="T9" fmla="*/ 1459 h 1241"/>
                                <a:gd name="T10" fmla="*/ 31 w 914"/>
                                <a:gd name="T11" fmla="*/ 1433 h 1241"/>
                                <a:gd name="T12" fmla="*/ 66 w 914"/>
                                <a:gd name="T13" fmla="*/ 1430 h 1241"/>
                                <a:gd name="T14" fmla="*/ 153 w 914"/>
                                <a:gd name="T15" fmla="*/ 1475 h 1241"/>
                                <a:gd name="T16" fmla="*/ 235 w 914"/>
                                <a:gd name="T17" fmla="*/ 1559 h 1241"/>
                                <a:gd name="T18" fmla="*/ 267 w 914"/>
                                <a:gd name="T19" fmla="*/ 1590 h 1241"/>
                                <a:gd name="T20" fmla="*/ 272 w 914"/>
                                <a:gd name="T21" fmla="*/ 1544 h 1241"/>
                                <a:gd name="T22" fmla="*/ 278 w 914"/>
                                <a:gd name="T23" fmla="*/ 1497 h 1241"/>
                                <a:gd name="T24" fmla="*/ 283 w 914"/>
                                <a:gd name="T25" fmla="*/ 1467 h 1241"/>
                                <a:gd name="T26" fmla="*/ 298 w 914"/>
                                <a:gd name="T27" fmla="*/ 1372 h 1241"/>
                                <a:gd name="T28" fmla="*/ 311 w 914"/>
                                <a:gd name="T29" fmla="*/ 1224 h 1241"/>
                                <a:gd name="T30" fmla="*/ 316 w 914"/>
                                <a:gd name="T31" fmla="*/ 1160 h 1241"/>
                                <a:gd name="T32" fmla="*/ 338 w 914"/>
                                <a:gd name="T33" fmla="*/ 1026 h 1241"/>
                                <a:gd name="T34" fmla="*/ 344 w 914"/>
                                <a:gd name="T35" fmla="*/ 975 h 1241"/>
                                <a:gd name="T36" fmla="*/ 350 w 914"/>
                                <a:gd name="T37" fmla="*/ 936 h 1241"/>
                                <a:gd name="T38" fmla="*/ 362 w 914"/>
                                <a:gd name="T39" fmla="*/ 895 h 1241"/>
                                <a:gd name="T40" fmla="*/ 375 w 914"/>
                                <a:gd name="T41" fmla="*/ 845 h 1241"/>
                                <a:gd name="T42" fmla="*/ 396 w 914"/>
                                <a:gd name="T43" fmla="*/ 793 h 1241"/>
                                <a:gd name="T44" fmla="*/ 430 w 914"/>
                                <a:gd name="T45" fmla="*/ 767 h 1241"/>
                                <a:gd name="T46" fmla="*/ 464 w 914"/>
                                <a:gd name="T47" fmla="*/ 774 h 1241"/>
                                <a:gd name="T48" fmla="*/ 480 w 914"/>
                                <a:gd name="T49" fmla="*/ 764 h 1241"/>
                                <a:gd name="T50" fmla="*/ 526 w 914"/>
                                <a:gd name="T51" fmla="*/ 625 h 1241"/>
                                <a:gd name="T52" fmla="*/ 585 w 914"/>
                                <a:gd name="T53" fmla="*/ 628 h 1241"/>
                                <a:gd name="T54" fmla="*/ 601 w 914"/>
                                <a:gd name="T55" fmla="*/ 662 h 1241"/>
                                <a:gd name="T56" fmla="*/ 602 w 914"/>
                                <a:gd name="T57" fmla="*/ 720 h 1241"/>
                                <a:gd name="T58" fmla="*/ 603 w 914"/>
                                <a:gd name="T59" fmla="*/ 743 h 1241"/>
                                <a:gd name="T60" fmla="*/ 640 w 914"/>
                                <a:gd name="T61" fmla="*/ 710 h 1241"/>
                                <a:gd name="T62" fmla="*/ 703 w 914"/>
                                <a:gd name="T63" fmla="*/ 783 h 1241"/>
                                <a:gd name="T64" fmla="*/ 709 w 914"/>
                                <a:gd name="T65" fmla="*/ 825 h 1241"/>
                                <a:gd name="T66" fmla="*/ 718 w 914"/>
                                <a:gd name="T67" fmla="*/ 880 h 1241"/>
                                <a:gd name="T68" fmla="*/ 723 w 914"/>
                                <a:gd name="T69" fmla="*/ 924 h 1241"/>
                                <a:gd name="T70" fmla="*/ 725 w 914"/>
                                <a:gd name="T71" fmla="*/ 969 h 1241"/>
                                <a:gd name="T72" fmla="*/ 728 w 914"/>
                                <a:gd name="T73" fmla="*/ 1006 h 1241"/>
                                <a:gd name="T74" fmla="*/ 753 w 914"/>
                                <a:gd name="T75" fmla="*/ 955 h 1241"/>
                                <a:gd name="T76" fmla="*/ 793 w 914"/>
                                <a:gd name="T77" fmla="*/ 953 h 1241"/>
                                <a:gd name="T78" fmla="*/ 823 w 914"/>
                                <a:gd name="T79" fmla="*/ 1036 h 1241"/>
                                <a:gd name="T80" fmla="*/ 835 w 914"/>
                                <a:gd name="T81" fmla="*/ 1156 h 1241"/>
                                <a:gd name="T82" fmla="*/ 842 w 914"/>
                                <a:gd name="T83" fmla="*/ 1252 h 1241"/>
                                <a:gd name="T84" fmla="*/ 848 w 914"/>
                                <a:gd name="T85" fmla="*/ 1322 h 1241"/>
                                <a:gd name="T86" fmla="*/ 862 w 914"/>
                                <a:gd name="T87" fmla="*/ 1417 h 1241"/>
                                <a:gd name="T88" fmla="*/ 873 w 914"/>
                                <a:gd name="T89" fmla="*/ 1482 h 1241"/>
                                <a:gd name="T90" fmla="*/ 897 w 914"/>
                                <a:gd name="T91" fmla="*/ 1616 h 1241"/>
                                <a:gd name="T92" fmla="*/ 903 w 914"/>
                                <a:gd name="T93" fmla="*/ 1651 h 1241"/>
                                <a:gd name="T94" fmla="*/ 906 w 914"/>
                                <a:gd name="T95" fmla="*/ 1684 h 1241"/>
                                <a:gd name="T96" fmla="*/ 909 w 914"/>
                                <a:gd name="T97" fmla="*/ 1729 h 1241"/>
                                <a:gd name="T98" fmla="*/ 914 w 914"/>
                                <a:gd name="T99" fmla="*/ 1813 h 1241"/>
                                <a:gd name="T100" fmla="*/ 913 w 914"/>
                                <a:gd name="T101" fmla="*/ 1842 h 1241"/>
                                <a:gd name="T102" fmla="*/ 912 w 914"/>
                                <a:gd name="T103" fmla="*/ 1857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58" y="1136"/>
                                  </a:lnTo>
                                  <a:lnTo>
                                    <a:pt x="131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7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130" y="84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8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80" y="211"/>
                                  </a:lnTo>
                                  <a:lnTo>
                                    <a:pt x="396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30" y="151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8" y="264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9"/>
                                  </a:lnTo>
                                  <a:lnTo>
                                    <a:pt x="766" y="333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6" y="559"/>
                                  </a:lnTo>
                                  <a:lnTo>
                                    <a:pt x="842" y="636"/>
                                  </a:lnTo>
                                  <a:lnTo>
                                    <a:pt x="848" y="698"/>
                                  </a:lnTo>
                                  <a:lnTo>
                                    <a:pt x="848" y="706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6"/>
                                  </a:lnTo>
                                  <a:lnTo>
                                    <a:pt x="886" y="942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3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6" y="1068"/>
                                  </a:lnTo>
                                  <a:lnTo>
                                    <a:pt x="907" y="1091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840"/>
                        <wpg:cNvGrpSpPr>
                          <a:grpSpLocks/>
                        </wpg:cNvGrpSpPr>
                        <wpg:grpSpPr bwMode="auto">
                          <a:xfrm>
                            <a:off x="647" y="790"/>
                            <a:ext cx="28" cy="648"/>
                            <a:chOff x="647" y="790"/>
                            <a:chExt cx="28" cy="648"/>
                          </a:xfrm>
                        </wpg:grpSpPr>
                        <wps:wsp>
                          <wps:cNvPr id="2665" name="Freeform 2841"/>
                          <wps:cNvSpPr>
                            <a:spLocks/>
                          </wps:cNvSpPr>
                          <wps:spPr bwMode="auto">
                            <a:xfrm>
                              <a:off x="647" y="790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8 h 648"/>
                                <a:gd name="T2" fmla="*/ 17 w 28"/>
                                <a:gd name="T3" fmla="*/ 1373 h 648"/>
                                <a:gd name="T4" fmla="*/ 18 w 28"/>
                                <a:gd name="T5" fmla="*/ 1324 h 648"/>
                                <a:gd name="T6" fmla="*/ 18 w 28"/>
                                <a:gd name="T7" fmla="*/ 1287 h 648"/>
                                <a:gd name="T8" fmla="*/ 20 w 28"/>
                                <a:gd name="T9" fmla="*/ 1223 h 648"/>
                                <a:gd name="T10" fmla="*/ 20 w 28"/>
                                <a:gd name="T11" fmla="*/ 1218 h 648"/>
                                <a:gd name="T12" fmla="*/ 19 w 28"/>
                                <a:gd name="T13" fmla="*/ 1197 h 648"/>
                                <a:gd name="T14" fmla="*/ 16 w 28"/>
                                <a:gd name="T15" fmla="*/ 1132 h 648"/>
                                <a:gd name="T16" fmla="*/ 14 w 28"/>
                                <a:gd name="T17" fmla="*/ 1107 h 648"/>
                                <a:gd name="T18" fmla="*/ 13 w 28"/>
                                <a:gd name="T19" fmla="*/ 1076 h 648"/>
                                <a:gd name="T20" fmla="*/ 13 w 28"/>
                                <a:gd name="T21" fmla="*/ 1053 h 648"/>
                                <a:gd name="T22" fmla="*/ 13 w 28"/>
                                <a:gd name="T23" fmla="*/ 1034 h 648"/>
                                <a:gd name="T24" fmla="*/ 14 w 28"/>
                                <a:gd name="T25" fmla="*/ 1018 h 648"/>
                                <a:gd name="T26" fmla="*/ 15 w 28"/>
                                <a:gd name="T27" fmla="*/ 1004 h 648"/>
                                <a:gd name="T28" fmla="*/ 17 w 28"/>
                                <a:gd name="T29" fmla="*/ 988 h 648"/>
                                <a:gd name="T30" fmla="*/ 19 w 28"/>
                                <a:gd name="T31" fmla="*/ 970 h 648"/>
                                <a:gd name="T32" fmla="*/ 22 w 28"/>
                                <a:gd name="T33" fmla="*/ 934 h 648"/>
                                <a:gd name="T34" fmla="*/ 27 w 28"/>
                                <a:gd name="T35" fmla="*/ 873 h 648"/>
                                <a:gd name="T36" fmla="*/ 28 w 28"/>
                                <a:gd name="T37" fmla="*/ 811 h 648"/>
                                <a:gd name="T38" fmla="*/ 26 w 28"/>
                                <a:gd name="T39" fmla="*/ 790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8"/>
                                  </a:moveTo>
                                  <a:lnTo>
                                    <a:pt x="17" y="583"/>
                                  </a:lnTo>
                                  <a:lnTo>
                                    <a:pt x="18" y="5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20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6" y="342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4" y="228"/>
                                  </a:lnTo>
                                  <a:lnTo>
                                    <a:pt x="15" y="214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838"/>
                        <wpg:cNvGrpSpPr>
                          <a:grpSpLocks/>
                        </wpg:cNvGrpSpPr>
                        <wpg:grpSpPr bwMode="auto">
                          <a:xfrm>
                            <a:off x="798" y="744"/>
                            <a:ext cx="38" cy="657"/>
                            <a:chOff x="798" y="744"/>
                            <a:chExt cx="38" cy="657"/>
                          </a:xfrm>
                        </wpg:grpSpPr>
                        <wps:wsp>
                          <wps:cNvPr id="2667" name="Freeform 2839"/>
                          <wps:cNvSpPr>
                            <a:spLocks/>
                          </wps:cNvSpPr>
                          <wps:spPr bwMode="auto">
                            <a:xfrm>
                              <a:off x="798" y="744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0 h 657"/>
                                <a:gd name="T2" fmla="*/ 20 w 38"/>
                                <a:gd name="T3" fmla="*/ 1333 h 657"/>
                                <a:gd name="T4" fmla="*/ 19 w 38"/>
                                <a:gd name="T5" fmla="*/ 1296 h 657"/>
                                <a:gd name="T6" fmla="*/ 19 w 38"/>
                                <a:gd name="T7" fmla="*/ 1270 h 657"/>
                                <a:gd name="T8" fmla="*/ 20 w 38"/>
                                <a:gd name="T9" fmla="*/ 1047 h 657"/>
                                <a:gd name="T10" fmla="*/ 12 w 38"/>
                                <a:gd name="T11" fmla="*/ 979 h 657"/>
                                <a:gd name="T12" fmla="*/ 6 w 38"/>
                                <a:gd name="T13" fmla="*/ 916 h 657"/>
                                <a:gd name="T14" fmla="*/ 2 w 38"/>
                                <a:gd name="T15" fmla="*/ 829 h 657"/>
                                <a:gd name="T16" fmla="*/ 0 w 38"/>
                                <a:gd name="T17" fmla="*/ 763 h 657"/>
                                <a:gd name="T18" fmla="*/ 0 w 38"/>
                                <a:gd name="T19" fmla="*/ 754 h 657"/>
                                <a:gd name="T20" fmla="*/ 0 w 38"/>
                                <a:gd name="T21" fmla="*/ 74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6"/>
                                  </a:moveTo>
                                  <a:lnTo>
                                    <a:pt x="20" y="589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836"/>
                        <wpg:cNvGrpSpPr>
                          <a:grpSpLocks/>
                        </wpg:cNvGrpSpPr>
                        <wpg:grpSpPr bwMode="auto">
                          <a:xfrm>
                            <a:off x="921" y="1007"/>
                            <a:ext cx="49" cy="406"/>
                            <a:chOff x="921" y="1007"/>
                            <a:chExt cx="49" cy="406"/>
                          </a:xfrm>
                        </wpg:grpSpPr>
                        <wps:wsp>
                          <wps:cNvPr id="2669" name="Freeform 2837"/>
                          <wps:cNvSpPr>
                            <a:spLocks/>
                          </wps:cNvSpPr>
                          <wps:spPr bwMode="auto">
                            <a:xfrm>
                              <a:off x="921" y="1007"/>
                              <a:ext cx="49" cy="406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412 h 406"/>
                                <a:gd name="T2" fmla="*/ 29 w 49"/>
                                <a:gd name="T3" fmla="*/ 1342 h 406"/>
                                <a:gd name="T4" fmla="*/ 20 w 49"/>
                                <a:gd name="T5" fmla="*/ 1191 h 406"/>
                                <a:gd name="T6" fmla="*/ 19 w 49"/>
                                <a:gd name="T7" fmla="*/ 1163 h 406"/>
                                <a:gd name="T8" fmla="*/ 18 w 49"/>
                                <a:gd name="T9" fmla="*/ 1142 h 406"/>
                                <a:gd name="T10" fmla="*/ 17 w 49"/>
                                <a:gd name="T11" fmla="*/ 1126 h 406"/>
                                <a:gd name="T12" fmla="*/ 15 w 49"/>
                                <a:gd name="T13" fmla="*/ 1111 h 406"/>
                                <a:gd name="T14" fmla="*/ 12 w 49"/>
                                <a:gd name="T15" fmla="*/ 1095 h 406"/>
                                <a:gd name="T16" fmla="*/ 8 w 49"/>
                                <a:gd name="T17" fmla="*/ 1073 h 406"/>
                                <a:gd name="T18" fmla="*/ 0 w 49"/>
                                <a:gd name="T19" fmla="*/ 1007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9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834"/>
                        <wpg:cNvGrpSpPr>
                          <a:grpSpLocks/>
                        </wpg:cNvGrpSpPr>
                        <wpg:grpSpPr bwMode="auto">
                          <a:xfrm>
                            <a:off x="196" y="1456"/>
                            <a:ext cx="94" cy="94"/>
                            <a:chOff x="196" y="1456"/>
                            <a:chExt cx="94" cy="94"/>
                          </a:xfrm>
                        </wpg:grpSpPr>
                        <wps:wsp>
                          <wps:cNvPr id="2671" name="Freeform 2835"/>
                          <wps:cNvSpPr>
                            <a:spLocks/>
                          </wps:cNvSpPr>
                          <wps:spPr bwMode="auto">
                            <a:xfrm>
                              <a:off x="196" y="1456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2 h 94"/>
                                <a:gd name="T2" fmla="*/ 24 w 94"/>
                                <a:gd name="T3" fmla="*/ 1459 h 94"/>
                                <a:gd name="T4" fmla="*/ 38 w 94"/>
                                <a:gd name="T5" fmla="*/ 1456 h 94"/>
                                <a:gd name="T6" fmla="*/ 52 w 94"/>
                                <a:gd name="T7" fmla="*/ 1462 h 94"/>
                                <a:gd name="T8" fmla="*/ 77 w 94"/>
                                <a:gd name="T9" fmla="*/ 1481 h 94"/>
                                <a:gd name="T10" fmla="*/ 88 w 94"/>
                                <a:gd name="T11" fmla="*/ 1493 h 94"/>
                                <a:gd name="T12" fmla="*/ 93 w 94"/>
                                <a:gd name="T13" fmla="*/ 1507 h 94"/>
                                <a:gd name="T14" fmla="*/ 90 w 94"/>
                                <a:gd name="T15" fmla="*/ 1539 h 94"/>
                                <a:gd name="T16" fmla="*/ 81 w 94"/>
                                <a:gd name="T17" fmla="*/ 1550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6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1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832"/>
                        <wpg:cNvGrpSpPr>
                          <a:grpSpLocks/>
                        </wpg:cNvGrpSpPr>
                        <wpg:grpSpPr bwMode="auto">
                          <a:xfrm>
                            <a:off x="944" y="950"/>
                            <a:ext cx="65" cy="113"/>
                            <a:chOff x="944" y="950"/>
                            <a:chExt cx="65" cy="113"/>
                          </a:xfrm>
                        </wpg:grpSpPr>
                        <wps:wsp>
                          <wps:cNvPr id="2673" name="Freeform 2833"/>
                          <wps:cNvSpPr>
                            <a:spLocks/>
                          </wps:cNvSpPr>
                          <wps:spPr bwMode="auto">
                            <a:xfrm>
                              <a:off x="944" y="950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3 h 113"/>
                                <a:gd name="T2" fmla="*/ 8 w 65"/>
                                <a:gd name="T3" fmla="*/ 958 h 113"/>
                                <a:gd name="T4" fmla="*/ 17 w 65"/>
                                <a:gd name="T5" fmla="*/ 950 h 113"/>
                                <a:gd name="T6" fmla="*/ 37 w 65"/>
                                <a:gd name="T7" fmla="*/ 954 h 113"/>
                                <a:gd name="T8" fmla="*/ 57 w 65"/>
                                <a:gd name="T9" fmla="*/ 963 h 113"/>
                                <a:gd name="T10" fmla="*/ 57 w 65"/>
                                <a:gd name="T11" fmla="*/ 979 h 113"/>
                                <a:gd name="T12" fmla="*/ 64 w 65"/>
                                <a:gd name="T13" fmla="*/ 1028 h 113"/>
                                <a:gd name="T14" fmla="*/ 62 w 65"/>
                                <a:gd name="T15" fmla="*/ 1055 h 113"/>
                                <a:gd name="T16" fmla="*/ 43 w 65"/>
                                <a:gd name="T17" fmla="*/ 1060 h 113"/>
                                <a:gd name="T18" fmla="*/ 19 w 65"/>
                                <a:gd name="T19" fmla="*/ 1063 h 113"/>
                                <a:gd name="T20" fmla="*/ 9 w 65"/>
                                <a:gd name="T21" fmla="*/ 1053 h 113"/>
                                <a:gd name="T22" fmla="*/ 0 w 65"/>
                                <a:gd name="T23" fmla="*/ 983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830"/>
                        <wpg:cNvGrpSpPr>
                          <a:grpSpLocks/>
                        </wpg:cNvGrpSpPr>
                        <wpg:grpSpPr bwMode="auto">
                          <a:xfrm>
                            <a:off x="809" y="713"/>
                            <a:ext cx="82" cy="128"/>
                            <a:chOff x="809" y="713"/>
                            <a:chExt cx="82" cy="128"/>
                          </a:xfrm>
                        </wpg:grpSpPr>
                        <wps:wsp>
                          <wps:cNvPr id="2675" name="Freeform 2831"/>
                          <wps:cNvSpPr>
                            <a:spLocks/>
                          </wps:cNvSpPr>
                          <wps:spPr bwMode="auto">
                            <a:xfrm>
                              <a:off x="809" y="713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1 h 128"/>
                                <a:gd name="T2" fmla="*/ 9 w 82"/>
                                <a:gd name="T3" fmla="*/ 724 h 128"/>
                                <a:gd name="T4" fmla="*/ 21 w 82"/>
                                <a:gd name="T5" fmla="*/ 714 h 128"/>
                                <a:gd name="T6" fmla="*/ 45 w 82"/>
                                <a:gd name="T7" fmla="*/ 713 h 128"/>
                                <a:gd name="T8" fmla="*/ 68 w 82"/>
                                <a:gd name="T9" fmla="*/ 718 h 128"/>
                                <a:gd name="T10" fmla="*/ 76 w 82"/>
                                <a:gd name="T11" fmla="*/ 737 h 128"/>
                                <a:gd name="T12" fmla="*/ 82 w 82"/>
                                <a:gd name="T13" fmla="*/ 802 h 128"/>
                                <a:gd name="T14" fmla="*/ 79 w 82"/>
                                <a:gd name="T15" fmla="*/ 830 h 128"/>
                                <a:gd name="T16" fmla="*/ 66 w 82"/>
                                <a:gd name="T17" fmla="*/ 838 h 128"/>
                                <a:gd name="T18" fmla="*/ 34 w 82"/>
                                <a:gd name="T19" fmla="*/ 841 h 128"/>
                                <a:gd name="T20" fmla="*/ 16 w 82"/>
                                <a:gd name="T21" fmla="*/ 838 h 128"/>
                                <a:gd name="T22" fmla="*/ 8 w 82"/>
                                <a:gd name="T23" fmla="*/ 825 h 128"/>
                                <a:gd name="T24" fmla="*/ 0 w 82"/>
                                <a:gd name="T25" fmla="*/ 751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828"/>
                        <wpg:cNvGrpSpPr>
                          <a:grpSpLocks/>
                        </wpg:cNvGrpSpPr>
                        <wpg:grpSpPr bwMode="auto">
                          <a:xfrm>
                            <a:off x="708" y="617"/>
                            <a:ext cx="81" cy="127"/>
                            <a:chOff x="708" y="617"/>
                            <a:chExt cx="81" cy="127"/>
                          </a:xfrm>
                        </wpg:grpSpPr>
                        <wps:wsp>
                          <wps:cNvPr id="2677" name="Freeform 2829"/>
                          <wps:cNvSpPr>
                            <a:spLocks/>
                          </wps:cNvSpPr>
                          <wps:spPr bwMode="auto">
                            <a:xfrm>
                              <a:off x="708" y="617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5 h 127"/>
                                <a:gd name="T2" fmla="*/ 8 w 81"/>
                                <a:gd name="T3" fmla="*/ 629 h 127"/>
                                <a:gd name="T4" fmla="*/ 16 w 81"/>
                                <a:gd name="T5" fmla="*/ 617 h 127"/>
                                <a:gd name="T6" fmla="*/ 31 w 81"/>
                                <a:gd name="T7" fmla="*/ 617 h 127"/>
                                <a:gd name="T8" fmla="*/ 64 w 81"/>
                                <a:gd name="T9" fmla="*/ 626 h 127"/>
                                <a:gd name="T10" fmla="*/ 77 w 81"/>
                                <a:gd name="T11" fmla="*/ 635 h 127"/>
                                <a:gd name="T12" fmla="*/ 80 w 81"/>
                                <a:gd name="T13" fmla="*/ 653 h 127"/>
                                <a:gd name="T14" fmla="*/ 78 w 81"/>
                                <a:gd name="T15" fmla="*/ 718 h 127"/>
                                <a:gd name="T16" fmla="*/ 71 w 81"/>
                                <a:gd name="T17" fmla="*/ 740 h 127"/>
                                <a:gd name="T18" fmla="*/ 58 w 81"/>
                                <a:gd name="T19" fmla="*/ 744 h 127"/>
                                <a:gd name="T20" fmla="*/ 27 w 81"/>
                                <a:gd name="T21" fmla="*/ 737 h 127"/>
                                <a:gd name="T22" fmla="*/ 11 w 81"/>
                                <a:gd name="T23" fmla="*/ 729 h 127"/>
                                <a:gd name="T24" fmla="*/ 4 w 81"/>
                                <a:gd name="T25" fmla="*/ 715 h 127"/>
                                <a:gd name="T26" fmla="*/ 0 w 81"/>
                                <a:gd name="T27" fmla="*/ 65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8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826"/>
                        <wpg:cNvGrpSpPr>
                          <a:grpSpLocks/>
                        </wpg:cNvGrpSpPr>
                        <wpg:grpSpPr bwMode="auto">
                          <a:xfrm>
                            <a:off x="591" y="755"/>
                            <a:ext cx="85" cy="142"/>
                            <a:chOff x="591" y="755"/>
                            <a:chExt cx="85" cy="142"/>
                          </a:xfrm>
                        </wpg:grpSpPr>
                        <wps:wsp>
                          <wps:cNvPr id="2679" name="Freeform 2827"/>
                          <wps:cNvSpPr>
                            <a:spLocks/>
                          </wps:cNvSpPr>
                          <wps:spPr bwMode="auto">
                            <a:xfrm>
                              <a:off x="591" y="755"/>
                              <a:ext cx="85" cy="142"/>
                            </a:xfrm>
                            <a:custGeom>
                              <a:avLst/>
                              <a:gdLst>
                                <a:gd name="T0" fmla="*/ 9 w 85"/>
                                <a:gd name="T1" fmla="*/ 790 h 142"/>
                                <a:gd name="T2" fmla="*/ 0 w 85"/>
                                <a:gd name="T3" fmla="*/ 849 h 142"/>
                                <a:gd name="T4" fmla="*/ 3 w 85"/>
                                <a:gd name="T5" fmla="*/ 874 h 142"/>
                                <a:gd name="T6" fmla="*/ 16 w 85"/>
                                <a:gd name="T7" fmla="*/ 884 h 142"/>
                                <a:gd name="T8" fmla="*/ 43 w 85"/>
                                <a:gd name="T9" fmla="*/ 895 h 142"/>
                                <a:gd name="T10" fmla="*/ 57 w 85"/>
                                <a:gd name="T11" fmla="*/ 897 h 142"/>
                                <a:gd name="T12" fmla="*/ 70 w 85"/>
                                <a:gd name="T13" fmla="*/ 890 h 142"/>
                                <a:gd name="T14" fmla="*/ 78 w 85"/>
                                <a:gd name="T15" fmla="*/ 862 h 142"/>
                                <a:gd name="T16" fmla="*/ 83 w 85"/>
                                <a:gd name="T17" fmla="*/ 844 h 142"/>
                                <a:gd name="T18" fmla="*/ 84 w 85"/>
                                <a:gd name="T19" fmla="*/ 829 h 142"/>
                                <a:gd name="T20" fmla="*/ 83 w 85"/>
                                <a:gd name="T21" fmla="*/ 813 h 142"/>
                                <a:gd name="T22" fmla="*/ 80 w 85"/>
                                <a:gd name="T23" fmla="*/ 793 h 142"/>
                                <a:gd name="T24" fmla="*/ 67 w 85"/>
                                <a:gd name="T25" fmla="*/ 772 h 142"/>
                                <a:gd name="T26" fmla="*/ 58 w 85"/>
                                <a:gd name="T27" fmla="*/ 759 h 142"/>
                                <a:gd name="T28" fmla="*/ 49 w 85"/>
                                <a:gd name="T29" fmla="*/ 755 h 142"/>
                                <a:gd name="T30" fmla="*/ 39 w 85"/>
                                <a:gd name="T31" fmla="*/ 758 h 142"/>
                                <a:gd name="T32" fmla="*/ 27 w 85"/>
                                <a:gd name="T33" fmla="*/ 770 h 142"/>
                                <a:gd name="T34" fmla="*/ 9 w 85"/>
                                <a:gd name="T35" fmla="*/ 789 h 142"/>
                                <a:gd name="T36" fmla="*/ 9 w 85"/>
                                <a:gd name="T37" fmla="*/ 790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9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824"/>
                        <wpg:cNvGrpSpPr>
                          <a:grpSpLocks/>
                        </wpg:cNvGrpSpPr>
                        <wpg:grpSpPr bwMode="auto">
                          <a:xfrm>
                            <a:off x="435" y="1614"/>
                            <a:ext cx="26" cy="125"/>
                            <a:chOff x="435" y="1614"/>
                            <a:chExt cx="26" cy="125"/>
                          </a:xfrm>
                        </wpg:grpSpPr>
                        <wps:wsp>
                          <wps:cNvPr id="2681" name="Freeform 2825"/>
                          <wps:cNvSpPr>
                            <a:spLocks/>
                          </wps:cNvSpPr>
                          <wps:spPr bwMode="auto">
                            <a:xfrm>
                              <a:off x="435" y="1614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4 h 125"/>
                                <a:gd name="T2" fmla="*/ 7 w 26"/>
                                <a:gd name="T3" fmla="*/ 1679 h 125"/>
                                <a:gd name="T4" fmla="*/ 0 w 26"/>
                                <a:gd name="T5" fmla="*/ 1738 h 125"/>
                                <a:gd name="T6" fmla="*/ 8 w 26"/>
                                <a:gd name="T7" fmla="*/ 1693 h 125"/>
                                <a:gd name="T8" fmla="*/ 13 w 26"/>
                                <a:gd name="T9" fmla="*/ 1661 h 125"/>
                                <a:gd name="T10" fmla="*/ 17 w 26"/>
                                <a:gd name="T11" fmla="*/ 1639 h 125"/>
                                <a:gd name="T12" fmla="*/ 20 w 26"/>
                                <a:gd name="T13" fmla="*/ 1626 h 125"/>
                                <a:gd name="T14" fmla="*/ 22 w 26"/>
                                <a:gd name="T15" fmla="*/ 1619 h 125"/>
                                <a:gd name="T16" fmla="*/ 25 w 26"/>
                                <a:gd name="T17" fmla="*/ 1614 h 125"/>
                                <a:gd name="T18" fmla="*/ 17 w 26"/>
                                <a:gd name="T19" fmla="*/ 161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FE778A" id="Group 2823" o:spid="_x0000_s1026" style="width:59.95pt;height:93.05pt;mso-position-horizontal-relative:char;mso-position-vertical-relative:line" coordsize="1199,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">
                <v:shape id="Picture 2850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">
                  <v:imagedata r:id="rId88" o:title=""/>
                </v:shape>
                <v:group id="Group 2844" o:spid="_x0000_s1028" style="position:absolute;left:194;top:616;width:914;height:1241" coordorigin="194,616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2849" o:spid="_x0000_s1029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" path="m48,813r-17,4l15,826,1,843,,860r11,24l26,896r18,18l81,965r27,53l141,1090r23,66l166,1165r4,14l175,1198r6,21l189,1241r723,l913,1226r1,-15l914,1197r-1,-15l909,1113r-2,-23l906,1068r-9,-68l896,995r-635,l258,988,220,923,153,859r-4,-3l84,818,66,814,48,813xe" stroked="f">
                    <v:path arrowok="t" o:connecttype="custom" o:connectlocs="48,1429;31,1433;15,1442;1,1459;0,1476;11,1500;26,1512;44,1530;81,1581;108,1634;141,1706;164,1772;166,1781;170,1795;175,1814;181,1835;189,1857;912,1857;913,1842;914,1827;914,1813;913,1798;909,1729;907,1706;906,1684;897,1616;896,1611;261,1611;258,1604;220,1539;153,1475;149,1472;84,1434;66,1430;48,1429" o:connectangles="0,0,0,0,0,0,0,0,0,0,0,0,0,0,0,0,0,0,0,0,0,0,0,0,0,0,0,0,0,0,0,0,0,0,0"/>
                  </v:shape>
                  <v:shape id="Freeform 2848" o:spid="_x0000_s1030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" path="m438,149r-58,62l375,229r-6,24l362,279r-7,24l350,320r-3,17l344,359r-3,26l338,410r-10,58l316,544r-4,46l311,610r-6,67l298,756r-11,70l283,851r-11,77l270,955r-3,19l261,995r635,l892,973,876,880r-6,-34l866,823r-4,-22l857,775r-4,-26l850,725r-2,-19l846,682r-7,-74l835,540r,-11l834,510r-9,-79l817,390r-89,l727,377r-2,-24l724,321r-1,-13l721,288r-3,-24l714,236r-5,-27l707,192r-3,-21l477,171,464,158r-26,-9xe" stroked="f">
                    <v:path arrowok="t" o:connecttype="custom" o:connectlocs="438,765;380,827;375,845;369,869;362,895;355,919;350,936;347,953;344,975;341,1001;338,1026;328,1084;316,1160;312,1206;311,1226;305,1293;298,1372;287,1442;283,1467;272,1544;270,1571;267,1590;261,1611;896,1611;892,1589;876,1496;870,1462;866,1439;862,1417;857,1391;853,1365;850,1341;848,1322;846,1298;839,1224;835,1156;835,1145;834,1126;825,1047;817,1006;728,1006;727,993;725,969;724,937;723,924;721,904;718,880;714,852;709,825;707,808;704,787;477,787;464,774;438,765" o:connectangles="0,0,0,0,0,0,0,0,0,0,0,0,0,0,0,0,0,0,0,0,0,0,0,0,0,0,0,0,0,0,0,0,0,0,0,0,0,0,0,0,0,0,0,0,0,0,0,0,0,0,0,0,0,0"/>
                  </v:shape>
                  <v:shape id="Freeform 2847" o:spid="_x0000_s1031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" path="m766,333r-13,6l738,356r-10,34l817,390r-3,-17l808,350,793,337r-27,-4xe" stroked="f">
                    <v:path arrowok="t" o:connecttype="custom" o:connectlocs="766,949;753,955;738,972;728,1006;817,1006;814,989;808,966;793,953;766,949" o:connectangles="0,0,0,0,0,0,0,0,0"/>
                  </v:shape>
                  <v:shape id="Freeform 2846" o:spid="_x0000_s1032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" path="m555,l494,58r-11,70l477,171r227,l703,167r-3,-26l697,128r,-1l603,127r,-6l602,104,601,79r,-33l598,31,585,12,555,xe" stroked="f">
                    <v:path arrowok="t" o:connecttype="custom" o:connectlocs="555,616;494,674;483,744;477,787;704,787;703,783;700,757;697,744;697,743;603,743;603,737;602,720;601,695;601,662;598,647;585,628;555,616" o:connectangles="0,0,0,0,0,0,0,0,0,0,0,0,0,0,0,0,0"/>
                  </v:shape>
                  <v:shape id="Freeform 2845" o:spid="_x0000_s1033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" path="m640,94r-19,10l603,127r94,l689,110,671,97,640,94xe" stroked="f">
                    <v:path arrowok="t" o:connecttype="custom" o:connectlocs="640,710;621,720;603,743;697,743;689,726;671,713;640,710" o:connectangles="0,0,0,0,0,0,0"/>
                  </v:shape>
                </v:group>
                <v:group id="Group 2842" o:spid="_x0000_s1034" style="position:absolute;left:194;top:616;width:914;height:1241" coordorigin="194,616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843" o:spid="_x0000_s1035" style="position:absolute;left:194;top:616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" path="m189,1241r-19,-62l164,1156r-6,-20l131,1065,98,997,62,933,11,884,,860,1,843,15,826r16,-9l48,813r18,1l130,842r23,17l180,880r55,63l261,995r6,-21l270,955r2,-27l275,901r3,-20l279,870r4,-19l287,825r11,-69l305,677r6,-69l314,563r2,-19l328,468r10,-58l341,385r3,-26l348,336r2,-16l355,303r7,-24l369,253r6,-24l380,211r16,-34l414,158r16,-7l438,149r26,9l477,171r3,-23l492,74,526,9,555,r30,12l598,31r3,15l601,79r1,25l603,121r,6l621,104,640,94r57,34l703,167r4,25l709,209r5,27l718,264r3,24l723,308r1,13l725,353r2,24l728,390r10,-34l753,339r13,-6l793,337r15,13l823,420r9,66l835,540r1,19l842,636r6,62l848,706r2,19l862,801r8,45l873,866r13,76l897,1000r3,19l903,1035r1,15l906,1068r1,23l909,1113r4,69l914,1197r,14l913,1226r-1,15e" filled="f" strokecolor="#231f20" strokeweight=".38pt">
                    <v:path arrowok="t" o:connecttype="custom" o:connectlocs="170,1795;158,1752;98,1613;11,1500;1,1459;31,1433;66,1430;153,1475;235,1559;267,1590;272,1544;278,1497;283,1467;298,1372;311,1224;316,1160;338,1026;344,975;350,936;362,895;375,845;396,793;430,767;464,774;480,764;526,625;585,628;601,662;602,720;603,743;640,710;703,783;709,825;718,880;723,924;725,969;728,1006;753,955;793,953;823,1036;835,1156;842,1252;848,1322;862,1417;873,1482;897,1616;903,1651;906,1684;909,1729;914,1813;913,1842;912,1857" o:connectangles="0,0,0,0,0,0,0,0,0,0,0,0,0,0,0,0,0,0,0,0,0,0,0,0,0,0,0,0,0,0,0,0,0,0,0,0,0,0,0,0,0,0,0,0,0,0,0,0,0,0,0,0"/>
                  </v:shape>
                </v:group>
                <v:group id="Group 2840" o:spid="_x0000_s1036" style="position:absolute;left:647;top:790;width:28;height:648" coordorigin="647,790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2841" o:spid="_x0000_s1037" style="position:absolute;left:647;top:790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" path="m,648l17,583r1,-49l18,497r2,-64l20,428,19,407,16,342,14,317,13,286r,-23l13,244r1,-16l15,214r2,-16l19,180r3,-36l27,83,28,21,26,e" filled="f" strokecolor="#231f20" strokeweight=".19pt">
                    <v:path arrowok="t" o:connecttype="custom" o:connectlocs="0,1438;17,1373;18,1324;18,1287;20,1223;20,1218;19,1197;16,1132;14,1107;13,1076;13,1053;13,1034;14,1018;15,1004;17,988;19,970;22,934;27,873;28,811;26,790" o:connectangles="0,0,0,0,0,0,0,0,0,0,0,0,0,0,0,0,0,0,0,0"/>
                  </v:shape>
                </v:group>
                <v:group id="Group 2838" o:spid="_x0000_s1038" style="position:absolute;left:798;top:744;width:38;height:657" coordorigin="798,74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2839" o:spid="_x0000_s1039" style="position:absolute;left:798;top:74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" path="m37,656l20,589,19,552r,-26l20,303,12,235,6,172,2,85,,19,,10,,e" filled="f" strokecolor="#231f20" strokeweight=".19pt">
                    <v:path arrowok="t" o:connecttype="custom" o:connectlocs="37,1400;20,1333;19,1296;19,1270;20,1047;12,979;6,916;2,829;0,763;0,754;0,744" o:connectangles="0,0,0,0,0,0,0,0,0,0,0"/>
                  </v:shape>
                </v:group>
                <v:group id="Group 2836" o:spid="_x0000_s1040" style="position:absolute;left:921;top:1007;width:49;height:406" coordorigin="921,1007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2837" o:spid="_x0000_s1041" style="position:absolute;left:921;top:1007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" path="m49,405l29,335,20,184,19,156,18,135,17,119,15,104,12,88,8,66,,e" filled="f" strokecolor="#231f20" strokeweight=".19pt">
                    <v:path arrowok="t" o:connecttype="custom" o:connectlocs="49,1412;29,1342;20,1191;19,1163;18,1142;17,1126;15,1111;12,1095;8,1073;0,1007" o:connectangles="0,0,0,0,0,0,0,0,0,0"/>
                  </v:shape>
                </v:group>
                <v:group id="Group 2834" o:spid="_x0000_s1042" style="position:absolute;left:196;top:1456;width:94;height:94" coordorigin="196,1456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2835" o:spid="_x0000_s1043" style="position:absolute;left:196;top:1456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" path="m,16l24,3,38,,52,6,77,25,88,37r5,14l90,83,81,94e" filled="f" strokecolor="#231f20" strokeweight=".19pt">
                    <v:path arrowok="t" o:connecttype="custom" o:connectlocs="0,1472;24,1459;38,1456;52,1462;77,1481;88,1493;93,1507;90,1539;81,1550" o:connectangles="0,0,0,0,0,0,0,0,0"/>
                  </v:shape>
                </v:group>
                <v:group id="Group 2832" o:spid="_x0000_s1044" style="position:absolute;left:944;top:950;width:65;height:113" coordorigin="944,950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2833" o:spid="_x0000_s1045" style="position:absolute;left:944;top:950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" path="m,33l8,8,17,,37,4r20,9l57,29r7,49l62,105r-19,5l19,113,9,103,,33xe" filled="f" strokecolor="#231f20" strokeweight=".19pt">
                    <v:path arrowok="t" o:connecttype="custom" o:connectlocs="0,983;8,958;17,950;37,954;57,963;57,979;64,1028;62,1055;43,1060;19,1063;9,1053;0,983" o:connectangles="0,0,0,0,0,0,0,0,0,0,0,0"/>
                  </v:shape>
                </v:group>
                <v:group id="Group 2830" o:spid="_x0000_s1046" style="position:absolute;left:809;top:713;width:82;height:128" coordorigin="809,713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2831" o:spid="_x0000_s1047" style="position:absolute;left:809;top:713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" path="m,38l9,11,21,1,45,,68,5r8,19l82,89r-3,28l66,125r-32,3l16,125,8,112,,38xe" filled="f" strokecolor="#231f20" strokeweight=".19pt">
                    <v:path arrowok="t" o:connecttype="custom" o:connectlocs="0,751;9,724;21,714;45,713;68,718;76,737;82,802;79,830;66,838;34,841;16,838;8,825;0,751" o:connectangles="0,0,0,0,0,0,0,0,0,0,0,0,0"/>
                  </v:shape>
                </v:group>
                <v:group id="Group 2828" o:spid="_x0000_s1048" style="position:absolute;left:708;top:617;width:81;height:127" coordorigin="708,617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2829" o:spid="_x0000_s1049" style="position:absolute;left:708;top:61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" path="m,38l8,12,16,,31,,64,9r13,9l80,36r-2,65l71,123r-13,4l27,120,11,112,4,98,,38xe" filled="f" strokecolor="#231f20" strokeweight=".19pt">
                    <v:path arrowok="t" o:connecttype="custom" o:connectlocs="0,655;8,629;16,617;31,617;64,626;77,635;80,653;78,718;71,740;58,744;27,737;11,729;4,715;0,655" o:connectangles="0,0,0,0,0,0,0,0,0,0,0,0,0,0"/>
                  </v:shape>
                </v:group>
                <v:group id="Group 2826" o:spid="_x0000_s1050" style="position:absolute;left:591;top:755;width:85;height:142" coordorigin="591,75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2827" o:spid="_x0000_s1051" style="position:absolute;left:591;top:75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" path="m9,35l,94r3,25l16,129r27,11l57,142r13,-7l78,107,83,89,84,74,83,58,80,38,67,17,58,4,49,,39,3,27,15,9,34r,1xe" filled="f" strokecolor="#231f20" strokeweight=".19pt">
                    <v:path arrowok="t" o:connecttype="custom" o:connectlocs="9,790;0,849;3,874;16,884;43,895;57,897;70,890;78,862;83,844;84,829;83,813;80,793;67,772;58,759;49,755;39,758;27,770;9,789;9,790" o:connectangles="0,0,0,0,0,0,0,0,0,0,0,0,0,0,0,0,0,0,0"/>
                  </v:shape>
                </v:group>
                <v:group id="Group 2824" o:spid="_x0000_s1052" style="position:absolute;left:435;top:1614;width:26;height:125" coordorigin="435,161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2825" o:spid="_x0000_s1053" style="position:absolute;left:435;top:161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" path="m17,l7,65,,124,8,79,13,47,17,25,20,12,22,5,25,,17,xe" fillcolor="#231f20" stroked="f">
                    <v:path arrowok="t" o:connecttype="custom" o:connectlocs="17,1614;7,1679;0,1738;8,1693;13,1661;17,1639;20,1626;22,1619;25,1614;17,1614" o:connectangles="0,0,0,0,0,0,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7"/>
          <w:szCs w:val="7"/>
        </w:rPr>
      </w:pPr>
    </w:p>
    <w:p w:rsidR="00FF438E" w:rsidRPr="00A136BC" w:rsidRDefault="004478CD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-34290</wp:posOffset>
                </wp:positionV>
                <wp:extent cx="215265" cy="186690"/>
                <wp:effectExtent l="0" t="0" r="0" b="0"/>
                <wp:wrapNone/>
                <wp:docPr id="2653" name="Group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-54"/>
                          <a:chExt cx="339" cy="294"/>
                        </a:xfrm>
                      </wpg:grpSpPr>
                      <wps:wsp>
                        <wps:cNvPr id="3072" name="Freeform 2822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239 -54"/>
                              <a:gd name="T3" fmla="*/ 239 h 294"/>
                              <a:gd name="T4" fmla="+- 0 2310 2098"/>
                              <a:gd name="T5" fmla="*/ T4 w 339"/>
                              <a:gd name="T6" fmla="+- 0 169 -54"/>
                              <a:gd name="T7" fmla="*/ 169 h 294"/>
                              <a:gd name="T8" fmla="+- 0 2224 2098"/>
                              <a:gd name="T9" fmla="*/ T8 w 339"/>
                              <a:gd name="T10" fmla="+- 0 154 -54"/>
                              <a:gd name="T11" fmla="*/ 154 h 294"/>
                              <a:gd name="T12" fmla="+- 0 2222 2098"/>
                              <a:gd name="T13" fmla="*/ T12 w 339"/>
                              <a:gd name="T14" fmla="+- 0 31 -54"/>
                              <a:gd name="T15" fmla="*/ 31 h 294"/>
                              <a:gd name="T16" fmla="+- 0 2308 2098"/>
                              <a:gd name="T17" fmla="*/ T16 w 339"/>
                              <a:gd name="T18" fmla="+- 0 15 -54"/>
                              <a:gd name="T19" fmla="*/ 15 h 294"/>
                              <a:gd name="T20" fmla="+- 0 2308 2098"/>
                              <a:gd name="T21" fmla="*/ T20 w 339"/>
                              <a:gd name="T22" fmla="+- 0 -54 -54"/>
                              <a:gd name="T23" fmla="*/ -54 h 294"/>
                              <a:gd name="T24" fmla="+- 0 2436 2098"/>
                              <a:gd name="T25" fmla="*/ T24 w 339"/>
                              <a:gd name="T26" fmla="+- 0 91 -54"/>
                              <a:gd name="T27" fmla="*/ 91 h 294"/>
                              <a:gd name="T28" fmla="+- 0 2310 2098"/>
                              <a:gd name="T29" fmla="*/ T28 w 339"/>
                              <a:gd name="T30" fmla="+- 0 239 -54"/>
                              <a:gd name="T31" fmla="*/ 23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2821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150 -54"/>
                              <a:gd name="T3" fmla="*/ 150 h 294"/>
                              <a:gd name="T4" fmla="+- 0 2167 2098"/>
                              <a:gd name="T5" fmla="*/ T4 w 339"/>
                              <a:gd name="T6" fmla="+- 0 145 -54"/>
                              <a:gd name="T7" fmla="*/ 145 h 294"/>
                              <a:gd name="T8" fmla="+- 0 2165 2098"/>
                              <a:gd name="T9" fmla="*/ T8 w 339"/>
                              <a:gd name="T10" fmla="+- 0 41 -54"/>
                              <a:gd name="T11" fmla="*/ 41 h 294"/>
                              <a:gd name="T12" fmla="+- 0 2197 2098"/>
                              <a:gd name="T13" fmla="*/ T12 w 339"/>
                              <a:gd name="T14" fmla="+- 0 35 -54"/>
                              <a:gd name="T15" fmla="*/ 35 h 294"/>
                              <a:gd name="T16" fmla="+- 0 2198 2098"/>
                              <a:gd name="T17" fmla="*/ T16 w 339"/>
                              <a:gd name="T18" fmla="+- 0 150 -54"/>
                              <a:gd name="T19" fmla="*/ 15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2820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142 -54"/>
                              <a:gd name="T3" fmla="*/ 142 h 294"/>
                              <a:gd name="T4" fmla="+- 0 2133 2098"/>
                              <a:gd name="T5" fmla="*/ T4 w 339"/>
                              <a:gd name="T6" fmla="+- 0 139 -54"/>
                              <a:gd name="T7" fmla="*/ 139 h 294"/>
                              <a:gd name="T8" fmla="+- 0 2132 2098"/>
                              <a:gd name="T9" fmla="*/ T8 w 339"/>
                              <a:gd name="T10" fmla="+- 0 47 -54"/>
                              <a:gd name="T11" fmla="*/ 47 h 294"/>
                              <a:gd name="T12" fmla="+- 0 2150 2098"/>
                              <a:gd name="T13" fmla="*/ T12 w 339"/>
                              <a:gd name="T14" fmla="+- 0 44 -54"/>
                              <a:gd name="T15" fmla="*/ 44 h 294"/>
                              <a:gd name="T16" fmla="+- 0 2151 2098"/>
                              <a:gd name="T17" fmla="*/ T16 w 339"/>
                              <a:gd name="T18" fmla="+- 0 142 -54"/>
                              <a:gd name="T19" fmla="*/ 1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2819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135 -54"/>
                              <a:gd name="T3" fmla="*/ 135 h 294"/>
                              <a:gd name="T4" fmla="+- 0 2099 2098"/>
                              <a:gd name="T5" fmla="*/ T4 w 339"/>
                              <a:gd name="T6" fmla="+- 0 133 -54"/>
                              <a:gd name="T7" fmla="*/ 133 h 294"/>
                              <a:gd name="T8" fmla="+- 0 2098 2098"/>
                              <a:gd name="T9" fmla="*/ T8 w 339"/>
                              <a:gd name="T10" fmla="+- 0 53 -54"/>
                              <a:gd name="T11" fmla="*/ 53 h 294"/>
                              <a:gd name="T12" fmla="+- 0 2110 2098"/>
                              <a:gd name="T13" fmla="*/ T12 w 339"/>
                              <a:gd name="T14" fmla="+- 0 51 -54"/>
                              <a:gd name="T15" fmla="*/ 51 h 294"/>
                              <a:gd name="T16" fmla="+- 0 2111 2098"/>
                              <a:gd name="T17" fmla="*/ T16 w 339"/>
                              <a:gd name="T18" fmla="+- 0 135 -54"/>
                              <a:gd name="T19" fmla="*/ 1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466C9" id="Group 2818" o:spid="_x0000_s1026" style="position:absolute;margin-left:104.9pt;margin-top:-2.7pt;width:16.95pt;height:14.7pt;z-index:251491328;mso-position-horizontal-relative:page" coordorigin="2098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">
                <v:shape id="Freeform 2822" o:spid="_x0000_s1027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" path="m212,293r,-70l126,208,124,85,210,69,210,,338,145,212,293xe" fillcolor="#939598" stroked="f">
                  <v:path arrowok="t" o:connecttype="custom" o:connectlocs="212,239;212,169;126,154;124,31;210,15;210,-54;338,91;212,239" o:connectangles="0,0,0,0,0,0,0,0"/>
                </v:shape>
                <v:shape id="Freeform 2821" o:spid="_x0000_s1028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" path="m100,204l69,199,67,95,99,89r1,115xe" fillcolor="#939598" stroked="f">
                  <v:path arrowok="t" o:connecttype="custom" o:connectlocs="100,150;69,145;67,41;99,35;100,150" o:connectangles="0,0,0,0,0"/>
                </v:shape>
                <v:shape id="Freeform 2820" o:spid="_x0000_s1029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" path="m53,196l35,193,34,101,52,98r1,98xe" fillcolor="#939598" stroked="f">
                  <v:path arrowok="t" o:connecttype="custom" o:connectlocs="53,142;35,139;34,47;52,44;53,142" o:connectangles="0,0,0,0,0"/>
                </v:shape>
                <v:shape id="Freeform 2819" o:spid="_x0000_s1030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" path="m13,189l1,187,,107r12,-2l13,189xe" fillcolor="#939598" stroked="f">
                  <v:path arrowok="t" o:connecttype="custom" o:connectlocs="13,135;1,133;0,53;12,51;13,135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[Cfg]</w:t>
      </w:r>
    </w:p>
    <w:p w:rsidR="00FF438E" w:rsidRPr="00A136BC" w:rsidRDefault="004478CD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1773555</wp:posOffset>
                </wp:positionH>
                <wp:positionV relativeFrom="paragraph">
                  <wp:posOffset>1963420</wp:posOffset>
                </wp:positionV>
                <wp:extent cx="1038225" cy="515620"/>
                <wp:effectExtent l="0" t="0" r="9525" b="0"/>
                <wp:wrapNone/>
                <wp:docPr id="2652" name="Text Box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562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Конфигурация успешно завершена </w:t>
                            </w:r>
                          </w:p>
                          <w:p w:rsidR="00D54872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</w:rPr>
                              <w:t xml:space="preserve">индикация </w:t>
                            </w: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мигает 1 раз и подается 2 коротких звуковых  сигнала</w:t>
                            </w:r>
                            <w:r w:rsidRPr="00C506D2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Подсвечиваемые кнопки гаснут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5" o:spid="_x0000_s1121" type="#_x0000_t202" style="position:absolute;margin-left:139.65pt;margin-top:154.6pt;width:81.75pt;height:40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" fillcolor="#d1d3d4" strokecolor="#636466" strokeweight=".25pt">
                <v:textbox inset="0,0,0,0">
                  <w:txbxContent>
                    <w:p w:rsidR="00D54872" w:rsidRPr="00C506D2" w:rsidRDefault="00D54872" w:rsidP="00320E1B">
                      <w:pPr>
                        <w:spacing w:before="24"/>
                        <w:jc w:val="center"/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Конфигурация успешно завершена </w:t>
                      </w:r>
                    </w:p>
                    <w:p w:rsidR="00D54872" w:rsidRDefault="00D54872" w:rsidP="00320E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</w:rPr>
                        <w:t xml:space="preserve">индикация </w:t>
                      </w: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мигает 1 раз и подается 2 коротких звуковых  сигнала</w:t>
                      </w:r>
                      <w:r w:rsidRPr="00C506D2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 xml:space="preserve">. </w:t>
                      </w: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Подсвечиваемые кнопки гаснут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1654175</wp:posOffset>
                </wp:positionH>
                <wp:positionV relativeFrom="paragraph">
                  <wp:posOffset>409575</wp:posOffset>
                </wp:positionV>
                <wp:extent cx="900430" cy="1414780"/>
                <wp:effectExtent l="0" t="0" r="0" b="0"/>
                <wp:wrapNone/>
                <wp:docPr id="2649" name="Group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414780"/>
                          <a:chOff x="2495" y="227"/>
                          <a:chExt cx="1418" cy="2228"/>
                        </a:xfrm>
                      </wpg:grpSpPr>
                      <pic:pic xmlns:pic="http://schemas.openxmlformats.org/drawingml/2006/picture">
                        <pic:nvPicPr>
                          <pic:cNvPr id="2650" name="Picture 2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5" y="227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1" name="Picture 2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1717"/>
                            <a:ext cx="77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8550" id="Group 2810" o:spid="_x0000_s1026" style="position:absolute;margin-left:130.25pt;margin-top:32.25pt;width:70.9pt;height:111.4pt;z-index:251488256;mso-position-horizontal-relative:page" coordorigin="2495,227" coordsize="1418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">
                <v:shape id="Picture 2812" o:spid="_x0000_s1027" type="#_x0000_t75" style="position:absolute;left:2495;top:227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">
                  <v:imagedata r:id="rId91" o:title=""/>
                </v:shape>
                <v:shape id="Picture 2811" o:spid="_x0000_s1028" type="#_x0000_t75" style="position:absolute;left:3136;top:1717;width:776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">
                  <v:imagedata r:id="rId92" o:title=""/>
                </v:shape>
                <w10:wrap anchorx="page"/>
              </v:group>
            </w:pict>
          </mc:Fallback>
        </mc:AlternateContent>
      </w:r>
      <w:r w:rsidR="00B73054" w:rsidRPr="00A136BC">
        <w:br w:type="column"/>
      </w:r>
    </w:p>
    <w:p w:rsidR="00FF438E" w:rsidRPr="00A136BC" w:rsidRDefault="00320E1B" w:rsidP="00320E1B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 xml:space="preserve">На цифровых кнопках с подсветкой наберите свой PIN код и нажмите 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320E1B" w:rsidP="00320E1B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Прозвучит 1 длинный сигнал</w:t>
      </w:r>
    </w:p>
    <w:p w:rsidR="00FF438E" w:rsidRPr="00A136BC" w:rsidRDefault="004478CD" w:rsidP="00320E1B">
      <w:pPr>
        <w:spacing w:before="12"/>
        <w:ind w:right="140"/>
        <w:jc w:val="center"/>
        <w:rPr>
          <w:rFonts w:ascii="Calibri" w:eastAsia="Calibri" w:hAnsi="Calibri" w:cs="Calibri"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1725930</wp:posOffset>
                </wp:positionV>
                <wp:extent cx="1098550" cy="516890"/>
                <wp:effectExtent l="0" t="0" r="6350" b="0"/>
                <wp:wrapNone/>
                <wp:docPr id="2648" name="Text Box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5168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320E1B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Ошибка конфигурации </w:t>
                            </w:r>
                            <w:r w:rsidRPr="00320E1B"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>индикация с подсветкой 3 коротких звуковых сигнала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 xml:space="preserve">. </w:t>
                            </w:r>
                            <w:r w:rsidRPr="00320E1B"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>ENTR ™ переходит в режим меню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  <w:p w:rsidR="00D54872" w:rsidRPr="00320E1B" w:rsidRDefault="00D54872" w:rsidP="00320E1B">
                            <w:pPr>
                              <w:spacing w:before="24"/>
                              <w:ind w:left="105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 w:rsidRPr="00320E1B"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 xml:space="preserve">Начать процесс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>со</w:t>
                            </w:r>
                            <w:r w:rsidRPr="00320E1B">
                              <w:rPr>
                                <w:rFonts w:ascii="Calibri"/>
                                <w:color w:val="231F20"/>
                                <w:spacing w:val="-1"/>
                                <w:sz w:val="10"/>
                                <w:szCs w:val="10"/>
                              </w:rPr>
                              <w:t xml:space="preserve"> стадии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4" o:spid="_x0000_s1122" type="#_x0000_t202" style="position:absolute;left:0;text-align:left;margin-left:231pt;margin-top:135.9pt;width:86.5pt;height:40.7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" fillcolor="#d1d3d4" strokecolor="#636466" strokeweight=".25pt">
                <v:textbox inset="0,0,0,0">
                  <w:txbxContent>
                    <w:p w:rsidR="00D54872" w:rsidRPr="00320E1B" w:rsidRDefault="00D54872" w:rsidP="00320E1B">
                      <w:pPr>
                        <w:spacing w:before="24"/>
                        <w:jc w:val="center"/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Ошибка конфигурации </w:t>
                      </w:r>
                      <w:r w:rsidRPr="00320E1B"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>индикация с подсветкой 3 коротких звуковых сигнала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 xml:space="preserve">. </w:t>
                      </w:r>
                      <w:r w:rsidRPr="00320E1B"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>ENTR ™ переходит в режим меню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>.</w:t>
                      </w:r>
                    </w:p>
                    <w:p w:rsidR="00D54872" w:rsidRPr="00320E1B" w:rsidRDefault="00D54872" w:rsidP="00320E1B">
                      <w:pPr>
                        <w:spacing w:before="24"/>
                        <w:ind w:left="105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320E1B"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 xml:space="preserve">Начать процесс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>со</w:t>
                      </w:r>
                      <w:r w:rsidRPr="00320E1B">
                        <w:rPr>
                          <w:rFonts w:ascii="Calibri"/>
                          <w:color w:val="231F20"/>
                          <w:spacing w:val="-1"/>
                          <w:sz w:val="10"/>
                          <w:szCs w:val="10"/>
                        </w:rPr>
                        <w:t xml:space="preserve"> стадии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0E1B" w:rsidRPr="00A136BC">
        <w:rPr>
          <w:noProof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184150</wp:posOffset>
            </wp:positionV>
            <wp:extent cx="768350" cy="1028700"/>
            <wp:effectExtent l="19050" t="0" r="0" b="0"/>
            <wp:wrapNone/>
            <wp:docPr id="306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054" w:rsidRPr="00A136BC">
        <w:br w:type="column"/>
      </w:r>
    </w:p>
    <w:p w:rsidR="00320E1B" w:rsidRPr="00A136BC" w:rsidRDefault="00320E1B" w:rsidP="00320E1B">
      <w:pPr>
        <w:ind w:right="140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Цифровые кнопки моргают</w:t>
      </w:r>
    </w:p>
    <w:p w:rsidR="00320E1B" w:rsidRPr="00A136BC" w:rsidRDefault="00320E1B" w:rsidP="00320E1B">
      <w:pPr>
        <w:ind w:right="140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Нажмите [1] или [3], чтобы настроить сторону блока цилиндров (см иллюстрацию)</w:t>
      </w:r>
    </w:p>
    <w:p w:rsidR="00FF438E" w:rsidRPr="00A136BC" w:rsidRDefault="00320E1B" w:rsidP="00320E1B">
      <w:pPr>
        <w:ind w:right="14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Нажмите [1] для левой двери</w:t>
      </w:r>
    </w:p>
    <w:p w:rsidR="00FF438E" w:rsidRPr="00A136BC" w:rsidRDefault="004478CD" w:rsidP="00320E1B">
      <w:pPr>
        <w:spacing w:before="18"/>
        <w:ind w:right="140"/>
        <w:jc w:val="center"/>
        <w:rPr>
          <w:rFonts w:ascii="Calibri" w:eastAsia="Calibri" w:hAnsi="Calibri" w:cs="Calibri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114300</wp:posOffset>
                </wp:positionV>
                <wp:extent cx="768985" cy="1164590"/>
                <wp:effectExtent l="0" t="0" r="0" b="0"/>
                <wp:wrapNone/>
                <wp:docPr id="2645" name="Group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164590"/>
                          <a:chOff x="6478" y="261"/>
                          <a:chExt cx="1211" cy="1834"/>
                        </a:xfrm>
                      </wpg:grpSpPr>
                      <pic:pic xmlns:pic="http://schemas.openxmlformats.org/drawingml/2006/picture">
                        <pic:nvPicPr>
                          <pic:cNvPr id="2646" name="Picture 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261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7" name="Picture 2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5" y="1299"/>
                            <a:ext cx="776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08B98" id="Group 2806" o:spid="_x0000_s1026" style="position:absolute;margin-left:320.35pt;margin-top:9pt;width:60.55pt;height:91.7pt;z-index:251490304;mso-position-horizontal-relative:page" coordorigin="6478,261" coordsize="1211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">
                <v:shape id="Picture 2808" o:spid="_x0000_s1027" type="#_x0000_t75" style="position:absolute;left:6478;top:261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">
                  <v:imagedata r:id="rId96" o:title=""/>
                </v:shape>
                <v:shape id="Picture 2807" o:spid="_x0000_s1028" type="#_x0000_t75" style="position:absolute;left:6695;top:1299;width:776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">
                  <v:imagedata r:id="rId97" o:title=""/>
                </v:shape>
                <w10:wrap anchorx="page"/>
              </v:group>
            </w:pict>
          </mc:Fallback>
        </mc:AlternateContent>
      </w:r>
      <w:r w:rsidR="00320E1B" w:rsidRPr="00A136BC">
        <w:rPr>
          <w:rFonts w:ascii="Calibri"/>
          <w:color w:val="231F20"/>
          <w:spacing w:val="-2"/>
          <w:sz w:val="10"/>
        </w:rPr>
        <w:t>Нажмите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[3]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320E1B" w:rsidRPr="00A136BC">
        <w:rPr>
          <w:rFonts w:ascii="Calibri"/>
          <w:color w:val="231F20"/>
          <w:spacing w:val="-2"/>
          <w:sz w:val="10"/>
        </w:rPr>
        <w:t>для правой двери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7"/>
            <w:col w:w="1723" w:space="284"/>
            <w:col w:w="1369" w:space="476"/>
            <w:col w:w="170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320E1B" w:rsidRPr="00A136BC" w:rsidRDefault="00320E1B" w:rsidP="00320E1B">
      <w:pPr>
        <w:spacing w:line="275" w:lineRule="auto"/>
        <w:ind w:left="109" w:right="107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Замок будет осуществлять процесс настройки.</w:t>
      </w:r>
    </w:p>
    <w:p w:rsidR="00FF438E" w:rsidRPr="00A136BC" w:rsidRDefault="00320E1B" w:rsidP="00320E1B">
      <w:pPr>
        <w:spacing w:line="275" w:lineRule="auto"/>
        <w:ind w:left="109" w:right="10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Это займет 15-20 секунд, до завершения Придерживайте дверь закрытой, чтобы избежать открытия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320E1B" w:rsidP="00320E1B">
      <w:pPr>
        <w:spacing w:before="2"/>
        <w:jc w:val="center"/>
        <w:rPr>
          <w:rFonts w:ascii="Calibri" w:eastAsia="Calibri" w:hAnsi="Calibri" w:cs="Calibri"/>
          <w:sz w:val="9"/>
          <w:szCs w:val="9"/>
        </w:rPr>
      </w:pPr>
      <w:r w:rsidRPr="00A136BC">
        <w:rPr>
          <w:rFonts w:ascii="Calibri"/>
          <w:b/>
          <w:color w:val="231F20"/>
          <w:sz w:val="10"/>
        </w:rPr>
        <w:t>[</w:t>
      </w:r>
      <w:r w:rsidR="00B73054" w:rsidRPr="00A136BC">
        <w:br w:type="column"/>
      </w:r>
    </w:p>
    <w:p w:rsidR="00FF438E" w:rsidRPr="00A136BC" w:rsidRDefault="00FF438E" w:rsidP="00320E1B">
      <w:pPr>
        <w:spacing w:line="275" w:lineRule="auto"/>
        <w:ind w:left="109" w:right="2068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2092" w:space="142"/>
            <w:col w:w="1701" w:space="179"/>
            <w:col w:w="3366"/>
          </w:cols>
        </w:sect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4478CD">
      <w:pPr>
        <w:tabs>
          <w:tab w:val="left" w:pos="4383"/>
        </w:tabs>
        <w:spacing w:line="200" w:lineRule="atLeast"/>
        <w:ind w:left="24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3175" b="0"/>
                <wp:docPr id="2978" name="Group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979" name="Picture 2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0" name="Group 2801"/>
                        <wpg:cNvGrpSpPr>
                          <a:grpSpLocks/>
                        </wpg:cNvGrpSpPr>
                        <wpg:grpSpPr bwMode="auto">
                          <a:xfrm>
                            <a:off x="853" y="158"/>
                            <a:ext cx="2" cy="109"/>
                            <a:chOff x="853" y="158"/>
                            <a:chExt cx="2" cy="109"/>
                          </a:xfrm>
                        </wpg:grpSpPr>
                        <wps:wsp>
                          <wps:cNvPr id="3001" name="Freeform 2802"/>
                          <wps:cNvSpPr>
                            <a:spLocks/>
                          </wps:cNvSpPr>
                          <wps:spPr bwMode="auto">
                            <a:xfrm>
                              <a:off x="853" y="15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8 h 109"/>
                                <a:gd name="T2" fmla="*/ 0 w 2"/>
                                <a:gd name="T3" fmla="*/ 26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2799"/>
                        <wpg:cNvGrpSpPr>
                          <a:grpSpLocks/>
                        </wpg:cNvGrpSpPr>
                        <wpg:grpSpPr bwMode="auto">
                          <a:xfrm>
                            <a:off x="934" y="336"/>
                            <a:ext cx="109" cy="2"/>
                            <a:chOff x="934" y="336"/>
                            <a:chExt cx="109" cy="2"/>
                          </a:xfrm>
                        </wpg:grpSpPr>
                        <wps:wsp>
                          <wps:cNvPr id="3003" name="Freeform 2800"/>
                          <wps:cNvSpPr>
                            <a:spLocks/>
                          </wps:cNvSpPr>
                          <wps:spPr bwMode="auto">
                            <a:xfrm>
                              <a:off x="934" y="336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9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2797"/>
                        <wpg:cNvGrpSpPr>
                          <a:grpSpLocks/>
                        </wpg:cNvGrpSpPr>
                        <wpg:grpSpPr bwMode="auto">
                          <a:xfrm>
                            <a:off x="1112" y="147"/>
                            <a:ext cx="2" cy="109"/>
                            <a:chOff x="1112" y="147"/>
                            <a:chExt cx="2" cy="109"/>
                          </a:xfrm>
                        </wpg:grpSpPr>
                        <wps:wsp>
                          <wps:cNvPr id="3005" name="Freeform 2798"/>
                          <wps:cNvSpPr>
                            <a:spLocks/>
                          </wps:cNvSpPr>
                          <wps:spPr bwMode="auto">
                            <a:xfrm>
                              <a:off x="1112" y="147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5 h 109"/>
                                <a:gd name="T2" fmla="*/ 0 w 2"/>
                                <a:gd name="T3" fmla="*/ 14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2795"/>
                        <wpg:cNvGrpSpPr>
                          <a:grpSpLocks/>
                        </wpg:cNvGrpSpPr>
                        <wpg:grpSpPr bwMode="auto">
                          <a:xfrm>
                            <a:off x="923" y="77"/>
                            <a:ext cx="109" cy="2"/>
                            <a:chOff x="923" y="77"/>
                            <a:chExt cx="109" cy="2"/>
                          </a:xfrm>
                        </wpg:grpSpPr>
                        <wps:wsp>
                          <wps:cNvPr id="3007" name="Freeform 2796"/>
                          <wps:cNvSpPr>
                            <a:spLocks/>
                          </wps:cNvSpPr>
                          <wps:spPr bwMode="auto">
                            <a:xfrm>
                              <a:off x="923" y="77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793"/>
                        <wpg:cNvGrpSpPr>
                          <a:grpSpLocks/>
                        </wpg:cNvGrpSpPr>
                        <wpg:grpSpPr bwMode="auto">
                          <a:xfrm>
                            <a:off x="853" y="98"/>
                            <a:ext cx="4" cy="38"/>
                            <a:chOff x="853" y="98"/>
                            <a:chExt cx="4" cy="38"/>
                          </a:xfrm>
                        </wpg:grpSpPr>
                        <wps:wsp>
                          <wps:cNvPr id="2630" name="Freeform 2794"/>
                          <wps:cNvSpPr>
                            <a:spLocks/>
                          </wps:cNvSpPr>
                          <wps:spPr bwMode="auto">
                            <a:xfrm>
                              <a:off x="853" y="98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98 h 38"/>
                                <a:gd name="T2" fmla="*/ 2 w 4"/>
                                <a:gd name="T3" fmla="*/ 103 h 38"/>
                                <a:gd name="T4" fmla="*/ 0 w 4"/>
                                <a:gd name="T5" fmla="*/ 109 h 38"/>
                                <a:gd name="T6" fmla="*/ 0 w 4"/>
                                <a:gd name="T7" fmla="*/ 117 h 38"/>
                                <a:gd name="T8" fmla="*/ 0 w 4"/>
                                <a:gd name="T9" fmla="*/ 135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2791"/>
                        <wpg:cNvGrpSpPr>
                          <a:grpSpLocks/>
                        </wpg:cNvGrpSpPr>
                        <wpg:grpSpPr bwMode="auto">
                          <a:xfrm>
                            <a:off x="853" y="278"/>
                            <a:ext cx="5" cy="38"/>
                            <a:chOff x="853" y="278"/>
                            <a:chExt cx="5" cy="38"/>
                          </a:xfrm>
                        </wpg:grpSpPr>
                        <wps:wsp>
                          <wps:cNvPr id="2632" name="Freeform 2792"/>
                          <wps:cNvSpPr>
                            <a:spLocks/>
                          </wps:cNvSpPr>
                          <wps:spPr bwMode="auto">
                            <a:xfrm>
                              <a:off x="853" y="278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8 h 38"/>
                                <a:gd name="T2" fmla="*/ 0 w 5"/>
                                <a:gd name="T3" fmla="*/ 296 h 38"/>
                                <a:gd name="T4" fmla="*/ 0 w 5"/>
                                <a:gd name="T5" fmla="*/ 306 h 38"/>
                                <a:gd name="T6" fmla="*/ 5 w 5"/>
                                <a:gd name="T7" fmla="*/ 315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2789"/>
                        <wpg:cNvGrpSpPr>
                          <a:grpSpLocks/>
                        </wpg:cNvGrpSpPr>
                        <wpg:grpSpPr bwMode="auto">
                          <a:xfrm>
                            <a:off x="874" y="333"/>
                            <a:ext cx="38" cy="4"/>
                            <a:chOff x="874" y="333"/>
                            <a:chExt cx="38" cy="4"/>
                          </a:xfrm>
                        </wpg:grpSpPr>
                        <wps:wsp>
                          <wps:cNvPr id="2634" name="Freeform 2790"/>
                          <wps:cNvSpPr>
                            <a:spLocks/>
                          </wps:cNvSpPr>
                          <wps:spPr bwMode="auto">
                            <a:xfrm>
                              <a:off x="874" y="333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3 h 4"/>
                                <a:gd name="T2" fmla="*/ 5 w 38"/>
                                <a:gd name="T3" fmla="*/ 335 h 4"/>
                                <a:gd name="T4" fmla="*/ 11 w 38"/>
                                <a:gd name="T5" fmla="*/ 336 h 4"/>
                                <a:gd name="T6" fmla="*/ 19 w 38"/>
                                <a:gd name="T7" fmla="*/ 336 h 4"/>
                                <a:gd name="T8" fmla="*/ 38 w 38"/>
                                <a:gd name="T9" fmla="*/ 336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3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2787"/>
                        <wpg:cNvGrpSpPr>
                          <a:grpSpLocks/>
                        </wpg:cNvGrpSpPr>
                        <wpg:grpSpPr bwMode="auto">
                          <a:xfrm>
                            <a:off x="1054" y="332"/>
                            <a:ext cx="38" cy="5"/>
                            <a:chOff x="1054" y="332"/>
                            <a:chExt cx="38" cy="5"/>
                          </a:xfrm>
                        </wpg:grpSpPr>
                        <wps:wsp>
                          <wps:cNvPr id="2636" name="Freeform 2788"/>
                          <wps:cNvSpPr>
                            <a:spLocks/>
                          </wps:cNvSpPr>
                          <wps:spPr bwMode="auto">
                            <a:xfrm>
                              <a:off x="1054" y="332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6 h 5"/>
                                <a:gd name="T2" fmla="*/ 19 w 38"/>
                                <a:gd name="T3" fmla="*/ 336 h 5"/>
                                <a:gd name="T4" fmla="*/ 28 w 38"/>
                                <a:gd name="T5" fmla="*/ 336 h 5"/>
                                <a:gd name="T6" fmla="*/ 37 w 38"/>
                                <a:gd name="T7" fmla="*/ 33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2785"/>
                        <wpg:cNvGrpSpPr>
                          <a:grpSpLocks/>
                        </wpg:cNvGrpSpPr>
                        <wpg:grpSpPr bwMode="auto">
                          <a:xfrm>
                            <a:off x="1109" y="278"/>
                            <a:ext cx="4" cy="38"/>
                            <a:chOff x="1109" y="278"/>
                            <a:chExt cx="4" cy="38"/>
                          </a:xfrm>
                        </wpg:grpSpPr>
                        <wps:wsp>
                          <wps:cNvPr id="2638" name="Freeform 2786"/>
                          <wps:cNvSpPr>
                            <a:spLocks/>
                          </wps:cNvSpPr>
                          <wps:spPr bwMode="auto">
                            <a:xfrm>
                              <a:off x="1109" y="278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5 h 38"/>
                                <a:gd name="T2" fmla="*/ 2 w 4"/>
                                <a:gd name="T3" fmla="*/ 310 h 38"/>
                                <a:gd name="T4" fmla="*/ 3 w 4"/>
                                <a:gd name="T5" fmla="*/ 304 h 38"/>
                                <a:gd name="T6" fmla="*/ 3 w 4"/>
                                <a:gd name="T7" fmla="*/ 296 h 38"/>
                                <a:gd name="T8" fmla="*/ 3 w 4"/>
                                <a:gd name="T9" fmla="*/ 27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2783"/>
                        <wpg:cNvGrpSpPr>
                          <a:grpSpLocks/>
                        </wpg:cNvGrpSpPr>
                        <wpg:grpSpPr bwMode="auto">
                          <a:xfrm>
                            <a:off x="1108" y="98"/>
                            <a:ext cx="5" cy="38"/>
                            <a:chOff x="1108" y="98"/>
                            <a:chExt cx="5" cy="38"/>
                          </a:xfrm>
                        </wpg:grpSpPr>
                        <wps:wsp>
                          <wps:cNvPr id="2640" name="Freeform 2784"/>
                          <wps:cNvSpPr>
                            <a:spLocks/>
                          </wps:cNvSpPr>
                          <wps:spPr bwMode="auto">
                            <a:xfrm>
                              <a:off x="1108" y="98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5 h 38"/>
                                <a:gd name="T2" fmla="*/ 4 w 5"/>
                                <a:gd name="T3" fmla="*/ 117 h 38"/>
                                <a:gd name="T4" fmla="*/ 4 w 5"/>
                                <a:gd name="T5" fmla="*/ 108 h 38"/>
                                <a:gd name="T6" fmla="*/ 0 w 5"/>
                                <a:gd name="T7" fmla="*/ 9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2781"/>
                        <wpg:cNvGrpSpPr>
                          <a:grpSpLocks/>
                        </wpg:cNvGrpSpPr>
                        <wpg:grpSpPr bwMode="auto">
                          <a:xfrm>
                            <a:off x="1054" y="77"/>
                            <a:ext cx="38" cy="4"/>
                            <a:chOff x="1054" y="77"/>
                            <a:chExt cx="38" cy="4"/>
                          </a:xfrm>
                        </wpg:grpSpPr>
                        <wps:wsp>
                          <wps:cNvPr id="2642" name="Freeform 2782"/>
                          <wps:cNvSpPr>
                            <a:spLocks/>
                          </wps:cNvSpPr>
                          <wps:spPr bwMode="auto">
                            <a:xfrm>
                              <a:off x="1054" y="77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1 h 4"/>
                                <a:gd name="T2" fmla="*/ 32 w 38"/>
                                <a:gd name="T3" fmla="*/ 79 h 4"/>
                                <a:gd name="T4" fmla="*/ 26 w 38"/>
                                <a:gd name="T5" fmla="*/ 77 h 4"/>
                                <a:gd name="T6" fmla="*/ 19 w 38"/>
                                <a:gd name="T7" fmla="*/ 77 h 4"/>
                                <a:gd name="T8" fmla="*/ 0 w 38"/>
                                <a:gd name="T9" fmla="*/ 7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2779"/>
                        <wpg:cNvGrpSpPr>
                          <a:grpSpLocks/>
                        </wpg:cNvGrpSpPr>
                        <wpg:grpSpPr bwMode="auto">
                          <a:xfrm>
                            <a:off x="874" y="77"/>
                            <a:ext cx="38" cy="5"/>
                            <a:chOff x="874" y="77"/>
                            <a:chExt cx="38" cy="5"/>
                          </a:xfrm>
                        </wpg:grpSpPr>
                        <wps:wsp>
                          <wps:cNvPr id="2644" name="Freeform 2780"/>
                          <wps:cNvSpPr>
                            <a:spLocks/>
                          </wps:cNvSpPr>
                          <wps:spPr bwMode="auto">
                            <a:xfrm>
                              <a:off x="874" y="77"/>
                              <a:ext cx="38" cy="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77 h 5"/>
                                <a:gd name="T2" fmla="*/ 19 w 38"/>
                                <a:gd name="T3" fmla="*/ 77 h 5"/>
                                <a:gd name="T4" fmla="*/ 10 w 38"/>
                                <a:gd name="T5" fmla="*/ 77 h 5"/>
                                <a:gd name="T6" fmla="*/ 0 w 38"/>
                                <a:gd name="T7" fmla="*/ 81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7794F2" id="Group 2778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">
                <v:shape id="Picture 2803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">
                  <v:imagedata r:id="rId99" o:title=""/>
                </v:shape>
                <v:group id="Group 2801" o:spid="_x0000_s1028" style="position:absolute;left:853;top:158;width:2;height:109" coordorigin="853,15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2802" o:spid="_x0000_s1029" style="position:absolute;left:853;top:15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" path="m,l,109e" filled="f" strokecolor="white" strokeweight=".248mm">
                    <v:stroke dashstyle="dash"/>
                    <v:path arrowok="t" o:connecttype="custom" o:connectlocs="0,158;0,267" o:connectangles="0,0"/>
                  </v:shape>
                </v:group>
                <v:group id="Group 2799" o:spid="_x0000_s1030" style="position:absolute;left:934;top:336;width:109;height:2" coordorigin="934,33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2800" o:spid="_x0000_s1031" style="position:absolute;left:934;top:33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" path="m,l109,e" filled="f" strokecolor="white" strokeweight=".248mm">
                    <v:stroke dashstyle="dash"/>
                    <v:path arrowok="t" o:connecttype="custom" o:connectlocs="0,0;109,0" o:connectangles="0,0"/>
                  </v:shape>
                </v:group>
                <v:group id="Group 2797" o:spid="_x0000_s1032" style="position:absolute;left:1112;top:147;width:2;height:109" coordorigin="1112,147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2798" o:spid="_x0000_s1033" style="position:absolute;left:1112;top:147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" path="m,108l,e" filled="f" strokecolor="white" strokeweight=".248mm">
                    <v:stroke dashstyle="dash"/>
                    <v:path arrowok="t" o:connecttype="custom" o:connectlocs="0,255;0,147" o:connectangles="0,0"/>
                  </v:shape>
                </v:group>
                <v:group id="Group 2795" o:spid="_x0000_s1034" style="position:absolute;left:923;top:77;width:109;height:2" coordorigin="923,7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Ik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aBCI834QnIzS8AAAD//wMAUEsBAi0AFAAGAAgAAAAhANvh9svuAAAAhQEAABMAAAAAAAAA&#10;AAAAAAAAAAAAAFtDb250ZW50X1R5cGVzXS54bWxQSwECLQAUAAYACAAAACEAWvQsW78AAAAVAQAA&#10;CwAAAAAAAAAAAAAAAAAfAQAAX3JlbHMvLnJlbHNQSwECLQAUAAYACAAAACEAHo7SJMYAAADdAAAA&#10;DwAAAAAAAAAAAAAAAAAHAgAAZHJzL2Rvd25yZXYueG1sUEsFBgAAAAADAAMAtwAAAPoCAAAAAA==&#10;">
                  <v:shape id="Freeform 2796" o:spid="_x0000_s1035" style="position:absolute;left:923;top:7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793" o:spid="_x0000_s1036" style="position:absolute;left:853;top:98;width:4;height:38" coordorigin="853,9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794" o:spid="_x0000_s1037" style="position:absolute;left:853;top:9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" path="m4,l2,5,,11r,8l,37e" filled="f" strokecolor="white" strokeweight=".248mm">
                    <v:path arrowok="t" o:connecttype="custom" o:connectlocs="4,98;2,103;0,109;0,117;0,135" o:connectangles="0,0,0,0,0"/>
                  </v:shape>
                </v:group>
                <v:group id="Group 2791" o:spid="_x0000_s1038" style="position:absolute;left:853;top:278;width:5;height:38" coordorigin="853,27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2792" o:spid="_x0000_s1039" style="position:absolute;left:853;top:27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" path="m,l,18,,28r5,9e" filled="f" strokecolor="white" strokeweight=".248mm">
                    <v:path arrowok="t" o:connecttype="custom" o:connectlocs="0,278;0,296;0,306;5,315" o:connectangles="0,0,0,0"/>
                  </v:shape>
                </v:group>
                <v:group id="Group 2789" o:spid="_x0000_s1040" style="position:absolute;left:874;top:333;width:38;height:4" coordorigin="874,333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2790" o:spid="_x0000_s1041" style="position:absolute;left:874;top:333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" path="m,l5,2r6,1l19,3r19,e" filled="f" strokecolor="white" strokeweight=".248mm">
                    <v:path arrowok="t" o:connecttype="custom" o:connectlocs="0,333;5,335;11,336;19,336;38,336" o:connectangles="0,0,0,0,0"/>
                  </v:shape>
                </v:group>
                <v:group id="Group 2787" o:spid="_x0000_s1042" style="position:absolute;left:1054;top:332;width:38;height:5" coordorigin="1054,332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2788" o:spid="_x0000_s1043" style="position:absolute;left:1054;top:33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" path="m,4r19,l28,4,37,e" filled="f" strokecolor="white" strokeweight=".248mm">
                    <v:path arrowok="t" o:connecttype="custom" o:connectlocs="0,336;19,336;28,336;37,332" o:connectangles="0,0,0,0"/>
                  </v:shape>
                </v:group>
                <v:group id="Group 2785" o:spid="_x0000_s1044" style="position:absolute;left:1109;top:278;width:4;height:38" coordorigin="1109,27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2786" o:spid="_x0000_s1045" style="position:absolute;left:1109;top:27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" path="m,37l2,32,3,26r,-8l3,e" filled="f" strokecolor="white" strokeweight=".248mm">
                    <v:path arrowok="t" o:connecttype="custom" o:connectlocs="0,315;2,310;3,304;3,296;3,278" o:connectangles="0,0,0,0,0"/>
                  </v:shape>
                </v:group>
                <v:group id="Group 2783" o:spid="_x0000_s1046" style="position:absolute;left:1108;top:98;width:5;height:38" coordorigin="1108,9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2784" o:spid="_x0000_s1047" style="position:absolute;left:1108;top:9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" path="m4,37l4,19r,-9l,e" filled="f" strokecolor="white" strokeweight=".248mm">
                    <v:path arrowok="t" o:connecttype="custom" o:connectlocs="4,135;4,117;4,108;0,98" o:connectangles="0,0,0,0"/>
                  </v:shape>
                </v:group>
                <v:group id="Group 2781" o:spid="_x0000_s1048" style="position:absolute;left:1054;top:77;width:38;height:4" coordorigin="1054,77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2782" o:spid="_x0000_s1049" style="position:absolute;left:1054;top:77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" path="m37,4l32,2,26,,19,,,e" filled="f" strokecolor="white" strokeweight=".248mm">
                    <v:path arrowok="t" o:connecttype="custom" o:connectlocs="37,81;32,79;26,77;19,77;0,77" o:connectangles="0,0,0,0,0"/>
                  </v:shape>
                </v:group>
                <v:group id="Group 2779" o:spid="_x0000_s1050" style="position:absolute;left:874;top:77;width:38;height:5" coordorigin="874,7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2780" o:spid="_x0000_s1051" style="position:absolute;left:874;top:7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" path="m38,l19,,10,,,4e" filled="f" strokecolor="white" strokeweight=".248mm">
                    <v:path arrowok="t" o:connecttype="custom" o:connectlocs="38,77;19,77;10,77;0,81" o:connectangles="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3810" b="0"/>
                <wp:docPr id="2952" name="Group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953" name="Picture 2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54" name="Group 2775"/>
                        <wpg:cNvGrpSpPr>
                          <a:grpSpLocks/>
                        </wpg:cNvGrpSpPr>
                        <wpg:grpSpPr bwMode="auto">
                          <a:xfrm>
                            <a:off x="854" y="429"/>
                            <a:ext cx="2" cy="109"/>
                            <a:chOff x="854" y="429"/>
                            <a:chExt cx="2" cy="109"/>
                          </a:xfrm>
                        </wpg:grpSpPr>
                        <wps:wsp>
                          <wps:cNvPr id="2955" name="Freeform 2776"/>
                          <wps:cNvSpPr>
                            <a:spLocks/>
                          </wps:cNvSpPr>
                          <wps:spPr bwMode="auto">
                            <a:xfrm>
                              <a:off x="854" y="429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429 h 109"/>
                                <a:gd name="T2" fmla="*/ 0 w 2"/>
                                <a:gd name="T3" fmla="*/ 538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2773"/>
                        <wpg:cNvGrpSpPr>
                          <a:grpSpLocks/>
                        </wpg:cNvGrpSpPr>
                        <wpg:grpSpPr bwMode="auto">
                          <a:xfrm>
                            <a:off x="935" y="607"/>
                            <a:ext cx="109" cy="2"/>
                            <a:chOff x="935" y="607"/>
                            <a:chExt cx="109" cy="2"/>
                          </a:xfrm>
                        </wpg:grpSpPr>
                        <wps:wsp>
                          <wps:cNvPr id="2957" name="Freeform 2774"/>
                          <wps:cNvSpPr>
                            <a:spLocks/>
                          </wps:cNvSpPr>
                          <wps:spPr bwMode="auto">
                            <a:xfrm>
                              <a:off x="935" y="607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2771"/>
                        <wpg:cNvGrpSpPr>
                          <a:grpSpLocks/>
                        </wpg:cNvGrpSpPr>
                        <wpg:grpSpPr bwMode="auto">
                          <a:xfrm>
                            <a:off x="1113" y="418"/>
                            <a:ext cx="2" cy="109"/>
                            <a:chOff x="1113" y="418"/>
                            <a:chExt cx="2" cy="109"/>
                          </a:xfrm>
                        </wpg:grpSpPr>
                        <wps:wsp>
                          <wps:cNvPr id="2959" name="Freeform 2772"/>
                          <wps:cNvSpPr>
                            <a:spLocks/>
                          </wps:cNvSpPr>
                          <wps:spPr bwMode="auto">
                            <a:xfrm>
                              <a:off x="1113" y="41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526 h 109"/>
                                <a:gd name="T2" fmla="*/ 0 w 2"/>
                                <a:gd name="T3" fmla="*/ 418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2769"/>
                        <wpg:cNvGrpSpPr>
                          <a:grpSpLocks/>
                        </wpg:cNvGrpSpPr>
                        <wpg:grpSpPr bwMode="auto">
                          <a:xfrm>
                            <a:off x="924" y="348"/>
                            <a:ext cx="109" cy="2"/>
                            <a:chOff x="924" y="348"/>
                            <a:chExt cx="109" cy="2"/>
                          </a:xfrm>
                        </wpg:grpSpPr>
                        <wps:wsp>
                          <wps:cNvPr id="2961" name="Freeform 2770"/>
                          <wps:cNvSpPr>
                            <a:spLocks/>
                          </wps:cNvSpPr>
                          <wps:spPr bwMode="auto">
                            <a:xfrm>
                              <a:off x="924" y="348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2767"/>
                        <wpg:cNvGrpSpPr>
                          <a:grpSpLocks/>
                        </wpg:cNvGrpSpPr>
                        <wpg:grpSpPr bwMode="auto">
                          <a:xfrm>
                            <a:off x="854" y="369"/>
                            <a:ext cx="4" cy="38"/>
                            <a:chOff x="854" y="369"/>
                            <a:chExt cx="4" cy="38"/>
                          </a:xfrm>
                        </wpg:grpSpPr>
                        <wps:wsp>
                          <wps:cNvPr id="2963" name="Freeform 2768"/>
                          <wps:cNvSpPr>
                            <a:spLocks/>
                          </wps:cNvSpPr>
                          <wps:spPr bwMode="auto">
                            <a:xfrm>
                              <a:off x="854" y="369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369 h 38"/>
                                <a:gd name="T2" fmla="*/ 1 w 4"/>
                                <a:gd name="T3" fmla="*/ 374 h 38"/>
                                <a:gd name="T4" fmla="*/ 0 w 4"/>
                                <a:gd name="T5" fmla="*/ 380 h 38"/>
                                <a:gd name="T6" fmla="*/ 0 w 4"/>
                                <a:gd name="T7" fmla="*/ 388 h 38"/>
                                <a:gd name="T8" fmla="*/ 0 w 4"/>
                                <a:gd name="T9" fmla="*/ 40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2765"/>
                        <wpg:cNvGrpSpPr>
                          <a:grpSpLocks/>
                        </wpg:cNvGrpSpPr>
                        <wpg:grpSpPr bwMode="auto">
                          <a:xfrm>
                            <a:off x="854" y="549"/>
                            <a:ext cx="5" cy="38"/>
                            <a:chOff x="854" y="549"/>
                            <a:chExt cx="5" cy="38"/>
                          </a:xfrm>
                        </wpg:grpSpPr>
                        <wps:wsp>
                          <wps:cNvPr id="2965" name="Freeform 2766"/>
                          <wps:cNvSpPr>
                            <a:spLocks/>
                          </wps:cNvSpPr>
                          <wps:spPr bwMode="auto">
                            <a:xfrm>
                              <a:off x="854" y="549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549 h 38"/>
                                <a:gd name="T2" fmla="*/ 0 w 5"/>
                                <a:gd name="T3" fmla="*/ 567 h 38"/>
                                <a:gd name="T4" fmla="*/ 0 w 5"/>
                                <a:gd name="T5" fmla="*/ 577 h 38"/>
                                <a:gd name="T6" fmla="*/ 4 w 5"/>
                                <a:gd name="T7" fmla="*/ 58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2763"/>
                        <wpg:cNvGrpSpPr>
                          <a:grpSpLocks/>
                        </wpg:cNvGrpSpPr>
                        <wpg:grpSpPr bwMode="auto">
                          <a:xfrm>
                            <a:off x="875" y="603"/>
                            <a:ext cx="38" cy="4"/>
                            <a:chOff x="875" y="603"/>
                            <a:chExt cx="38" cy="4"/>
                          </a:xfrm>
                        </wpg:grpSpPr>
                        <wps:wsp>
                          <wps:cNvPr id="2967" name="Freeform 2764"/>
                          <wps:cNvSpPr>
                            <a:spLocks/>
                          </wps:cNvSpPr>
                          <wps:spPr bwMode="auto">
                            <a:xfrm>
                              <a:off x="875" y="603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3 h 4"/>
                                <a:gd name="T2" fmla="*/ 5 w 38"/>
                                <a:gd name="T3" fmla="*/ 606 h 4"/>
                                <a:gd name="T4" fmla="*/ 11 w 38"/>
                                <a:gd name="T5" fmla="*/ 607 h 4"/>
                                <a:gd name="T6" fmla="*/ 19 w 38"/>
                                <a:gd name="T7" fmla="*/ 607 h 4"/>
                                <a:gd name="T8" fmla="*/ 37 w 38"/>
                                <a:gd name="T9" fmla="*/ 60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2761"/>
                        <wpg:cNvGrpSpPr>
                          <a:grpSpLocks/>
                        </wpg:cNvGrpSpPr>
                        <wpg:grpSpPr bwMode="auto">
                          <a:xfrm>
                            <a:off x="1055" y="603"/>
                            <a:ext cx="38" cy="5"/>
                            <a:chOff x="1055" y="603"/>
                            <a:chExt cx="38" cy="5"/>
                          </a:xfrm>
                        </wpg:grpSpPr>
                        <wps:wsp>
                          <wps:cNvPr id="2969" name="Freeform 2762"/>
                          <wps:cNvSpPr>
                            <a:spLocks/>
                          </wps:cNvSpPr>
                          <wps:spPr bwMode="auto">
                            <a:xfrm>
                              <a:off x="1055" y="603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7 h 5"/>
                                <a:gd name="T2" fmla="*/ 18 w 38"/>
                                <a:gd name="T3" fmla="*/ 607 h 5"/>
                                <a:gd name="T4" fmla="*/ 27 w 38"/>
                                <a:gd name="T5" fmla="*/ 607 h 5"/>
                                <a:gd name="T6" fmla="*/ 37 w 38"/>
                                <a:gd name="T7" fmla="*/ 603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2759"/>
                        <wpg:cNvGrpSpPr>
                          <a:grpSpLocks/>
                        </wpg:cNvGrpSpPr>
                        <wpg:grpSpPr bwMode="auto">
                          <a:xfrm>
                            <a:off x="1109" y="549"/>
                            <a:ext cx="4" cy="38"/>
                            <a:chOff x="1109" y="549"/>
                            <a:chExt cx="4" cy="38"/>
                          </a:xfrm>
                        </wpg:grpSpPr>
                        <wps:wsp>
                          <wps:cNvPr id="2971" name="Freeform 2760"/>
                          <wps:cNvSpPr>
                            <a:spLocks/>
                          </wps:cNvSpPr>
                          <wps:spPr bwMode="auto">
                            <a:xfrm>
                              <a:off x="1109" y="549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586 h 38"/>
                                <a:gd name="T2" fmla="*/ 3 w 4"/>
                                <a:gd name="T3" fmla="*/ 581 h 38"/>
                                <a:gd name="T4" fmla="*/ 4 w 4"/>
                                <a:gd name="T5" fmla="*/ 575 h 38"/>
                                <a:gd name="T6" fmla="*/ 4 w 4"/>
                                <a:gd name="T7" fmla="*/ 567 h 38"/>
                                <a:gd name="T8" fmla="*/ 4 w 4"/>
                                <a:gd name="T9" fmla="*/ 549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2757"/>
                        <wpg:cNvGrpSpPr>
                          <a:grpSpLocks/>
                        </wpg:cNvGrpSpPr>
                        <wpg:grpSpPr bwMode="auto">
                          <a:xfrm>
                            <a:off x="1109" y="369"/>
                            <a:ext cx="5" cy="38"/>
                            <a:chOff x="1109" y="369"/>
                            <a:chExt cx="5" cy="38"/>
                          </a:xfrm>
                        </wpg:grpSpPr>
                        <wps:wsp>
                          <wps:cNvPr id="2973" name="Freeform 2758"/>
                          <wps:cNvSpPr>
                            <a:spLocks/>
                          </wps:cNvSpPr>
                          <wps:spPr bwMode="auto">
                            <a:xfrm>
                              <a:off x="1109" y="369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406 h 38"/>
                                <a:gd name="T2" fmla="*/ 4 w 5"/>
                                <a:gd name="T3" fmla="*/ 388 h 38"/>
                                <a:gd name="T4" fmla="*/ 4 w 5"/>
                                <a:gd name="T5" fmla="*/ 379 h 38"/>
                                <a:gd name="T6" fmla="*/ 0 w 5"/>
                                <a:gd name="T7" fmla="*/ 369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2755"/>
                        <wpg:cNvGrpSpPr>
                          <a:grpSpLocks/>
                        </wpg:cNvGrpSpPr>
                        <wpg:grpSpPr bwMode="auto">
                          <a:xfrm>
                            <a:off x="1055" y="348"/>
                            <a:ext cx="38" cy="4"/>
                            <a:chOff x="1055" y="348"/>
                            <a:chExt cx="38" cy="4"/>
                          </a:xfrm>
                        </wpg:grpSpPr>
                        <wps:wsp>
                          <wps:cNvPr id="2975" name="Freeform 2756"/>
                          <wps:cNvSpPr>
                            <a:spLocks/>
                          </wps:cNvSpPr>
                          <wps:spPr bwMode="auto">
                            <a:xfrm>
                              <a:off x="1055" y="348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352 h 4"/>
                                <a:gd name="T2" fmla="*/ 32 w 38"/>
                                <a:gd name="T3" fmla="*/ 350 h 4"/>
                                <a:gd name="T4" fmla="*/ 26 w 38"/>
                                <a:gd name="T5" fmla="*/ 348 h 4"/>
                                <a:gd name="T6" fmla="*/ 18 w 38"/>
                                <a:gd name="T7" fmla="*/ 348 h 4"/>
                                <a:gd name="T8" fmla="*/ 0 w 38"/>
                                <a:gd name="T9" fmla="*/ 348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2753"/>
                        <wpg:cNvGrpSpPr>
                          <a:grpSpLocks/>
                        </wpg:cNvGrpSpPr>
                        <wpg:grpSpPr bwMode="auto">
                          <a:xfrm>
                            <a:off x="875" y="348"/>
                            <a:ext cx="38" cy="5"/>
                            <a:chOff x="875" y="348"/>
                            <a:chExt cx="38" cy="5"/>
                          </a:xfrm>
                        </wpg:grpSpPr>
                        <wps:wsp>
                          <wps:cNvPr id="2977" name="Freeform 2754"/>
                          <wps:cNvSpPr>
                            <a:spLocks/>
                          </wps:cNvSpPr>
                          <wps:spPr bwMode="auto">
                            <a:xfrm>
                              <a:off x="875" y="348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348 h 5"/>
                                <a:gd name="T2" fmla="*/ 19 w 38"/>
                                <a:gd name="T3" fmla="*/ 348 h 5"/>
                                <a:gd name="T4" fmla="*/ 9 w 38"/>
                                <a:gd name="T5" fmla="*/ 348 h 5"/>
                                <a:gd name="T6" fmla="*/ 0 w 38"/>
                                <a:gd name="T7" fmla="*/ 35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3AB0D6" id="Group 2752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">
                <v:shape id="Picture 2777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">
                  <v:imagedata r:id="rId101" o:title=""/>
                </v:shape>
                <v:group id="Group 2775" o:spid="_x0000_s1028" style="position:absolute;left:854;top:429;width:2;height:109" coordorigin="854,429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2776" o:spid="_x0000_s1029" style="position:absolute;left:854;top:429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" path="m,l,109e" filled="f" strokecolor="white" strokeweight=".248mm">
                    <v:stroke dashstyle="dash"/>
                    <v:path arrowok="t" o:connecttype="custom" o:connectlocs="0,429;0,538" o:connectangles="0,0"/>
                  </v:shape>
                </v:group>
                <v:group id="Group 2773" o:spid="_x0000_s1030" style="position:absolute;left:935;top:607;width:109;height:2" coordorigin="935,60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2774" o:spid="_x0000_s1031" style="position:absolute;left:935;top:60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771" o:spid="_x0000_s1032" style="position:absolute;left:1113;top:418;width:2;height:109" coordorigin="1113,41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2772" o:spid="_x0000_s1033" style="position:absolute;left:1113;top:41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526;0,418" o:connectangles="0,0"/>
                  </v:shape>
                </v:group>
                <v:group id="Group 2769" o:spid="_x0000_s1034" style="position:absolute;left:924;top:348;width:109;height:2" coordorigin="924,34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2770" o:spid="_x0000_s1035" style="position:absolute;left:924;top:34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767" o:spid="_x0000_s1036" style="position:absolute;left:854;top:369;width:4;height:38" coordorigin="854,369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2768" o:spid="_x0000_s1037" style="position:absolute;left:854;top:369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" path="m4,l1,5,,11r,8l,37e" filled="f" strokecolor="white" strokeweight=".248mm">
                    <v:path arrowok="t" o:connecttype="custom" o:connectlocs="4,369;1,374;0,380;0,388;0,406" o:connectangles="0,0,0,0,0"/>
                  </v:shape>
                </v:group>
                <v:group id="Group 2765" o:spid="_x0000_s1038" style="position:absolute;left:854;top:549;width:5;height:38" coordorigin="854,549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2766" o:spid="_x0000_s1039" style="position:absolute;left:854;top:549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" path="m,l,18,,28r4,9e" filled="f" strokecolor="white" strokeweight=".248mm">
                    <v:path arrowok="t" o:connecttype="custom" o:connectlocs="0,549;0,567;0,577;4,586" o:connectangles="0,0,0,0"/>
                  </v:shape>
                </v:group>
                <v:group id="Group 2763" o:spid="_x0000_s1040" style="position:absolute;left:875;top:603;width:38;height:4" coordorigin="875,603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2764" o:spid="_x0000_s1041" style="position:absolute;left:875;top:603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" path="m,l5,3r6,1l19,4r18,e" filled="f" strokecolor="white" strokeweight=".248mm">
                    <v:path arrowok="t" o:connecttype="custom" o:connectlocs="0,603;5,606;11,607;19,607;37,607" o:connectangles="0,0,0,0,0"/>
                  </v:shape>
                </v:group>
                <v:group id="Group 2761" o:spid="_x0000_s1042" style="position:absolute;left:1055;top:603;width:38;height:5" coordorigin="1055,603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2762" o:spid="_x0000_s1043" style="position:absolute;left:1055;top:603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" path="m,4r18,l27,4,37,e" filled="f" strokecolor="white" strokeweight=".248mm">
                    <v:path arrowok="t" o:connecttype="custom" o:connectlocs="0,607;18,607;27,607;37,603" o:connectangles="0,0,0,0"/>
                  </v:shape>
                </v:group>
                <v:group id="Group 2759" o:spid="_x0000_s1044" style="position:absolute;left:1109;top:549;width:4;height:38" coordorigin="1109,549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2760" o:spid="_x0000_s1045" style="position:absolute;left:1109;top:549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" path="m,37l3,32,4,26r,-8l4,e" filled="f" strokecolor="white" strokeweight=".248mm">
                    <v:path arrowok="t" o:connecttype="custom" o:connectlocs="0,586;3,581;4,575;4,567;4,549" o:connectangles="0,0,0,0,0"/>
                  </v:shape>
                </v:group>
                <v:group id="Group 2757" o:spid="_x0000_s1046" style="position:absolute;left:1109;top:369;width:5;height:38" coordorigin="1109,369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2758" o:spid="_x0000_s1047" style="position:absolute;left:1109;top:369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" path="m4,37l4,19r,-9l,e" filled="f" strokecolor="white" strokeweight=".248mm">
                    <v:path arrowok="t" o:connecttype="custom" o:connectlocs="4,406;4,388;4,379;0,369" o:connectangles="0,0,0,0"/>
                  </v:shape>
                </v:group>
                <v:group id="Group 2755" o:spid="_x0000_s1048" style="position:absolute;left:1055;top:348;width:38;height:4" coordorigin="1055,348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2756" o:spid="_x0000_s1049" style="position:absolute;left:1055;top:348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" path="m37,4l32,2,26,,18,,,e" filled="f" strokecolor="white" strokeweight=".248mm">
                    <v:path arrowok="t" o:connecttype="custom" o:connectlocs="37,352;32,350;26,348;18,348;0,348" o:connectangles="0,0,0,0,0"/>
                  </v:shape>
                </v:group>
                <v:group id="Group 2753" o:spid="_x0000_s1050" style="position:absolute;left:875;top:348;width:38;height:5" coordorigin="875,348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2754" o:spid="_x0000_s1051" style="position:absolute;left:875;top:348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" path="m37,l19,,9,,,4e" filled="f" strokecolor="white" strokeweight=".248mm">
                    <v:path arrowok="t" o:connecttype="custom" o:connectlocs="37,348;19,348;9,348;0,352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4478CD">
      <w:pPr>
        <w:tabs>
          <w:tab w:val="left" w:pos="3789"/>
        </w:tabs>
        <w:spacing w:line="200" w:lineRule="atLeast"/>
        <w:ind w:left="10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490980" cy="170815"/>
                <wp:effectExtent l="8890" t="13335" r="5080" b="6350"/>
                <wp:docPr id="2951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17081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39"/>
                              <w:ind w:left="11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ENTR™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на левой стороне двери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1" o:spid="_x0000_s1123" type="#_x0000_t202" style="width:117.4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39"/>
                        <w:ind w:left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z w:val="16"/>
                          <w:szCs w:val="16"/>
                        </w:rPr>
                        <w:t>ENTR™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z w:val="16"/>
                          <w:szCs w:val="16"/>
                        </w:rPr>
                        <w:t>на левой стороне двери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544955" cy="170815"/>
                <wp:effectExtent l="12065" t="13335" r="5080" b="6350"/>
                <wp:docPr id="2950" name="Text Box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7081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39"/>
                              <w:ind w:left="73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ENTR™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на правой стороне двери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50" o:spid="_x0000_s1124" type="#_x0000_t202" style="width:121.65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39"/>
                        <w:ind w:left="7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z w:val="16"/>
                          <w:szCs w:val="16"/>
                        </w:rPr>
                        <w:t>ENTR™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sz w:val="16"/>
                          <w:szCs w:val="16"/>
                        </w:rPr>
                        <w:t>на правой стороне двери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4478CD">
      <w:pPr>
        <w:tabs>
          <w:tab w:val="left" w:pos="3903"/>
        </w:tabs>
        <w:spacing w:line="200" w:lineRule="atLeast"/>
        <w:ind w:left="121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292860" cy="151765"/>
                <wp:effectExtent l="13970" t="12065" r="7620" b="7620"/>
                <wp:docPr id="2949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Нажмите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[1]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9" o:spid="_x0000_s1125" type="#_x0000_t202" style="width:101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Нажмите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[1]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292860" cy="151765"/>
                <wp:effectExtent l="8255" t="12065" r="13335" b="7620"/>
                <wp:docPr id="2948" name="Text Box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Нажмите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[3]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48" o:spid="_x0000_s1126" type="#_x0000_t202" style="width:101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Нажмите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[3]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4"/>
          <w:szCs w:val="4"/>
        </w:rPr>
      </w:pPr>
    </w:p>
    <w:p w:rsidR="00FF438E" w:rsidRPr="00A136BC" w:rsidRDefault="00B73054">
      <w:pPr>
        <w:tabs>
          <w:tab w:val="left" w:pos="4464"/>
        </w:tabs>
        <w:spacing w:line="200" w:lineRule="atLeast"/>
        <w:ind w:left="1775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noProof/>
          <w:sz w:val="20"/>
        </w:rPr>
        <w:drawing>
          <wp:inline distT="0" distB="0" distL="0" distR="0">
            <wp:extent cx="578080" cy="1216152"/>
            <wp:effectExtent l="0" t="0" r="0" b="0"/>
            <wp:docPr id="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rPr>
          <w:rFonts w:ascii="Calibri"/>
          <w:sz w:val="20"/>
        </w:rPr>
        <w:tab/>
      </w:r>
      <w:r w:rsidRPr="00A136BC">
        <w:rPr>
          <w:rFonts w:ascii="Calibri"/>
          <w:noProof/>
          <w:position w:val="6"/>
          <w:sz w:val="20"/>
        </w:rPr>
        <w:drawing>
          <wp:inline distT="0" distB="0" distL="0" distR="0">
            <wp:extent cx="562670" cy="1181100"/>
            <wp:effectExtent l="0" t="0" r="0" b="0"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>
      <w:pPr>
        <w:spacing w:before="59"/>
        <w:ind w:left="14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2996" name="Group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00" y="440"/>
                          <a:chExt cx="339" cy="294"/>
                        </a:xfrm>
                      </wpg:grpSpPr>
                      <wps:wsp>
                        <wps:cNvPr id="2997" name="Freeform 2747"/>
                        <wps:cNvSpPr>
                          <a:spLocks/>
                        </wps:cNvSpPr>
                        <wps:spPr bwMode="auto">
                          <a:xfrm>
                            <a:off x="2100" y="440"/>
                            <a:ext cx="339" cy="294"/>
                          </a:xfrm>
                          <a:custGeom>
                            <a:avLst/>
                            <a:gdLst>
                              <a:gd name="T0" fmla="+- 0 2313 2100"/>
                              <a:gd name="T1" fmla="*/ T0 w 339"/>
                              <a:gd name="T2" fmla="+- 0 733 440"/>
                              <a:gd name="T3" fmla="*/ 733 h 294"/>
                              <a:gd name="T4" fmla="+- 0 2312 2100"/>
                              <a:gd name="T5" fmla="*/ T4 w 339"/>
                              <a:gd name="T6" fmla="+- 0 663 440"/>
                              <a:gd name="T7" fmla="*/ 663 h 294"/>
                              <a:gd name="T8" fmla="+- 0 2226 2100"/>
                              <a:gd name="T9" fmla="*/ T8 w 339"/>
                              <a:gd name="T10" fmla="+- 0 648 440"/>
                              <a:gd name="T11" fmla="*/ 648 h 294"/>
                              <a:gd name="T12" fmla="+- 0 2225 2100"/>
                              <a:gd name="T13" fmla="*/ T12 w 339"/>
                              <a:gd name="T14" fmla="+- 0 525 440"/>
                              <a:gd name="T15" fmla="*/ 525 h 294"/>
                              <a:gd name="T16" fmla="+- 0 2311 2100"/>
                              <a:gd name="T17" fmla="*/ T16 w 339"/>
                              <a:gd name="T18" fmla="+- 0 509 440"/>
                              <a:gd name="T19" fmla="*/ 509 h 294"/>
                              <a:gd name="T20" fmla="+- 0 2310 2100"/>
                              <a:gd name="T21" fmla="*/ T20 w 339"/>
                              <a:gd name="T22" fmla="+- 0 440 440"/>
                              <a:gd name="T23" fmla="*/ 440 h 294"/>
                              <a:gd name="T24" fmla="+- 0 2438 2100"/>
                              <a:gd name="T25" fmla="*/ T24 w 339"/>
                              <a:gd name="T26" fmla="+- 0 585 440"/>
                              <a:gd name="T27" fmla="*/ 585 h 294"/>
                              <a:gd name="T28" fmla="+- 0 2313 2100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746"/>
                        <wps:cNvSpPr>
                          <a:spLocks/>
                        </wps:cNvSpPr>
                        <wps:spPr bwMode="auto">
                          <a:xfrm>
                            <a:off x="2100" y="440"/>
                            <a:ext cx="339" cy="294"/>
                          </a:xfrm>
                          <a:custGeom>
                            <a:avLst/>
                            <a:gdLst>
                              <a:gd name="T0" fmla="+- 0 2201 2100"/>
                              <a:gd name="T1" fmla="*/ T0 w 339"/>
                              <a:gd name="T2" fmla="+- 0 644 440"/>
                              <a:gd name="T3" fmla="*/ 644 h 294"/>
                              <a:gd name="T4" fmla="+- 0 2169 2100"/>
                              <a:gd name="T5" fmla="*/ T4 w 339"/>
                              <a:gd name="T6" fmla="+- 0 639 440"/>
                              <a:gd name="T7" fmla="*/ 639 h 294"/>
                              <a:gd name="T8" fmla="+- 0 2168 2100"/>
                              <a:gd name="T9" fmla="*/ T8 w 339"/>
                              <a:gd name="T10" fmla="+- 0 535 440"/>
                              <a:gd name="T11" fmla="*/ 535 h 294"/>
                              <a:gd name="T12" fmla="+- 0 2199 2100"/>
                              <a:gd name="T13" fmla="*/ T12 w 339"/>
                              <a:gd name="T14" fmla="+- 0 529 440"/>
                              <a:gd name="T15" fmla="*/ 529 h 294"/>
                              <a:gd name="T16" fmla="+- 0 2201 2100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5"/>
                                </a:lnTo>
                                <a:lnTo>
                                  <a:pt x="99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745"/>
                        <wps:cNvSpPr>
                          <a:spLocks/>
                        </wps:cNvSpPr>
                        <wps:spPr bwMode="auto">
                          <a:xfrm>
                            <a:off x="2100" y="440"/>
                            <a:ext cx="339" cy="294"/>
                          </a:xfrm>
                          <a:custGeom>
                            <a:avLst/>
                            <a:gdLst>
                              <a:gd name="T0" fmla="+- 0 2154 2100"/>
                              <a:gd name="T1" fmla="*/ T0 w 339"/>
                              <a:gd name="T2" fmla="+- 0 636 440"/>
                              <a:gd name="T3" fmla="*/ 636 h 294"/>
                              <a:gd name="T4" fmla="+- 0 2135 2100"/>
                              <a:gd name="T5" fmla="*/ T4 w 339"/>
                              <a:gd name="T6" fmla="+- 0 633 440"/>
                              <a:gd name="T7" fmla="*/ 633 h 294"/>
                              <a:gd name="T8" fmla="+- 0 2134 2100"/>
                              <a:gd name="T9" fmla="*/ T8 w 339"/>
                              <a:gd name="T10" fmla="+- 0 541 440"/>
                              <a:gd name="T11" fmla="*/ 541 h 294"/>
                              <a:gd name="T12" fmla="+- 0 2152 2100"/>
                              <a:gd name="T13" fmla="*/ T12 w 339"/>
                              <a:gd name="T14" fmla="+- 0 538 440"/>
                              <a:gd name="T15" fmla="*/ 538 h 294"/>
                              <a:gd name="T16" fmla="+- 0 2154 2100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744"/>
                        <wps:cNvSpPr>
                          <a:spLocks/>
                        </wps:cNvSpPr>
                        <wps:spPr bwMode="auto">
                          <a:xfrm>
                            <a:off x="2100" y="440"/>
                            <a:ext cx="339" cy="294"/>
                          </a:xfrm>
                          <a:custGeom>
                            <a:avLst/>
                            <a:gdLst>
                              <a:gd name="T0" fmla="+- 0 2113 2100"/>
                              <a:gd name="T1" fmla="*/ T0 w 339"/>
                              <a:gd name="T2" fmla="+- 0 629 440"/>
                              <a:gd name="T3" fmla="*/ 629 h 294"/>
                              <a:gd name="T4" fmla="+- 0 2101 2100"/>
                              <a:gd name="T5" fmla="*/ T4 w 339"/>
                              <a:gd name="T6" fmla="+- 0 627 440"/>
                              <a:gd name="T7" fmla="*/ 627 h 294"/>
                              <a:gd name="T8" fmla="+- 0 2100 2100"/>
                              <a:gd name="T9" fmla="*/ T8 w 339"/>
                              <a:gd name="T10" fmla="+- 0 547 440"/>
                              <a:gd name="T11" fmla="*/ 547 h 294"/>
                              <a:gd name="T12" fmla="+- 0 2112 2100"/>
                              <a:gd name="T13" fmla="*/ T12 w 339"/>
                              <a:gd name="T14" fmla="+- 0 545 440"/>
                              <a:gd name="T15" fmla="*/ 545 h 294"/>
                              <a:gd name="T16" fmla="+- 0 2113 2100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4A4E" id="Group 2743" o:spid="_x0000_s1026" style="position:absolute;margin-left:105pt;margin-top:22pt;width:16.95pt;height:14.7pt;z-index:251495424;mso-position-horizontal-relative:page" coordorigin="2100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">
                <v:shape id="Freeform 2747" o:spid="_x0000_s1027" style="position:absolute;left:2100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" path="m213,293r-1,-70l126,208,125,85,211,69,210,,338,145,213,293xe" fillcolor="#939598" stroked="f">
                  <v:path arrowok="t" o:connecttype="custom" o:connectlocs="213,733;212,663;126,648;125,525;211,509;210,440;338,585;213,733" o:connectangles="0,0,0,0,0,0,0,0"/>
                </v:shape>
                <v:shape id="Freeform 2746" o:spid="_x0000_s1028" style="position:absolute;left:2100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" path="m101,204l69,199,68,95,99,89r2,115xe" fillcolor="#939598" stroked="f">
                  <v:path arrowok="t" o:connecttype="custom" o:connectlocs="101,644;69,639;68,535;99,529;101,644" o:connectangles="0,0,0,0,0"/>
                </v:shape>
                <v:shape id="Freeform 2745" o:spid="_x0000_s1029" style="position:absolute;left:2100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" path="m54,196l35,193,34,101,52,98r2,98xe" fillcolor="#939598" stroked="f">
                  <v:path arrowok="t" o:connecttype="custom" o:connectlocs="54,636;35,633;34,541;52,538;54,636" o:connectangles="0,0,0,0,0"/>
                </v:shape>
                <v:shape id="Freeform 2744" o:spid="_x0000_s1030" style="position:absolute;left:2100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" path="m13,189l1,187,,107r12,-2l13,189xe" fillcolor="#939598" stroked="f">
                  <v:path arrowok="t" o:connecttype="custom" o:connectlocs="13,629;1,627;0,547;12,545;13,6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2991" name="Group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8" y="440"/>
                          <a:chExt cx="339" cy="294"/>
                        </a:xfrm>
                      </wpg:grpSpPr>
                      <wps:wsp>
                        <wps:cNvPr id="2992" name="Freeform 2742"/>
                        <wps:cNvSpPr>
                          <a:spLocks/>
                        </wps:cNvSpPr>
                        <wps:spPr bwMode="auto">
                          <a:xfrm>
                            <a:off x="4028" y="440"/>
                            <a:ext cx="339" cy="294"/>
                          </a:xfrm>
                          <a:custGeom>
                            <a:avLst/>
                            <a:gdLst>
                              <a:gd name="T0" fmla="+- 0 4241 4028"/>
                              <a:gd name="T1" fmla="*/ T0 w 339"/>
                              <a:gd name="T2" fmla="+- 0 733 440"/>
                              <a:gd name="T3" fmla="*/ 733 h 294"/>
                              <a:gd name="T4" fmla="+- 0 4240 4028"/>
                              <a:gd name="T5" fmla="*/ T4 w 339"/>
                              <a:gd name="T6" fmla="+- 0 663 440"/>
                              <a:gd name="T7" fmla="*/ 663 h 294"/>
                              <a:gd name="T8" fmla="+- 0 4154 4028"/>
                              <a:gd name="T9" fmla="*/ T8 w 339"/>
                              <a:gd name="T10" fmla="+- 0 648 440"/>
                              <a:gd name="T11" fmla="*/ 648 h 294"/>
                              <a:gd name="T12" fmla="+- 0 4153 4028"/>
                              <a:gd name="T13" fmla="*/ T12 w 339"/>
                              <a:gd name="T14" fmla="+- 0 525 440"/>
                              <a:gd name="T15" fmla="*/ 525 h 294"/>
                              <a:gd name="T16" fmla="+- 0 4239 4028"/>
                              <a:gd name="T17" fmla="*/ T16 w 339"/>
                              <a:gd name="T18" fmla="+- 0 509 440"/>
                              <a:gd name="T19" fmla="*/ 509 h 294"/>
                              <a:gd name="T20" fmla="+- 0 4238 4028"/>
                              <a:gd name="T21" fmla="*/ T20 w 339"/>
                              <a:gd name="T22" fmla="+- 0 440 440"/>
                              <a:gd name="T23" fmla="*/ 440 h 294"/>
                              <a:gd name="T24" fmla="+- 0 4367 4028"/>
                              <a:gd name="T25" fmla="*/ T24 w 339"/>
                              <a:gd name="T26" fmla="+- 0 585 440"/>
                              <a:gd name="T27" fmla="*/ 585 h 294"/>
                              <a:gd name="T28" fmla="+- 0 4241 4028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741"/>
                        <wps:cNvSpPr>
                          <a:spLocks/>
                        </wps:cNvSpPr>
                        <wps:spPr bwMode="auto">
                          <a:xfrm>
                            <a:off x="4028" y="440"/>
                            <a:ext cx="339" cy="294"/>
                          </a:xfrm>
                          <a:custGeom>
                            <a:avLst/>
                            <a:gdLst>
                              <a:gd name="T0" fmla="+- 0 4129 4028"/>
                              <a:gd name="T1" fmla="*/ T0 w 339"/>
                              <a:gd name="T2" fmla="+- 0 644 440"/>
                              <a:gd name="T3" fmla="*/ 644 h 294"/>
                              <a:gd name="T4" fmla="+- 0 4098 4028"/>
                              <a:gd name="T5" fmla="*/ T4 w 339"/>
                              <a:gd name="T6" fmla="+- 0 639 440"/>
                              <a:gd name="T7" fmla="*/ 639 h 294"/>
                              <a:gd name="T8" fmla="+- 0 4096 4028"/>
                              <a:gd name="T9" fmla="*/ T8 w 339"/>
                              <a:gd name="T10" fmla="+- 0 535 440"/>
                              <a:gd name="T11" fmla="*/ 535 h 294"/>
                              <a:gd name="T12" fmla="+- 0 4128 4028"/>
                              <a:gd name="T13" fmla="*/ T12 w 339"/>
                              <a:gd name="T14" fmla="+- 0 529 440"/>
                              <a:gd name="T15" fmla="*/ 529 h 294"/>
                              <a:gd name="T16" fmla="+- 0 4129 4028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5"/>
                                </a:lnTo>
                                <a:lnTo>
                                  <a:pt x="100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740"/>
                        <wps:cNvSpPr>
                          <a:spLocks/>
                        </wps:cNvSpPr>
                        <wps:spPr bwMode="auto">
                          <a:xfrm>
                            <a:off x="4028" y="440"/>
                            <a:ext cx="339" cy="294"/>
                          </a:xfrm>
                          <a:custGeom>
                            <a:avLst/>
                            <a:gdLst>
                              <a:gd name="T0" fmla="+- 0 4082 4028"/>
                              <a:gd name="T1" fmla="*/ T0 w 339"/>
                              <a:gd name="T2" fmla="+- 0 636 440"/>
                              <a:gd name="T3" fmla="*/ 636 h 294"/>
                              <a:gd name="T4" fmla="+- 0 4064 4028"/>
                              <a:gd name="T5" fmla="*/ T4 w 339"/>
                              <a:gd name="T6" fmla="+- 0 633 440"/>
                              <a:gd name="T7" fmla="*/ 633 h 294"/>
                              <a:gd name="T8" fmla="+- 0 4062 4028"/>
                              <a:gd name="T9" fmla="*/ T8 w 339"/>
                              <a:gd name="T10" fmla="+- 0 541 440"/>
                              <a:gd name="T11" fmla="*/ 541 h 294"/>
                              <a:gd name="T12" fmla="+- 0 4081 4028"/>
                              <a:gd name="T13" fmla="*/ T12 w 339"/>
                              <a:gd name="T14" fmla="+- 0 538 440"/>
                              <a:gd name="T15" fmla="*/ 538 h 294"/>
                              <a:gd name="T16" fmla="+- 0 4082 4028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739"/>
                        <wps:cNvSpPr>
                          <a:spLocks/>
                        </wps:cNvSpPr>
                        <wps:spPr bwMode="auto">
                          <a:xfrm>
                            <a:off x="4028" y="440"/>
                            <a:ext cx="339" cy="294"/>
                          </a:xfrm>
                          <a:custGeom>
                            <a:avLst/>
                            <a:gdLst>
                              <a:gd name="T0" fmla="+- 0 4042 4028"/>
                              <a:gd name="T1" fmla="*/ T0 w 339"/>
                              <a:gd name="T2" fmla="+- 0 629 440"/>
                              <a:gd name="T3" fmla="*/ 629 h 294"/>
                              <a:gd name="T4" fmla="+- 0 4030 4028"/>
                              <a:gd name="T5" fmla="*/ T4 w 339"/>
                              <a:gd name="T6" fmla="+- 0 627 440"/>
                              <a:gd name="T7" fmla="*/ 627 h 294"/>
                              <a:gd name="T8" fmla="+- 0 4028 4028"/>
                              <a:gd name="T9" fmla="*/ T8 w 339"/>
                              <a:gd name="T10" fmla="+- 0 547 440"/>
                              <a:gd name="T11" fmla="*/ 547 h 294"/>
                              <a:gd name="T12" fmla="+- 0 4040 4028"/>
                              <a:gd name="T13" fmla="*/ T12 w 339"/>
                              <a:gd name="T14" fmla="+- 0 545 440"/>
                              <a:gd name="T15" fmla="*/ 545 h 294"/>
                              <a:gd name="T16" fmla="+- 0 4042 4028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A02FD" id="Group 2738" o:spid="_x0000_s1026" style="position:absolute;margin-left:201.4pt;margin-top:22pt;width:16.95pt;height:14.7pt;z-index:251496448;mso-position-horizontal-relative:page" coordorigin="4028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">
                <v:shape id="Freeform 2742" o:spid="_x0000_s1027" style="position:absolute;left:402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" path="m213,293r-1,-70l126,208,125,85,211,69,210,,339,145,213,293xe" fillcolor="#939598" stroked="f">
                  <v:path arrowok="t" o:connecttype="custom" o:connectlocs="213,733;212,663;126,648;125,525;211,509;210,440;339,585;213,733" o:connectangles="0,0,0,0,0,0,0,0"/>
                </v:shape>
                <v:shape id="Freeform 2741" o:spid="_x0000_s1028" style="position:absolute;left:402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" path="m101,204l70,199,68,95r32,-6l101,204xe" fillcolor="#939598" stroked="f">
                  <v:path arrowok="t" o:connecttype="custom" o:connectlocs="101,644;70,639;68,535;100,529;101,644" o:connectangles="0,0,0,0,0"/>
                </v:shape>
                <v:shape id="Freeform 2740" o:spid="_x0000_s1029" style="position:absolute;left:402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" path="m54,196l36,193,34,101,53,98r1,98xe" fillcolor="#939598" stroked="f">
                  <v:path arrowok="t" o:connecttype="custom" o:connectlocs="54,636;36,633;34,541;53,538;54,636" o:connectangles="0,0,0,0,0"/>
                </v:shape>
                <v:shape id="Freeform 2739" o:spid="_x0000_s1030" style="position:absolute;left:402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" path="m14,189l2,187,,107r12,-2l14,189xe" fillcolor="#939598" stroked="f">
                  <v:path arrowok="t" o:connecttype="custom" o:connectlocs="14,629;2,627;0,547;12,545;14,6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3782695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2986" name="Group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57" y="440"/>
                          <a:chExt cx="339" cy="294"/>
                        </a:xfrm>
                      </wpg:grpSpPr>
                      <wps:wsp>
                        <wps:cNvPr id="2987" name="Freeform 2737"/>
                        <wps:cNvSpPr>
                          <a:spLocks/>
                        </wps:cNvSpPr>
                        <wps:spPr bwMode="auto">
                          <a:xfrm>
                            <a:off x="5957" y="440"/>
                            <a:ext cx="339" cy="294"/>
                          </a:xfrm>
                          <a:custGeom>
                            <a:avLst/>
                            <a:gdLst>
                              <a:gd name="T0" fmla="+- 0 6169 5957"/>
                              <a:gd name="T1" fmla="*/ T0 w 339"/>
                              <a:gd name="T2" fmla="+- 0 733 440"/>
                              <a:gd name="T3" fmla="*/ 733 h 294"/>
                              <a:gd name="T4" fmla="+- 0 6168 5957"/>
                              <a:gd name="T5" fmla="*/ T4 w 339"/>
                              <a:gd name="T6" fmla="+- 0 663 440"/>
                              <a:gd name="T7" fmla="*/ 663 h 294"/>
                              <a:gd name="T8" fmla="+- 0 6083 5957"/>
                              <a:gd name="T9" fmla="*/ T8 w 339"/>
                              <a:gd name="T10" fmla="+- 0 648 440"/>
                              <a:gd name="T11" fmla="*/ 648 h 294"/>
                              <a:gd name="T12" fmla="+- 0 6081 5957"/>
                              <a:gd name="T13" fmla="*/ T12 w 339"/>
                              <a:gd name="T14" fmla="+- 0 525 440"/>
                              <a:gd name="T15" fmla="*/ 525 h 294"/>
                              <a:gd name="T16" fmla="+- 0 6167 5957"/>
                              <a:gd name="T17" fmla="*/ T16 w 339"/>
                              <a:gd name="T18" fmla="+- 0 509 440"/>
                              <a:gd name="T19" fmla="*/ 509 h 294"/>
                              <a:gd name="T20" fmla="+- 0 6167 5957"/>
                              <a:gd name="T21" fmla="*/ T20 w 339"/>
                              <a:gd name="T22" fmla="+- 0 440 440"/>
                              <a:gd name="T23" fmla="*/ 440 h 294"/>
                              <a:gd name="T24" fmla="+- 0 6295 5957"/>
                              <a:gd name="T25" fmla="*/ T24 w 339"/>
                              <a:gd name="T26" fmla="+- 0 585 440"/>
                              <a:gd name="T27" fmla="*/ 585 h 294"/>
                              <a:gd name="T28" fmla="+- 0 6169 5957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736"/>
                        <wps:cNvSpPr>
                          <a:spLocks/>
                        </wps:cNvSpPr>
                        <wps:spPr bwMode="auto">
                          <a:xfrm>
                            <a:off x="5957" y="440"/>
                            <a:ext cx="339" cy="294"/>
                          </a:xfrm>
                          <a:custGeom>
                            <a:avLst/>
                            <a:gdLst>
                              <a:gd name="T0" fmla="+- 0 6057 5957"/>
                              <a:gd name="T1" fmla="*/ T0 w 339"/>
                              <a:gd name="T2" fmla="+- 0 644 440"/>
                              <a:gd name="T3" fmla="*/ 644 h 294"/>
                              <a:gd name="T4" fmla="+- 0 6026 5957"/>
                              <a:gd name="T5" fmla="*/ T4 w 339"/>
                              <a:gd name="T6" fmla="+- 0 639 440"/>
                              <a:gd name="T7" fmla="*/ 639 h 294"/>
                              <a:gd name="T8" fmla="+- 0 6024 5957"/>
                              <a:gd name="T9" fmla="*/ T8 w 339"/>
                              <a:gd name="T10" fmla="+- 0 535 440"/>
                              <a:gd name="T11" fmla="*/ 535 h 294"/>
                              <a:gd name="T12" fmla="+- 0 6056 5957"/>
                              <a:gd name="T13" fmla="*/ T12 w 339"/>
                              <a:gd name="T14" fmla="+- 0 529 440"/>
                              <a:gd name="T15" fmla="*/ 529 h 294"/>
                              <a:gd name="T16" fmla="+- 0 6057 5957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735"/>
                        <wps:cNvSpPr>
                          <a:spLocks/>
                        </wps:cNvSpPr>
                        <wps:spPr bwMode="auto">
                          <a:xfrm>
                            <a:off x="5957" y="440"/>
                            <a:ext cx="339" cy="294"/>
                          </a:xfrm>
                          <a:custGeom>
                            <a:avLst/>
                            <a:gdLst>
                              <a:gd name="T0" fmla="+- 0 6010 5957"/>
                              <a:gd name="T1" fmla="*/ T0 w 339"/>
                              <a:gd name="T2" fmla="+- 0 636 440"/>
                              <a:gd name="T3" fmla="*/ 636 h 294"/>
                              <a:gd name="T4" fmla="+- 0 5992 5957"/>
                              <a:gd name="T5" fmla="*/ T4 w 339"/>
                              <a:gd name="T6" fmla="+- 0 633 440"/>
                              <a:gd name="T7" fmla="*/ 633 h 294"/>
                              <a:gd name="T8" fmla="+- 0 5991 5957"/>
                              <a:gd name="T9" fmla="*/ T8 w 339"/>
                              <a:gd name="T10" fmla="+- 0 541 440"/>
                              <a:gd name="T11" fmla="*/ 541 h 294"/>
                              <a:gd name="T12" fmla="+- 0 6009 5957"/>
                              <a:gd name="T13" fmla="*/ T12 w 339"/>
                              <a:gd name="T14" fmla="+- 0 538 440"/>
                              <a:gd name="T15" fmla="*/ 538 h 294"/>
                              <a:gd name="T16" fmla="+- 0 6010 5957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734"/>
                        <wps:cNvSpPr>
                          <a:spLocks/>
                        </wps:cNvSpPr>
                        <wps:spPr bwMode="auto">
                          <a:xfrm>
                            <a:off x="5957" y="440"/>
                            <a:ext cx="339" cy="294"/>
                          </a:xfrm>
                          <a:custGeom>
                            <a:avLst/>
                            <a:gdLst>
                              <a:gd name="T0" fmla="+- 0 5970 5957"/>
                              <a:gd name="T1" fmla="*/ T0 w 339"/>
                              <a:gd name="T2" fmla="+- 0 629 440"/>
                              <a:gd name="T3" fmla="*/ 629 h 294"/>
                              <a:gd name="T4" fmla="+- 0 5958 5957"/>
                              <a:gd name="T5" fmla="*/ T4 w 339"/>
                              <a:gd name="T6" fmla="+- 0 627 440"/>
                              <a:gd name="T7" fmla="*/ 627 h 294"/>
                              <a:gd name="T8" fmla="+- 0 5957 5957"/>
                              <a:gd name="T9" fmla="*/ T8 w 339"/>
                              <a:gd name="T10" fmla="+- 0 547 440"/>
                              <a:gd name="T11" fmla="*/ 547 h 294"/>
                              <a:gd name="T12" fmla="+- 0 5968 5957"/>
                              <a:gd name="T13" fmla="*/ T12 w 339"/>
                              <a:gd name="T14" fmla="+- 0 545 440"/>
                              <a:gd name="T15" fmla="*/ 545 h 294"/>
                              <a:gd name="T16" fmla="+- 0 5970 5957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1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305C8" id="Group 2733" o:spid="_x0000_s1026" style="position:absolute;margin-left:297.85pt;margin-top:22pt;width:16.95pt;height:14.7pt;z-index:251497472;mso-position-horizontal-relative:page" coordorigin="5957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">
                <v:shape id="Freeform 2737" o:spid="_x0000_s1027" style="position:absolute;left:5957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" path="m212,293r-1,-70l126,208,124,85,210,69,210,,338,145,212,293xe" fillcolor="#939598" stroked="f">
                  <v:path arrowok="t" o:connecttype="custom" o:connectlocs="212,733;211,663;126,648;124,525;210,509;210,440;338,585;212,733" o:connectangles="0,0,0,0,0,0,0,0"/>
                </v:shape>
                <v:shape id="Freeform 2736" o:spid="_x0000_s1028" style="position:absolute;left:5957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" path="m100,204l69,199,67,95,99,89r1,115xe" fillcolor="#939598" stroked="f">
                  <v:path arrowok="t" o:connecttype="custom" o:connectlocs="100,644;69,639;67,535;99,529;100,644" o:connectangles="0,0,0,0,0"/>
                </v:shape>
                <v:shape id="Freeform 2735" o:spid="_x0000_s1029" style="position:absolute;left:5957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" path="m53,196l35,193,34,101,52,98r1,98xe" fillcolor="#939598" stroked="f">
                  <v:path arrowok="t" o:connecttype="custom" o:connectlocs="53,636;35,633;34,541;52,538;53,636" o:connectangles="0,0,0,0,0"/>
                </v:shape>
                <v:shape id="Freeform 2734" o:spid="_x0000_s1030" style="position:absolute;left:5957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" path="m13,189l1,187,,107r11,-2l13,189xe" fillcolor="#939598" stroked="f">
                  <v:path arrowok="t" o:connecttype="custom" o:connectlocs="13,629;1,627;0,547;11,545;13,629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rFonts w:ascii="Calibri"/>
          <w:b/>
          <w:color w:val="231F20"/>
          <w:sz w:val="20"/>
        </w:rPr>
        <w:t>3.3</w:t>
      </w:r>
      <w:r w:rsidR="00B73054" w:rsidRPr="00A136BC">
        <w:rPr>
          <w:rFonts w:ascii="Calibri"/>
          <w:b/>
          <w:color w:val="231F20"/>
          <w:spacing w:val="38"/>
          <w:sz w:val="20"/>
        </w:rPr>
        <w:t xml:space="preserve"> </w:t>
      </w:r>
      <w:r w:rsidR="00320E1B" w:rsidRPr="00A136BC">
        <w:rPr>
          <w:rFonts w:ascii="Calibri"/>
          <w:b/>
          <w:color w:val="231F20"/>
          <w:spacing w:val="-1"/>
          <w:sz w:val="20"/>
        </w:rPr>
        <w:t>Сопряжение пульта дистанционного управления</w: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40" w:bottom="660" w:left="42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num="4" w:space="720" w:equalWidth="0">
            <w:col w:w="1624" w:space="304"/>
            <w:col w:w="1624" w:space="304"/>
            <w:col w:w="1624" w:space="304"/>
            <w:col w:w="1756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320E1B" w:rsidRPr="00A136BC" w:rsidRDefault="004478CD" w:rsidP="00320E1B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941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2944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E09C5" id="Group 3042" o:spid="_x0000_s1026" style="position:absolute;margin-left:201.15pt;margin-top:-17.85pt;width:16.95pt;height:14.7pt;z-index:25156915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936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2937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F6F47" id="Group 3037" o:spid="_x0000_s1026" style="position:absolute;margin-left:297.45pt;margin-top:-17.85pt;width:16.95pt;height:14.7pt;z-index:251570176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320E1B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4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[Add]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4478CD" w:rsidP="00320E1B">
      <w:pPr>
        <w:tabs>
          <w:tab w:val="left" w:pos="982"/>
        </w:tabs>
        <w:spacing w:line="275" w:lineRule="auto"/>
        <w:ind w:left="146" w:right="-250"/>
        <w:jc w:val="center"/>
        <w:rPr>
          <w:rFonts w:ascii="Calibri" w:eastAsia="Calibri" w:hAnsi="Calibri" w:cs="Calibri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3224530</wp:posOffset>
                </wp:positionH>
                <wp:positionV relativeFrom="paragraph">
                  <wp:posOffset>89535</wp:posOffset>
                </wp:positionV>
                <wp:extent cx="100330" cy="86995"/>
                <wp:effectExtent l="0" t="0" r="0" b="0"/>
                <wp:wrapNone/>
                <wp:docPr id="2981" name="Group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" cy="86995"/>
                          <a:chOff x="5078" y="141"/>
                          <a:chExt cx="158" cy="137"/>
                        </a:xfrm>
                      </wpg:grpSpPr>
                      <wps:wsp>
                        <wps:cNvPr id="2982" name="Freeform 2732"/>
                        <wps:cNvSpPr>
                          <a:spLocks/>
                        </wps:cNvSpPr>
                        <wps:spPr bwMode="auto">
                          <a:xfrm>
                            <a:off x="5078" y="141"/>
                            <a:ext cx="158" cy="137"/>
                          </a:xfrm>
                          <a:custGeom>
                            <a:avLst/>
                            <a:gdLst>
                              <a:gd name="T0" fmla="+- 0 5177 5078"/>
                              <a:gd name="T1" fmla="*/ T0 w 158"/>
                              <a:gd name="T2" fmla="+- 0 278 141"/>
                              <a:gd name="T3" fmla="*/ 278 h 137"/>
                              <a:gd name="T4" fmla="+- 0 5177 5078"/>
                              <a:gd name="T5" fmla="*/ T4 w 158"/>
                              <a:gd name="T6" fmla="+- 0 245 141"/>
                              <a:gd name="T7" fmla="*/ 245 h 137"/>
                              <a:gd name="T8" fmla="+- 0 5137 5078"/>
                              <a:gd name="T9" fmla="*/ T8 w 158"/>
                              <a:gd name="T10" fmla="+- 0 238 141"/>
                              <a:gd name="T11" fmla="*/ 238 h 137"/>
                              <a:gd name="T12" fmla="+- 0 5137 5078"/>
                              <a:gd name="T13" fmla="*/ T12 w 158"/>
                              <a:gd name="T14" fmla="+- 0 181 141"/>
                              <a:gd name="T15" fmla="*/ 181 h 137"/>
                              <a:gd name="T16" fmla="+- 0 5177 5078"/>
                              <a:gd name="T17" fmla="*/ T16 w 158"/>
                              <a:gd name="T18" fmla="+- 0 173 141"/>
                              <a:gd name="T19" fmla="*/ 173 h 137"/>
                              <a:gd name="T20" fmla="+- 0 5176 5078"/>
                              <a:gd name="T21" fmla="*/ T20 w 158"/>
                              <a:gd name="T22" fmla="+- 0 141 141"/>
                              <a:gd name="T23" fmla="*/ 141 h 137"/>
                              <a:gd name="T24" fmla="+- 0 5236 5078"/>
                              <a:gd name="T25" fmla="*/ T24 w 158"/>
                              <a:gd name="T26" fmla="+- 0 209 141"/>
                              <a:gd name="T27" fmla="*/ 209 h 137"/>
                              <a:gd name="T28" fmla="+- 0 5177 5078"/>
                              <a:gd name="T29" fmla="*/ T28 w 158"/>
                              <a:gd name="T30" fmla="+- 0 278 141"/>
                              <a:gd name="T31" fmla="*/ 27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99" y="137"/>
                                </a:moveTo>
                                <a:lnTo>
                                  <a:pt x="99" y="104"/>
                                </a:lnTo>
                                <a:lnTo>
                                  <a:pt x="59" y="97"/>
                                </a:lnTo>
                                <a:lnTo>
                                  <a:pt x="59" y="40"/>
                                </a:lnTo>
                                <a:lnTo>
                                  <a:pt x="99" y="32"/>
                                </a:lnTo>
                                <a:lnTo>
                                  <a:pt x="98" y="0"/>
                                </a:lnTo>
                                <a:lnTo>
                                  <a:pt x="158" y="68"/>
                                </a:lnTo>
                                <a:lnTo>
                                  <a:pt x="99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731"/>
                        <wps:cNvSpPr>
                          <a:spLocks/>
                        </wps:cNvSpPr>
                        <wps:spPr bwMode="auto">
                          <a:xfrm>
                            <a:off x="5078" y="141"/>
                            <a:ext cx="158" cy="137"/>
                          </a:xfrm>
                          <a:custGeom>
                            <a:avLst/>
                            <a:gdLst>
                              <a:gd name="T0" fmla="+- 0 5125 5078"/>
                              <a:gd name="T1" fmla="*/ T0 w 158"/>
                              <a:gd name="T2" fmla="+- 0 236 141"/>
                              <a:gd name="T3" fmla="*/ 236 h 137"/>
                              <a:gd name="T4" fmla="+- 0 5111 5078"/>
                              <a:gd name="T5" fmla="*/ T4 w 158"/>
                              <a:gd name="T6" fmla="+- 0 234 141"/>
                              <a:gd name="T7" fmla="*/ 234 h 137"/>
                              <a:gd name="T8" fmla="+- 0 5110 5078"/>
                              <a:gd name="T9" fmla="*/ T8 w 158"/>
                              <a:gd name="T10" fmla="+- 0 185 141"/>
                              <a:gd name="T11" fmla="*/ 185 h 137"/>
                              <a:gd name="T12" fmla="+- 0 5125 5078"/>
                              <a:gd name="T13" fmla="*/ T12 w 158"/>
                              <a:gd name="T14" fmla="+- 0 183 141"/>
                              <a:gd name="T15" fmla="*/ 183 h 137"/>
                              <a:gd name="T16" fmla="+- 0 5125 5078"/>
                              <a:gd name="T17" fmla="*/ T16 w 158"/>
                              <a:gd name="T18" fmla="+- 0 236 141"/>
                              <a:gd name="T19" fmla="*/ 23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47" y="95"/>
                                </a:moveTo>
                                <a:lnTo>
                                  <a:pt x="33" y="93"/>
                                </a:lnTo>
                                <a:lnTo>
                                  <a:pt x="32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730"/>
                        <wps:cNvSpPr>
                          <a:spLocks/>
                        </wps:cNvSpPr>
                        <wps:spPr bwMode="auto">
                          <a:xfrm>
                            <a:off x="5078" y="141"/>
                            <a:ext cx="158" cy="137"/>
                          </a:xfrm>
                          <a:custGeom>
                            <a:avLst/>
                            <a:gdLst>
                              <a:gd name="T0" fmla="+- 0 5103 5078"/>
                              <a:gd name="T1" fmla="*/ T0 w 158"/>
                              <a:gd name="T2" fmla="+- 0 232 141"/>
                              <a:gd name="T3" fmla="*/ 232 h 137"/>
                              <a:gd name="T4" fmla="+- 0 5095 5078"/>
                              <a:gd name="T5" fmla="*/ T4 w 158"/>
                              <a:gd name="T6" fmla="+- 0 231 141"/>
                              <a:gd name="T7" fmla="*/ 231 h 137"/>
                              <a:gd name="T8" fmla="+- 0 5094 5078"/>
                              <a:gd name="T9" fmla="*/ T8 w 158"/>
                              <a:gd name="T10" fmla="+- 0 188 141"/>
                              <a:gd name="T11" fmla="*/ 188 h 137"/>
                              <a:gd name="T12" fmla="+- 0 5103 5078"/>
                              <a:gd name="T13" fmla="*/ T12 w 158"/>
                              <a:gd name="T14" fmla="+- 0 187 141"/>
                              <a:gd name="T15" fmla="*/ 187 h 137"/>
                              <a:gd name="T16" fmla="+- 0 5103 5078"/>
                              <a:gd name="T17" fmla="*/ T16 w 158"/>
                              <a:gd name="T18" fmla="+- 0 232 141"/>
                              <a:gd name="T19" fmla="*/ 23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25" y="91"/>
                                </a:moveTo>
                                <a:lnTo>
                                  <a:pt x="17" y="90"/>
                                </a:lnTo>
                                <a:lnTo>
                                  <a:pt x="16" y="47"/>
                                </a:lnTo>
                                <a:lnTo>
                                  <a:pt x="25" y="46"/>
                                </a:lnTo>
                                <a:lnTo>
                                  <a:pt x="2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729"/>
                        <wps:cNvSpPr>
                          <a:spLocks/>
                        </wps:cNvSpPr>
                        <wps:spPr bwMode="auto">
                          <a:xfrm>
                            <a:off x="5078" y="141"/>
                            <a:ext cx="158" cy="137"/>
                          </a:xfrm>
                          <a:custGeom>
                            <a:avLst/>
                            <a:gdLst>
                              <a:gd name="T0" fmla="+- 0 5085 5078"/>
                              <a:gd name="T1" fmla="*/ T0 w 158"/>
                              <a:gd name="T2" fmla="+- 0 229 141"/>
                              <a:gd name="T3" fmla="*/ 229 h 137"/>
                              <a:gd name="T4" fmla="+- 0 5079 5078"/>
                              <a:gd name="T5" fmla="*/ T4 w 158"/>
                              <a:gd name="T6" fmla="+- 0 228 141"/>
                              <a:gd name="T7" fmla="*/ 228 h 137"/>
                              <a:gd name="T8" fmla="+- 0 5078 5078"/>
                              <a:gd name="T9" fmla="*/ T8 w 158"/>
                              <a:gd name="T10" fmla="+- 0 191 141"/>
                              <a:gd name="T11" fmla="*/ 191 h 137"/>
                              <a:gd name="T12" fmla="+- 0 5084 5078"/>
                              <a:gd name="T13" fmla="*/ T12 w 158"/>
                              <a:gd name="T14" fmla="+- 0 190 141"/>
                              <a:gd name="T15" fmla="*/ 190 h 137"/>
                              <a:gd name="T16" fmla="+- 0 5085 5078"/>
                              <a:gd name="T17" fmla="*/ T16 w 158"/>
                              <a:gd name="T18" fmla="+- 0 229 141"/>
                              <a:gd name="T19" fmla="*/ 22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8" h="137">
                                <a:moveTo>
                                  <a:pt x="7" y="88"/>
                                </a:moveTo>
                                <a:lnTo>
                                  <a:pt x="1" y="87"/>
                                </a:lnTo>
                                <a:lnTo>
                                  <a:pt x="0" y="50"/>
                                </a:lnTo>
                                <a:lnTo>
                                  <a:pt x="6" y="49"/>
                                </a:lnTo>
                                <a:lnTo>
                                  <a:pt x="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B6502" id="Group 2728" o:spid="_x0000_s1026" style="position:absolute;margin-left:253.9pt;margin-top:7.05pt;width:7.9pt;height:6.85pt;z-index:-251735040;mso-position-horizontal-relative:page" coordorigin="5078,141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">
                <v:shape id="Freeform 2732" o:spid="_x0000_s1027" style="position:absolute;left:5078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" path="m99,137r,-33l59,97r,-57l99,32,98,r60,68l99,137xe" fillcolor="black" stroked="f">
                  <v:path arrowok="t" o:connecttype="custom" o:connectlocs="99,278;99,245;59,238;59,181;99,173;98,141;158,209;99,278" o:connectangles="0,0,0,0,0,0,0,0"/>
                </v:shape>
                <v:shape id="Freeform 2731" o:spid="_x0000_s1028" style="position:absolute;left:5078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" path="m47,95l33,93,32,44,47,42r,53xe" fillcolor="black" stroked="f">
                  <v:path arrowok="t" o:connecttype="custom" o:connectlocs="47,236;33,234;32,185;47,183;47,236" o:connectangles="0,0,0,0,0"/>
                </v:shape>
                <v:shape id="Freeform 2730" o:spid="_x0000_s1029" style="position:absolute;left:5078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" path="m25,91l17,90,16,47r9,-1l25,91xe" fillcolor="black" stroked="f">
                  <v:path arrowok="t" o:connecttype="custom" o:connectlocs="25,232;17,231;16,188;25,187;25,232" o:connectangles="0,0,0,0,0"/>
                </v:shape>
                <v:shape id="Freeform 2729" o:spid="_x0000_s1030" style="position:absolute;left:5078;top:141;width:158;height:137;visibility:visible;mso-wrap-style:square;v-text-anchor:top" coordsize="15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" path="m7,88l1,87,,50,6,49,7,88xe" fillcolor="black" stroked="f">
                  <v:path arrowok="t" o:connecttype="custom" o:connectlocs="7,229;1,228;0,191;6,190;7,229" o:connectangles="0,0,0,0,0"/>
                </v:shape>
                <w10:wrap anchorx="page"/>
              </v:group>
            </w:pict>
          </mc:Fallback>
        </mc:AlternateContent>
      </w:r>
      <w:r w:rsidR="00320E1B" w:rsidRPr="00A136BC">
        <w:rPr>
          <w:rFonts w:ascii="Calibri"/>
          <w:color w:val="231F20"/>
          <w:sz w:val="10"/>
        </w:rPr>
        <w:t xml:space="preserve">На числовых кнопках введите PIN    код              </w:t>
      </w:r>
      <w:r w:rsidR="00B73054" w:rsidRPr="00A136BC">
        <w:rPr>
          <w:rFonts w:ascii="Calibri"/>
          <w:b/>
          <w:color w:val="231F20"/>
          <w:sz w:val="10"/>
        </w:rPr>
        <w:t>[#]</w:t>
      </w:r>
      <w:r w:rsidR="00B73054" w:rsidRPr="00A136BC">
        <w:rPr>
          <w:rFonts w:ascii="Calibri"/>
          <w:b/>
          <w:color w:val="231F20"/>
          <w:spacing w:val="27"/>
          <w:w w:val="99"/>
          <w:sz w:val="10"/>
        </w:rPr>
        <w:t xml:space="preserve"> </w:t>
      </w:r>
      <w:r w:rsidR="00320E1B" w:rsidRPr="00A136BC">
        <w:rPr>
          <w:rFonts w:ascii="Calibri"/>
          <w:color w:val="231F20"/>
          <w:sz w:val="10"/>
        </w:rPr>
        <w:t>Кнопки начнут мигать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42" w:right="5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[1]</w:t>
      </w:r>
      <w:r w:rsidR="00B73054"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добавления дистанционного управления.</w:t>
      </w:r>
    </w:p>
    <w:p w:rsidR="00FF438E" w:rsidRPr="00A136BC" w:rsidRDefault="00320E1B" w:rsidP="00320E1B">
      <w:pPr>
        <w:spacing w:before="18"/>
        <w:ind w:left="142" w:right="5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>Подсветка кнопок отключится.</w:t>
      </w:r>
    </w:p>
    <w:p w:rsidR="00FF438E" w:rsidRPr="00A136BC" w:rsidRDefault="00320E1B" w:rsidP="00320E1B">
      <w:pPr>
        <w:spacing w:before="18" w:line="275" w:lineRule="auto"/>
        <w:ind w:left="142" w:right="11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В течении 15 секунд ожидание отклика с пульта управления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40" w:bottom="280" w:left="420" w:header="720" w:footer="720" w:gutter="0"/>
          <w:cols w:num="4" w:space="720" w:equalWidth="0">
            <w:col w:w="1512" w:space="416"/>
            <w:col w:w="1763" w:space="165"/>
            <w:col w:w="1310" w:space="618"/>
            <w:col w:w="1756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4478CD">
      <w:pPr>
        <w:pStyle w:val="3"/>
        <w:tabs>
          <w:tab w:val="left" w:pos="2174"/>
          <w:tab w:val="left" w:pos="4047"/>
          <w:tab w:val="left" w:pos="6091"/>
        </w:tabs>
        <w:spacing w:line="200" w:lineRule="atLeast"/>
        <w:ind w:left="329"/>
      </w:pPr>
      <w:r>
        <w:rPr>
          <w:noProof/>
        </w:rPr>
        <mc:AlternateContent>
          <mc:Choice Requires="wpg">
            <w:drawing>
              <wp:inline distT="0" distB="0" distL="0" distR="0">
                <wp:extent cx="761365" cy="1182370"/>
                <wp:effectExtent l="0" t="635" r="1270" b="7620"/>
                <wp:docPr id="2893" name="Group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2370"/>
                          <a:chOff x="0" y="0"/>
                          <a:chExt cx="1199" cy="1862"/>
                        </a:xfrm>
                      </wpg:grpSpPr>
                      <pic:pic xmlns:pic="http://schemas.openxmlformats.org/drawingml/2006/picture">
                        <pic:nvPicPr>
                          <pic:cNvPr id="2894" name="Picture 2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0" name="Group 2721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2911" name="Freeform 2726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9 h 1241"/>
                                <a:gd name="T2" fmla="*/ 31 w 914"/>
                                <a:gd name="T3" fmla="*/ 1433 h 1241"/>
                                <a:gd name="T4" fmla="*/ 15 w 914"/>
                                <a:gd name="T5" fmla="*/ 1443 h 1241"/>
                                <a:gd name="T6" fmla="*/ 1 w 914"/>
                                <a:gd name="T7" fmla="*/ 1459 h 1241"/>
                                <a:gd name="T8" fmla="*/ 0 w 914"/>
                                <a:gd name="T9" fmla="*/ 1477 h 1241"/>
                                <a:gd name="T10" fmla="*/ 11 w 914"/>
                                <a:gd name="T11" fmla="*/ 1500 h 1241"/>
                                <a:gd name="T12" fmla="*/ 25 w 914"/>
                                <a:gd name="T13" fmla="*/ 1512 h 1241"/>
                                <a:gd name="T14" fmla="*/ 44 w 914"/>
                                <a:gd name="T15" fmla="*/ 1530 h 1241"/>
                                <a:gd name="T16" fmla="*/ 81 w 914"/>
                                <a:gd name="T17" fmla="*/ 1581 h 1241"/>
                                <a:gd name="T18" fmla="*/ 108 w 914"/>
                                <a:gd name="T19" fmla="*/ 1635 h 1241"/>
                                <a:gd name="T20" fmla="*/ 141 w 914"/>
                                <a:gd name="T21" fmla="*/ 1706 h 1241"/>
                                <a:gd name="T22" fmla="*/ 164 w 914"/>
                                <a:gd name="T23" fmla="*/ 1772 h 1241"/>
                                <a:gd name="T24" fmla="*/ 166 w 914"/>
                                <a:gd name="T25" fmla="*/ 1781 h 1241"/>
                                <a:gd name="T26" fmla="*/ 170 w 914"/>
                                <a:gd name="T27" fmla="*/ 1796 h 1241"/>
                                <a:gd name="T28" fmla="*/ 175 w 914"/>
                                <a:gd name="T29" fmla="*/ 1814 h 1241"/>
                                <a:gd name="T30" fmla="*/ 181 w 914"/>
                                <a:gd name="T31" fmla="*/ 1836 h 1241"/>
                                <a:gd name="T32" fmla="*/ 189 w 914"/>
                                <a:gd name="T33" fmla="*/ 1858 h 1241"/>
                                <a:gd name="T34" fmla="*/ 912 w 914"/>
                                <a:gd name="T35" fmla="*/ 1858 h 1241"/>
                                <a:gd name="T36" fmla="*/ 913 w 914"/>
                                <a:gd name="T37" fmla="*/ 1842 h 1241"/>
                                <a:gd name="T38" fmla="*/ 913 w 914"/>
                                <a:gd name="T39" fmla="*/ 1828 h 1241"/>
                                <a:gd name="T40" fmla="*/ 913 w 914"/>
                                <a:gd name="T41" fmla="*/ 1813 h 1241"/>
                                <a:gd name="T42" fmla="*/ 913 w 914"/>
                                <a:gd name="T43" fmla="*/ 1799 h 1241"/>
                                <a:gd name="T44" fmla="*/ 909 w 914"/>
                                <a:gd name="T45" fmla="*/ 1729 h 1241"/>
                                <a:gd name="T46" fmla="*/ 907 w 914"/>
                                <a:gd name="T47" fmla="*/ 1706 h 1241"/>
                                <a:gd name="T48" fmla="*/ 905 w 914"/>
                                <a:gd name="T49" fmla="*/ 1684 h 1241"/>
                                <a:gd name="T50" fmla="*/ 897 w 914"/>
                                <a:gd name="T51" fmla="*/ 1616 h 1241"/>
                                <a:gd name="T52" fmla="*/ 896 w 914"/>
                                <a:gd name="T53" fmla="*/ 1612 h 1241"/>
                                <a:gd name="T54" fmla="*/ 261 w 914"/>
                                <a:gd name="T55" fmla="*/ 1612 h 1241"/>
                                <a:gd name="T56" fmla="*/ 258 w 914"/>
                                <a:gd name="T57" fmla="*/ 1605 h 1241"/>
                                <a:gd name="T58" fmla="*/ 220 w 914"/>
                                <a:gd name="T59" fmla="*/ 1539 h 1241"/>
                                <a:gd name="T60" fmla="*/ 153 w 914"/>
                                <a:gd name="T61" fmla="*/ 1476 h 1241"/>
                                <a:gd name="T62" fmla="*/ 149 w 914"/>
                                <a:gd name="T63" fmla="*/ 1472 h 1241"/>
                                <a:gd name="T64" fmla="*/ 83 w 914"/>
                                <a:gd name="T65" fmla="*/ 1434 h 1241"/>
                                <a:gd name="T66" fmla="*/ 66 w 914"/>
                                <a:gd name="T67" fmla="*/ 1430 h 1241"/>
                                <a:gd name="T68" fmla="*/ 48 w 914"/>
                                <a:gd name="T69" fmla="*/ 1429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2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4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2" name="Freeform 2725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5 h 1241"/>
                                <a:gd name="T2" fmla="*/ 379 w 914"/>
                                <a:gd name="T3" fmla="*/ 828 h 1241"/>
                                <a:gd name="T4" fmla="*/ 375 w 914"/>
                                <a:gd name="T5" fmla="*/ 845 h 1241"/>
                                <a:gd name="T6" fmla="*/ 369 w 914"/>
                                <a:gd name="T7" fmla="*/ 869 h 1241"/>
                                <a:gd name="T8" fmla="*/ 362 w 914"/>
                                <a:gd name="T9" fmla="*/ 895 h 1241"/>
                                <a:gd name="T10" fmla="*/ 355 w 914"/>
                                <a:gd name="T11" fmla="*/ 919 h 1241"/>
                                <a:gd name="T12" fmla="*/ 350 w 914"/>
                                <a:gd name="T13" fmla="*/ 937 h 1241"/>
                                <a:gd name="T14" fmla="*/ 347 w 914"/>
                                <a:gd name="T15" fmla="*/ 953 h 1241"/>
                                <a:gd name="T16" fmla="*/ 344 w 914"/>
                                <a:gd name="T17" fmla="*/ 976 h 1241"/>
                                <a:gd name="T18" fmla="*/ 340 w 914"/>
                                <a:gd name="T19" fmla="*/ 1002 h 1241"/>
                                <a:gd name="T20" fmla="*/ 337 w 914"/>
                                <a:gd name="T21" fmla="*/ 1027 h 1241"/>
                                <a:gd name="T22" fmla="*/ 328 w 914"/>
                                <a:gd name="T23" fmla="*/ 1084 h 1241"/>
                                <a:gd name="T24" fmla="*/ 316 w 914"/>
                                <a:gd name="T25" fmla="*/ 1160 h 1241"/>
                                <a:gd name="T26" fmla="*/ 312 w 914"/>
                                <a:gd name="T27" fmla="*/ 1207 h 1241"/>
                                <a:gd name="T28" fmla="*/ 310 w 914"/>
                                <a:gd name="T29" fmla="*/ 1226 h 1241"/>
                                <a:gd name="T30" fmla="*/ 305 w 914"/>
                                <a:gd name="T31" fmla="*/ 1294 h 1241"/>
                                <a:gd name="T32" fmla="*/ 297 w 914"/>
                                <a:gd name="T33" fmla="*/ 1373 h 1241"/>
                                <a:gd name="T34" fmla="*/ 287 w 914"/>
                                <a:gd name="T35" fmla="*/ 1443 h 1241"/>
                                <a:gd name="T36" fmla="*/ 283 w 914"/>
                                <a:gd name="T37" fmla="*/ 1467 h 1241"/>
                                <a:gd name="T38" fmla="*/ 272 w 914"/>
                                <a:gd name="T39" fmla="*/ 1544 h 1241"/>
                                <a:gd name="T40" fmla="*/ 270 w 914"/>
                                <a:gd name="T41" fmla="*/ 1572 h 1241"/>
                                <a:gd name="T42" fmla="*/ 266 w 914"/>
                                <a:gd name="T43" fmla="*/ 1591 h 1241"/>
                                <a:gd name="T44" fmla="*/ 261 w 914"/>
                                <a:gd name="T45" fmla="*/ 1612 h 1241"/>
                                <a:gd name="T46" fmla="*/ 896 w 914"/>
                                <a:gd name="T47" fmla="*/ 1612 h 1241"/>
                                <a:gd name="T48" fmla="*/ 892 w 914"/>
                                <a:gd name="T49" fmla="*/ 1590 h 1241"/>
                                <a:gd name="T50" fmla="*/ 875 w 914"/>
                                <a:gd name="T51" fmla="*/ 1496 h 1241"/>
                                <a:gd name="T52" fmla="*/ 870 w 914"/>
                                <a:gd name="T53" fmla="*/ 1463 h 1241"/>
                                <a:gd name="T54" fmla="*/ 865 w 914"/>
                                <a:gd name="T55" fmla="*/ 1440 h 1241"/>
                                <a:gd name="T56" fmla="*/ 862 w 914"/>
                                <a:gd name="T57" fmla="*/ 1417 h 1241"/>
                                <a:gd name="T58" fmla="*/ 857 w 914"/>
                                <a:gd name="T59" fmla="*/ 1391 h 1241"/>
                                <a:gd name="T60" fmla="*/ 853 w 914"/>
                                <a:gd name="T61" fmla="*/ 1365 h 1241"/>
                                <a:gd name="T62" fmla="*/ 850 w 914"/>
                                <a:gd name="T63" fmla="*/ 1341 h 1241"/>
                                <a:gd name="T64" fmla="*/ 848 w 914"/>
                                <a:gd name="T65" fmla="*/ 1322 h 1241"/>
                                <a:gd name="T66" fmla="*/ 846 w 914"/>
                                <a:gd name="T67" fmla="*/ 1299 h 1241"/>
                                <a:gd name="T68" fmla="*/ 839 w 914"/>
                                <a:gd name="T69" fmla="*/ 1224 h 1241"/>
                                <a:gd name="T70" fmla="*/ 835 w 914"/>
                                <a:gd name="T71" fmla="*/ 1156 h 1241"/>
                                <a:gd name="T72" fmla="*/ 834 w 914"/>
                                <a:gd name="T73" fmla="*/ 1145 h 1241"/>
                                <a:gd name="T74" fmla="*/ 834 w 914"/>
                                <a:gd name="T75" fmla="*/ 1126 h 1241"/>
                                <a:gd name="T76" fmla="*/ 825 w 914"/>
                                <a:gd name="T77" fmla="*/ 1047 h 1241"/>
                                <a:gd name="T78" fmla="*/ 817 w 914"/>
                                <a:gd name="T79" fmla="*/ 1006 h 1241"/>
                                <a:gd name="T80" fmla="*/ 728 w 914"/>
                                <a:gd name="T81" fmla="*/ 1006 h 1241"/>
                                <a:gd name="T82" fmla="*/ 727 w 914"/>
                                <a:gd name="T83" fmla="*/ 993 h 1241"/>
                                <a:gd name="T84" fmla="*/ 725 w 914"/>
                                <a:gd name="T85" fmla="*/ 970 h 1241"/>
                                <a:gd name="T86" fmla="*/ 724 w 914"/>
                                <a:gd name="T87" fmla="*/ 937 h 1241"/>
                                <a:gd name="T88" fmla="*/ 723 w 914"/>
                                <a:gd name="T89" fmla="*/ 925 h 1241"/>
                                <a:gd name="T90" fmla="*/ 720 w 914"/>
                                <a:gd name="T91" fmla="*/ 905 h 1241"/>
                                <a:gd name="T92" fmla="*/ 717 w 914"/>
                                <a:gd name="T93" fmla="*/ 880 h 1241"/>
                                <a:gd name="T94" fmla="*/ 714 w 914"/>
                                <a:gd name="T95" fmla="*/ 853 h 1241"/>
                                <a:gd name="T96" fmla="*/ 709 w 914"/>
                                <a:gd name="T97" fmla="*/ 826 h 1241"/>
                                <a:gd name="T98" fmla="*/ 707 w 914"/>
                                <a:gd name="T99" fmla="*/ 809 h 1241"/>
                                <a:gd name="T100" fmla="*/ 704 w 914"/>
                                <a:gd name="T101" fmla="*/ 787 h 1241"/>
                                <a:gd name="T102" fmla="*/ 477 w 914"/>
                                <a:gd name="T103" fmla="*/ 787 h 1241"/>
                                <a:gd name="T104" fmla="*/ 464 w 914"/>
                                <a:gd name="T105" fmla="*/ 774 h 1241"/>
                                <a:gd name="T106" fmla="*/ 438 w 914"/>
                                <a:gd name="T107" fmla="*/ 765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8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79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7" y="77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7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4" y="528"/>
                                  </a:lnTo>
                                  <a:lnTo>
                                    <a:pt x="834" y="509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3" name="Freeform 2724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49 h 1241"/>
                                <a:gd name="T2" fmla="*/ 753 w 914"/>
                                <a:gd name="T3" fmla="*/ 955 h 1241"/>
                                <a:gd name="T4" fmla="*/ 738 w 914"/>
                                <a:gd name="T5" fmla="*/ 973 h 1241"/>
                                <a:gd name="T6" fmla="*/ 728 w 914"/>
                                <a:gd name="T7" fmla="*/ 1006 h 1241"/>
                                <a:gd name="T8" fmla="*/ 817 w 914"/>
                                <a:gd name="T9" fmla="*/ 1006 h 1241"/>
                                <a:gd name="T10" fmla="*/ 813 w 914"/>
                                <a:gd name="T11" fmla="*/ 989 h 1241"/>
                                <a:gd name="T12" fmla="*/ 808 w 914"/>
                                <a:gd name="T13" fmla="*/ 967 h 1241"/>
                                <a:gd name="T14" fmla="*/ 793 w 914"/>
                                <a:gd name="T15" fmla="*/ 953 h 1241"/>
                                <a:gd name="T16" fmla="*/ 765 w 914"/>
                                <a:gd name="T17" fmla="*/ 94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2"/>
                                  </a:moveTo>
                                  <a:lnTo>
                                    <a:pt x="753" y="338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76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4" name="Freeform 2723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7 h 1241"/>
                                <a:gd name="T2" fmla="*/ 494 w 914"/>
                                <a:gd name="T3" fmla="*/ 675 h 1241"/>
                                <a:gd name="T4" fmla="*/ 483 w 914"/>
                                <a:gd name="T5" fmla="*/ 744 h 1241"/>
                                <a:gd name="T6" fmla="*/ 477 w 914"/>
                                <a:gd name="T7" fmla="*/ 787 h 1241"/>
                                <a:gd name="T8" fmla="*/ 704 w 914"/>
                                <a:gd name="T9" fmla="*/ 787 h 1241"/>
                                <a:gd name="T10" fmla="*/ 703 w 914"/>
                                <a:gd name="T11" fmla="*/ 784 h 1241"/>
                                <a:gd name="T12" fmla="*/ 700 w 914"/>
                                <a:gd name="T13" fmla="*/ 757 h 1241"/>
                                <a:gd name="T14" fmla="*/ 697 w 914"/>
                                <a:gd name="T15" fmla="*/ 744 h 1241"/>
                                <a:gd name="T16" fmla="*/ 697 w 914"/>
                                <a:gd name="T17" fmla="*/ 744 h 1241"/>
                                <a:gd name="T18" fmla="*/ 603 w 914"/>
                                <a:gd name="T19" fmla="*/ 744 h 1241"/>
                                <a:gd name="T20" fmla="*/ 603 w 914"/>
                                <a:gd name="T21" fmla="*/ 738 h 1241"/>
                                <a:gd name="T22" fmla="*/ 602 w 914"/>
                                <a:gd name="T23" fmla="*/ 720 h 1241"/>
                                <a:gd name="T24" fmla="*/ 601 w 914"/>
                                <a:gd name="T25" fmla="*/ 696 h 1241"/>
                                <a:gd name="T26" fmla="*/ 600 w 914"/>
                                <a:gd name="T27" fmla="*/ 663 h 1241"/>
                                <a:gd name="T28" fmla="*/ 597 w 914"/>
                                <a:gd name="T29" fmla="*/ 648 h 1241"/>
                                <a:gd name="T30" fmla="*/ 585 w 914"/>
                                <a:gd name="T31" fmla="*/ 629 h 1241"/>
                                <a:gd name="T32" fmla="*/ 555 w 914"/>
                                <a:gd name="T33" fmla="*/ 617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3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5" name="Freeform 2722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1 h 1241"/>
                                <a:gd name="T2" fmla="*/ 621 w 914"/>
                                <a:gd name="T3" fmla="*/ 720 h 1241"/>
                                <a:gd name="T4" fmla="*/ 603 w 914"/>
                                <a:gd name="T5" fmla="*/ 744 h 1241"/>
                                <a:gd name="T6" fmla="*/ 697 w 914"/>
                                <a:gd name="T7" fmla="*/ 744 h 1241"/>
                                <a:gd name="T8" fmla="*/ 689 w 914"/>
                                <a:gd name="T9" fmla="*/ 727 h 1241"/>
                                <a:gd name="T10" fmla="*/ 671 w 914"/>
                                <a:gd name="T11" fmla="*/ 713 h 1241"/>
                                <a:gd name="T12" fmla="*/ 640 w 914"/>
                                <a:gd name="T13" fmla="*/ 711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3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719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2917" name="Freeform 2720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6 h 1241"/>
                                <a:gd name="T2" fmla="*/ 158 w 914"/>
                                <a:gd name="T3" fmla="*/ 1752 h 1241"/>
                                <a:gd name="T4" fmla="*/ 98 w 914"/>
                                <a:gd name="T5" fmla="*/ 1614 h 1241"/>
                                <a:gd name="T6" fmla="*/ 11 w 914"/>
                                <a:gd name="T7" fmla="*/ 1500 h 1241"/>
                                <a:gd name="T8" fmla="*/ 1 w 914"/>
                                <a:gd name="T9" fmla="*/ 1459 h 1241"/>
                                <a:gd name="T10" fmla="*/ 31 w 914"/>
                                <a:gd name="T11" fmla="*/ 1433 h 1241"/>
                                <a:gd name="T12" fmla="*/ 66 w 914"/>
                                <a:gd name="T13" fmla="*/ 1430 h 1241"/>
                                <a:gd name="T14" fmla="*/ 153 w 914"/>
                                <a:gd name="T15" fmla="*/ 1476 h 1241"/>
                                <a:gd name="T16" fmla="*/ 235 w 914"/>
                                <a:gd name="T17" fmla="*/ 1560 h 1241"/>
                                <a:gd name="T18" fmla="*/ 266 w 914"/>
                                <a:gd name="T19" fmla="*/ 1591 h 1241"/>
                                <a:gd name="T20" fmla="*/ 272 w 914"/>
                                <a:gd name="T21" fmla="*/ 1544 h 1241"/>
                                <a:gd name="T22" fmla="*/ 278 w 914"/>
                                <a:gd name="T23" fmla="*/ 1498 h 1241"/>
                                <a:gd name="T24" fmla="*/ 283 w 914"/>
                                <a:gd name="T25" fmla="*/ 1467 h 1241"/>
                                <a:gd name="T26" fmla="*/ 297 w 914"/>
                                <a:gd name="T27" fmla="*/ 1373 h 1241"/>
                                <a:gd name="T28" fmla="*/ 311 w 914"/>
                                <a:gd name="T29" fmla="*/ 1224 h 1241"/>
                                <a:gd name="T30" fmla="*/ 316 w 914"/>
                                <a:gd name="T31" fmla="*/ 1160 h 1241"/>
                                <a:gd name="T32" fmla="*/ 337 w 914"/>
                                <a:gd name="T33" fmla="*/ 1027 h 1241"/>
                                <a:gd name="T34" fmla="*/ 344 w 914"/>
                                <a:gd name="T35" fmla="*/ 976 h 1241"/>
                                <a:gd name="T36" fmla="*/ 350 w 914"/>
                                <a:gd name="T37" fmla="*/ 937 h 1241"/>
                                <a:gd name="T38" fmla="*/ 362 w 914"/>
                                <a:gd name="T39" fmla="*/ 895 h 1241"/>
                                <a:gd name="T40" fmla="*/ 375 w 914"/>
                                <a:gd name="T41" fmla="*/ 845 h 1241"/>
                                <a:gd name="T42" fmla="*/ 395 w 914"/>
                                <a:gd name="T43" fmla="*/ 794 h 1241"/>
                                <a:gd name="T44" fmla="*/ 429 w 914"/>
                                <a:gd name="T45" fmla="*/ 767 h 1241"/>
                                <a:gd name="T46" fmla="*/ 464 w 914"/>
                                <a:gd name="T47" fmla="*/ 774 h 1241"/>
                                <a:gd name="T48" fmla="*/ 480 w 914"/>
                                <a:gd name="T49" fmla="*/ 765 h 1241"/>
                                <a:gd name="T50" fmla="*/ 526 w 914"/>
                                <a:gd name="T51" fmla="*/ 625 h 1241"/>
                                <a:gd name="T52" fmla="*/ 585 w 914"/>
                                <a:gd name="T53" fmla="*/ 629 h 1241"/>
                                <a:gd name="T54" fmla="*/ 600 w 914"/>
                                <a:gd name="T55" fmla="*/ 663 h 1241"/>
                                <a:gd name="T56" fmla="*/ 602 w 914"/>
                                <a:gd name="T57" fmla="*/ 721 h 1241"/>
                                <a:gd name="T58" fmla="*/ 603 w 914"/>
                                <a:gd name="T59" fmla="*/ 744 h 1241"/>
                                <a:gd name="T60" fmla="*/ 640 w 914"/>
                                <a:gd name="T61" fmla="*/ 711 h 1241"/>
                                <a:gd name="T62" fmla="*/ 703 w 914"/>
                                <a:gd name="T63" fmla="*/ 784 h 1241"/>
                                <a:gd name="T64" fmla="*/ 709 w 914"/>
                                <a:gd name="T65" fmla="*/ 826 h 1241"/>
                                <a:gd name="T66" fmla="*/ 717 w 914"/>
                                <a:gd name="T67" fmla="*/ 880 h 1241"/>
                                <a:gd name="T68" fmla="*/ 723 w 914"/>
                                <a:gd name="T69" fmla="*/ 925 h 1241"/>
                                <a:gd name="T70" fmla="*/ 725 w 914"/>
                                <a:gd name="T71" fmla="*/ 970 h 1241"/>
                                <a:gd name="T72" fmla="*/ 728 w 914"/>
                                <a:gd name="T73" fmla="*/ 1006 h 1241"/>
                                <a:gd name="T74" fmla="*/ 753 w 914"/>
                                <a:gd name="T75" fmla="*/ 955 h 1241"/>
                                <a:gd name="T76" fmla="*/ 793 w 914"/>
                                <a:gd name="T77" fmla="*/ 953 h 1241"/>
                                <a:gd name="T78" fmla="*/ 823 w 914"/>
                                <a:gd name="T79" fmla="*/ 1037 h 1241"/>
                                <a:gd name="T80" fmla="*/ 835 w 914"/>
                                <a:gd name="T81" fmla="*/ 1156 h 1241"/>
                                <a:gd name="T82" fmla="*/ 841 w 914"/>
                                <a:gd name="T83" fmla="*/ 1253 h 1241"/>
                                <a:gd name="T84" fmla="*/ 848 w 914"/>
                                <a:gd name="T85" fmla="*/ 1322 h 1241"/>
                                <a:gd name="T86" fmla="*/ 862 w 914"/>
                                <a:gd name="T87" fmla="*/ 1417 h 1241"/>
                                <a:gd name="T88" fmla="*/ 873 w 914"/>
                                <a:gd name="T89" fmla="*/ 1482 h 1241"/>
                                <a:gd name="T90" fmla="*/ 897 w 914"/>
                                <a:gd name="T91" fmla="*/ 1616 h 1241"/>
                                <a:gd name="T92" fmla="*/ 902 w 914"/>
                                <a:gd name="T93" fmla="*/ 1651 h 1241"/>
                                <a:gd name="T94" fmla="*/ 905 w 914"/>
                                <a:gd name="T95" fmla="*/ 1684 h 1241"/>
                                <a:gd name="T96" fmla="*/ 909 w 914"/>
                                <a:gd name="T97" fmla="*/ 1729 h 1241"/>
                                <a:gd name="T98" fmla="*/ 913 w 914"/>
                                <a:gd name="T99" fmla="*/ 1813 h 1241"/>
                                <a:gd name="T100" fmla="*/ 913 w 914"/>
                                <a:gd name="T101" fmla="*/ 1842 h 1241"/>
                                <a:gd name="T102" fmla="*/ 912 w 914"/>
                                <a:gd name="T103" fmla="*/ 1858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8" y="1135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2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2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79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7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38" y="148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3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8"/>
                                  </a:lnTo>
                                  <a:lnTo>
                                    <a:pt x="765" y="332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7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4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2" y="1240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717"/>
                        <wpg:cNvGrpSpPr>
                          <a:grpSpLocks/>
                        </wpg:cNvGrpSpPr>
                        <wpg:grpSpPr bwMode="auto">
                          <a:xfrm>
                            <a:off x="633" y="791"/>
                            <a:ext cx="28" cy="648"/>
                            <a:chOff x="633" y="791"/>
                            <a:chExt cx="28" cy="648"/>
                          </a:xfrm>
                        </wpg:grpSpPr>
                        <wps:wsp>
                          <wps:cNvPr id="2919" name="Freeform 2718"/>
                          <wps:cNvSpPr>
                            <a:spLocks/>
                          </wps:cNvSpPr>
                          <wps:spPr bwMode="auto">
                            <a:xfrm>
                              <a:off x="633" y="791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8 h 648"/>
                                <a:gd name="T2" fmla="*/ 17 w 28"/>
                                <a:gd name="T3" fmla="*/ 1373 h 648"/>
                                <a:gd name="T4" fmla="*/ 18 w 28"/>
                                <a:gd name="T5" fmla="*/ 1324 h 648"/>
                                <a:gd name="T6" fmla="*/ 18 w 28"/>
                                <a:gd name="T7" fmla="*/ 1288 h 648"/>
                                <a:gd name="T8" fmla="*/ 19 w 28"/>
                                <a:gd name="T9" fmla="*/ 1224 h 648"/>
                                <a:gd name="T10" fmla="*/ 20 w 28"/>
                                <a:gd name="T11" fmla="*/ 1219 h 648"/>
                                <a:gd name="T12" fmla="*/ 19 w 28"/>
                                <a:gd name="T13" fmla="*/ 1197 h 648"/>
                                <a:gd name="T14" fmla="*/ 16 w 28"/>
                                <a:gd name="T15" fmla="*/ 1132 h 648"/>
                                <a:gd name="T16" fmla="*/ 14 w 28"/>
                                <a:gd name="T17" fmla="*/ 1107 h 648"/>
                                <a:gd name="T18" fmla="*/ 13 w 28"/>
                                <a:gd name="T19" fmla="*/ 1077 h 648"/>
                                <a:gd name="T20" fmla="*/ 13 w 28"/>
                                <a:gd name="T21" fmla="*/ 1053 h 648"/>
                                <a:gd name="T22" fmla="*/ 13 w 28"/>
                                <a:gd name="T23" fmla="*/ 1035 h 648"/>
                                <a:gd name="T24" fmla="*/ 13 w 28"/>
                                <a:gd name="T25" fmla="*/ 1019 h 648"/>
                                <a:gd name="T26" fmla="*/ 15 w 28"/>
                                <a:gd name="T27" fmla="*/ 1004 h 648"/>
                                <a:gd name="T28" fmla="*/ 16 w 28"/>
                                <a:gd name="T29" fmla="*/ 988 h 648"/>
                                <a:gd name="T30" fmla="*/ 19 w 28"/>
                                <a:gd name="T31" fmla="*/ 970 h 648"/>
                                <a:gd name="T32" fmla="*/ 22 w 28"/>
                                <a:gd name="T33" fmla="*/ 935 h 648"/>
                                <a:gd name="T34" fmla="*/ 27 w 28"/>
                                <a:gd name="T35" fmla="*/ 874 h 648"/>
                                <a:gd name="T36" fmla="*/ 28 w 28"/>
                                <a:gd name="T37" fmla="*/ 812 h 648"/>
                                <a:gd name="T38" fmla="*/ 26 w 28"/>
                                <a:gd name="T39" fmla="*/ 791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715"/>
                        <wpg:cNvGrpSpPr>
                          <a:grpSpLocks/>
                        </wpg:cNvGrpSpPr>
                        <wpg:grpSpPr bwMode="auto">
                          <a:xfrm>
                            <a:off x="784" y="744"/>
                            <a:ext cx="38" cy="657"/>
                            <a:chOff x="784" y="744"/>
                            <a:chExt cx="38" cy="657"/>
                          </a:xfrm>
                        </wpg:grpSpPr>
                        <wps:wsp>
                          <wps:cNvPr id="2921" name="Freeform 2716"/>
                          <wps:cNvSpPr>
                            <a:spLocks/>
                          </wps:cNvSpPr>
                          <wps:spPr bwMode="auto">
                            <a:xfrm>
                              <a:off x="784" y="744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1 h 657"/>
                                <a:gd name="T2" fmla="*/ 20 w 38"/>
                                <a:gd name="T3" fmla="*/ 1334 h 657"/>
                                <a:gd name="T4" fmla="*/ 19 w 38"/>
                                <a:gd name="T5" fmla="*/ 1297 h 657"/>
                                <a:gd name="T6" fmla="*/ 19 w 38"/>
                                <a:gd name="T7" fmla="*/ 1270 h 657"/>
                                <a:gd name="T8" fmla="*/ 19 w 38"/>
                                <a:gd name="T9" fmla="*/ 1048 h 657"/>
                                <a:gd name="T10" fmla="*/ 12 w 38"/>
                                <a:gd name="T11" fmla="*/ 979 h 657"/>
                                <a:gd name="T12" fmla="*/ 6 w 38"/>
                                <a:gd name="T13" fmla="*/ 917 h 657"/>
                                <a:gd name="T14" fmla="*/ 2 w 38"/>
                                <a:gd name="T15" fmla="*/ 829 h 657"/>
                                <a:gd name="T16" fmla="*/ 0 w 38"/>
                                <a:gd name="T17" fmla="*/ 764 h 657"/>
                                <a:gd name="T18" fmla="*/ 0 w 38"/>
                                <a:gd name="T19" fmla="*/ 754 h 657"/>
                                <a:gd name="T20" fmla="*/ 0 w 38"/>
                                <a:gd name="T21" fmla="*/ 74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713"/>
                        <wpg:cNvGrpSpPr>
                          <a:grpSpLocks/>
                        </wpg:cNvGrpSpPr>
                        <wpg:grpSpPr bwMode="auto">
                          <a:xfrm>
                            <a:off x="907" y="1008"/>
                            <a:ext cx="49" cy="406"/>
                            <a:chOff x="907" y="1008"/>
                            <a:chExt cx="49" cy="406"/>
                          </a:xfrm>
                        </wpg:grpSpPr>
                        <wps:wsp>
                          <wps:cNvPr id="2923" name="Freeform 2714"/>
                          <wps:cNvSpPr>
                            <a:spLocks/>
                          </wps:cNvSpPr>
                          <wps:spPr bwMode="auto">
                            <a:xfrm>
                              <a:off x="907" y="1008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13 h 406"/>
                                <a:gd name="T2" fmla="*/ 29 w 49"/>
                                <a:gd name="T3" fmla="*/ 1343 h 406"/>
                                <a:gd name="T4" fmla="*/ 20 w 49"/>
                                <a:gd name="T5" fmla="*/ 1192 h 406"/>
                                <a:gd name="T6" fmla="*/ 19 w 49"/>
                                <a:gd name="T7" fmla="*/ 1164 h 406"/>
                                <a:gd name="T8" fmla="*/ 18 w 49"/>
                                <a:gd name="T9" fmla="*/ 1143 h 406"/>
                                <a:gd name="T10" fmla="*/ 17 w 49"/>
                                <a:gd name="T11" fmla="*/ 1127 h 406"/>
                                <a:gd name="T12" fmla="*/ 15 w 49"/>
                                <a:gd name="T13" fmla="*/ 1112 h 406"/>
                                <a:gd name="T14" fmla="*/ 12 w 49"/>
                                <a:gd name="T15" fmla="*/ 1095 h 406"/>
                                <a:gd name="T16" fmla="*/ 8 w 49"/>
                                <a:gd name="T17" fmla="*/ 1073 h 406"/>
                                <a:gd name="T18" fmla="*/ 0 w 49"/>
                                <a:gd name="T19" fmla="*/ 1008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711"/>
                        <wpg:cNvGrpSpPr>
                          <a:grpSpLocks/>
                        </wpg:cNvGrpSpPr>
                        <wpg:grpSpPr bwMode="auto">
                          <a:xfrm>
                            <a:off x="182" y="1457"/>
                            <a:ext cx="94" cy="94"/>
                            <a:chOff x="182" y="1457"/>
                            <a:chExt cx="94" cy="94"/>
                          </a:xfrm>
                        </wpg:grpSpPr>
                        <wps:wsp>
                          <wps:cNvPr id="2925" name="Freeform 2712"/>
                          <wps:cNvSpPr>
                            <a:spLocks/>
                          </wps:cNvSpPr>
                          <wps:spPr bwMode="auto">
                            <a:xfrm>
                              <a:off x="182" y="1457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2 h 94"/>
                                <a:gd name="T2" fmla="*/ 24 w 94"/>
                                <a:gd name="T3" fmla="*/ 1460 h 94"/>
                                <a:gd name="T4" fmla="*/ 38 w 94"/>
                                <a:gd name="T5" fmla="*/ 1457 h 94"/>
                                <a:gd name="T6" fmla="*/ 52 w 94"/>
                                <a:gd name="T7" fmla="*/ 1462 h 94"/>
                                <a:gd name="T8" fmla="*/ 77 w 94"/>
                                <a:gd name="T9" fmla="*/ 1482 h 94"/>
                                <a:gd name="T10" fmla="*/ 88 w 94"/>
                                <a:gd name="T11" fmla="*/ 1494 h 94"/>
                                <a:gd name="T12" fmla="*/ 93 w 94"/>
                                <a:gd name="T13" fmla="*/ 1507 h 94"/>
                                <a:gd name="T14" fmla="*/ 90 w 94"/>
                                <a:gd name="T15" fmla="*/ 1539 h 94"/>
                                <a:gd name="T16" fmla="*/ 80 w 94"/>
                                <a:gd name="T17" fmla="*/ 1551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709"/>
                        <wpg:cNvGrpSpPr>
                          <a:grpSpLocks/>
                        </wpg:cNvGrpSpPr>
                        <wpg:grpSpPr bwMode="auto">
                          <a:xfrm>
                            <a:off x="930" y="951"/>
                            <a:ext cx="65" cy="113"/>
                            <a:chOff x="930" y="951"/>
                            <a:chExt cx="65" cy="113"/>
                          </a:xfrm>
                        </wpg:grpSpPr>
                        <wps:wsp>
                          <wps:cNvPr id="2927" name="Freeform 2710"/>
                          <wps:cNvSpPr>
                            <a:spLocks/>
                          </wps:cNvSpPr>
                          <wps:spPr bwMode="auto">
                            <a:xfrm>
                              <a:off x="930" y="951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3 h 113"/>
                                <a:gd name="T2" fmla="*/ 8 w 65"/>
                                <a:gd name="T3" fmla="*/ 959 h 113"/>
                                <a:gd name="T4" fmla="*/ 17 w 65"/>
                                <a:gd name="T5" fmla="*/ 951 h 113"/>
                                <a:gd name="T6" fmla="*/ 37 w 65"/>
                                <a:gd name="T7" fmla="*/ 955 h 113"/>
                                <a:gd name="T8" fmla="*/ 57 w 65"/>
                                <a:gd name="T9" fmla="*/ 964 h 113"/>
                                <a:gd name="T10" fmla="*/ 57 w 65"/>
                                <a:gd name="T11" fmla="*/ 979 h 113"/>
                                <a:gd name="T12" fmla="*/ 64 w 65"/>
                                <a:gd name="T13" fmla="*/ 1029 h 113"/>
                                <a:gd name="T14" fmla="*/ 62 w 65"/>
                                <a:gd name="T15" fmla="*/ 1055 h 113"/>
                                <a:gd name="T16" fmla="*/ 43 w 65"/>
                                <a:gd name="T17" fmla="*/ 1061 h 113"/>
                                <a:gd name="T18" fmla="*/ 19 w 65"/>
                                <a:gd name="T19" fmla="*/ 1063 h 113"/>
                                <a:gd name="T20" fmla="*/ 9 w 65"/>
                                <a:gd name="T21" fmla="*/ 1054 h 113"/>
                                <a:gd name="T22" fmla="*/ 0 w 65"/>
                                <a:gd name="T23" fmla="*/ 983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707"/>
                        <wpg:cNvGrpSpPr>
                          <a:grpSpLocks/>
                        </wpg:cNvGrpSpPr>
                        <wpg:grpSpPr bwMode="auto">
                          <a:xfrm>
                            <a:off x="795" y="714"/>
                            <a:ext cx="82" cy="128"/>
                            <a:chOff x="795" y="714"/>
                            <a:chExt cx="82" cy="128"/>
                          </a:xfrm>
                        </wpg:grpSpPr>
                        <wps:wsp>
                          <wps:cNvPr id="2929" name="Freeform 2708"/>
                          <wps:cNvSpPr>
                            <a:spLocks/>
                          </wps:cNvSpPr>
                          <wps:spPr bwMode="auto">
                            <a:xfrm>
                              <a:off x="795" y="714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1 h 128"/>
                                <a:gd name="T2" fmla="*/ 9 w 82"/>
                                <a:gd name="T3" fmla="*/ 724 h 128"/>
                                <a:gd name="T4" fmla="*/ 21 w 82"/>
                                <a:gd name="T5" fmla="*/ 715 h 128"/>
                                <a:gd name="T6" fmla="*/ 45 w 82"/>
                                <a:gd name="T7" fmla="*/ 714 h 128"/>
                                <a:gd name="T8" fmla="*/ 68 w 82"/>
                                <a:gd name="T9" fmla="*/ 718 h 128"/>
                                <a:gd name="T10" fmla="*/ 76 w 82"/>
                                <a:gd name="T11" fmla="*/ 737 h 128"/>
                                <a:gd name="T12" fmla="*/ 82 w 82"/>
                                <a:gd name="T13" fmla="*/ 802 h 128"/>
                                <a:gd name="T14" fmla="*/ 79 w 82"/>
                                <a:gd name="T15" fmla="*/ 830 h 128"/>
                                <a:gd name="T16" fmla="*/ 66 w 82"/>
                                <a:gd name="T17" fmla="*/ 839 h 128"/>
                                <a:gd name="T18" fmla="*/ 34 w 82"/>
                                <a:gd name="T19" fmla="*/ 841 h 128"/>
                                <a:gd name="T20" fmla="*/ 16 w 82"/>
                                <a:gd name="T21" fmla="*/ 838 h 128"/>
                                <a:gd name="T22" fmla="*/ 8 w 82"/>
                                <a:gd name="T23" fmla="*/ 826 h 128"/>
                                <a:gd name="T24" fmla="*/ 0 w 82"/>
                                <a:gd name="T25" fmla="*/ 751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7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2705"/>
                        <wpg:cNvGrpSpPr>
                          <a:grpSpLocks/>
                        </wpg:cNvGrpSpPr>
                        <wpg:grpSpPr bwMode="auto">
                          <a:xfrm>
                            <a:off x="694" y="618"/>
                            <a:ext cx="81" cy="127"/>
                            <a:chOff x="694" y="618"/>
                            <a:chExt cx="81" cy="127"/>
                          </a:xfrm>
                        </wpg:grpSpPr>
                        <wps:wsp>
                          <wps:cNvPr id="2931" name="Freeform 2706"/>
                          <wps:cNvSpPr>
                            <a:spLocks/>
                          </wps:cNvSpPr>
                          <wps:spPr bwMode="auto">
                            <a:xfrm>
                              <a:off x="694" y="618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5 h 127"/>
                                <a:gd name="T2" fmla="*/ 7 w 81"/>
                                <a:gd name="T3" fmla="*/ 629 h 127"/>
                                <a:gd name="T4" fmla="*/ 16 w 81"/>
                                <a:gd name="T5" fmla="*/ 618 h 127"/>
                                <a:gd name="T6" fmla="*/ 31 w 81"/>
                                <a:gd name="T7" fmla="*/ 618 h 127"/>
                                <a:gd name="T8" fmla="*/ 63 w 81"/>
                                <a:gd name="T9" fmla="*/ 626 h 127"/>
                                <a:gd name="T10" fmla="*/ 77 w 81"/>
                                <a:gd name="T11" fmla="*/ 636 h 127"/>
                                <a:gd name="T12" fmla="*/ 80 w 81"/>
                                <a:gd name="T13" fmla="*/ 653 h 127"/>
                                <a:gd name="T14" fmla="*/ 78 w 81"/>
                                <a:gd name="T15" fmla="*/ 719 h 127"/>
                                <a:gd name="T16" fmla="*/ 71 w 81"/>
                                <a:gd name="T17" fmla="*/ 740 h 127"/>
                                <a:gd name="T18" fmla="*/ 58 w 81"/>
                                <a:gd name="T19" fmla="*/ 744 h 127"/>
                                <a:gd name="T20" fmla="*/ 26 w 81"/>
                                <a:gd name="T21" fmla="*/ 738 h 127"/>
                                <a:gd name="T22" fmla="*/ 11 w 81"/>
                                <a:gd name="T23" fmla="*/ 730 h 127"/>
                                <a:gd name="T24" fmla="*/ 4 w 81"/>
                                <a:gd name="T25" fmla="*/ 716 h 127"/>
                                <a:gd name="T26" fmla="*/ 0 w 81"/>
                                <a:gd name="T27" fmla="*/ 65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2703"/>
                        <wpg:cNvGrpSpPr>
                          <a:grpSpLocks/>
                        </wpg:cNvGrpSpPr>
                        <wpg:grpSpPr bwMode="auto">
                          <a:xfrm>
                            <a:off x="576" y="755"/>
                            <a:ext cx="85" cy="142"/>
                            <a:chOff x="576" y="755"/>
                            <a:chExt cx="85" cy="142"/>
                          </a:xfrm>
                        </wpg:grpSpPr>
                        <wps:wsp>
                          <wps:cNvPr id="2933" name="Freeform 2704"/>
                          <wps:cNvSpPr>
                            <a:spLocks/>
                          </wps:cNvSpPr>
                          <wps:spPr bwMode="auto">
                            <a:xfrm>
                              <a:off x="576" y="755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90 h 142"/>
                                <a:gd name="T2" fmla="*/ 0 w 85"/>
                                <a:gd name="T3" fmla="*/ 849 h 142"/>
                                <a:gd name="T4" fmla="*/ 3 w 85"/>
                                <a:gd name="T5" fmla="*/ 875 h 142"/>
                                <a:gd name="T6" fmla="*/ 17 w 85"/>
                                <a:gd name="T7" fmla="*/ 885 h 142"/>
                                <a:gd name="T8" fmla="*/ 44 w 85"/>
                                <a:gd name="T9" fmla="*/ 896 h 142"/>
                                <a:gd name="T10" fmla="*/ 58 w 85"/>
                                <a:gd name="T11" fmla="*/ 897 h 142"/>
                                <a:gd name="T12" fmla="*/ 70 w 85"/>
                                <a:gd name="T13" fmla="*/ 890 h 142"/>
                                <a:gd name="T14" fmla="*/ 79 w 85"/>
                                <a:gd name="T15" fmla="*/ 863 h 142"/>
                                <a:gd name="T16" fmla="*/ 84 w 85"/>
                                <a:gd name="T17" fmla="*/ 844 h 142"/>
                                <a:gd name="T18" fmla="*/ 85 w 85"/>
                                <a:gd name="T19" fmla="*/ 829 h 142"/>
                                <a:gd name="T20" fmla="*/ 84 w 85"/>
                                <a:gd name="T21" fmla="*/ 814 h 142"/>
                                <a:gd name="T22" fmla="*/ 81 w 85"/>
                                <a:gd name="T23" fmla="*/ 793 h 142"/>
                                <a:gd name="T24" fmla="*/ 68 w 85"/>
                                <a:gd name="T25" fmla="*/ 773 h 142"/>
                                <a:gd name="T26" fmla="*/ 59 w 85"/>
                                <a:gd name="T27" fmla="*/ 760 h 142"/>
                                <a:gd name="T28" fmla="*/ 50 w 85"/>
                                <a:gd name="T29" fmla="*/ 755 h 142"/>
                                <a:gd name="T30" fmla="*/ 40 w 85"/>
                                <a:gd name="T31" fmla="*/ 759 h 142"/>
                                <a:gd name="T32" fmla="*/ 28 w 85"/>
                                <a:gd name="T33" fmla="*/ 770 h 142"/>
                                <a:gd name="T34" fmla="*/ 10 w 85"/>
                                <a:gd name="T35" fmla="*/ 790 h 14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701"/>
                        <wpg:cNvGrpSpPr>
                          <a:grpSpLocks/>
                        </wpg:cNvGrpSpPr>
                        <wpg:grpSpPr bwMode="auto">
                          <a:xfrm>
                            <a:off x="421" y="1614"/>
                            <a:ext cx="26" cy="125"/>
                            <a:chOff x="421" y="1614"/>
                            <a:chExt cx="26" cy="125"/>
                          </a:xfrm>
                        </wpg:grpSpPr>
                        <wps:wsp>
                          <wps:cNvPr id="2935" name="Freeform 2702"/>
                          <wps:cNvSpPr>
                            <a:spLocks/>
                          </wps:cNvSpPr>
                          <wps:spPr bwMode="auto">
                            <a:xfrm>
                              <a:off x="421" y="1614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4 h 125"/>
                                <a:gd name="T2" fmla="*/ 6 w 26"/>
                                <a:gd name="T3" fmla="*/ 1679 h 125"/>
                                <a:gd name="T4" fmla="*/ 0 w 26"/>
                                <a:gd name="T5" fmla="*/ 1739 h 125"/>
                                <a:gd name="T6" fmla="*/ 7 w 26"/>
                                <a:gd name="T7" fmla="*/ 1693 h 125"/>
                                <a:gd name="T8" fmla="*/ 13 w 26"/>
                                <a:gd name="T9" fmla="*/ 1661 h 125"/>
                                <a:gd name="T10" fmla="*/ 17 w 26"/>
                                <a:gd name="T11" fmla="*/ 1640 h 125"/>
                                <a:gd name="T12" fmla="*/ 20 w 26"/>
                                <a:gd name="T13" fmla="*/ 1627 h 125"/>
                                <a:gd name="T14" fmla="*/ 22 w 26"/>
                                <a:gd name="T15" fmla="*/ 1619 h 125"/>
                                <a:gd name="T16" fmla="*/ 25 w 26"/>
                                <a:gd name="T17" fmla="*/ 1614 h 125"/>
                                <a:gd name="T18" fmla="*/ 17 w 26"/>
                                <a:gd name="T19" fmla="*/ 161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01A663" id="Group 2700" o:spid="_x0000_s1026" style="width:59.95pt;height:93.1pt;mso-position-horizontal-relative:char;mso-position-vertical-relative:line" coordsize="1199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">
                <v:shape id="Picture 2727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"/>
                <v:group id="Group 2721" o:spid="_x0000_s1028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2726" o:spid="_x0000_s1029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" path="m48,812r-17,4l15,826,1,842,,860r11,23l25,895r19,18l81,964r27,54l141,1089r23,66l166,1164r4,15l175,1197r6,22l189,1241r723,l913,1225r,-14l913,1196r,-14l909,1112r-2,-23l905,1067r-8,-68l896,995r-635,l258,988,220,922,153,859r-4,-4l83,817,66,813,48,812xe" stroked="f">
    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6;149,1472;83,1434;66,1430;48,1429" o:connectangles="0,0,0,0,0,0,0,0,0,0,0,0,0,0,0,0,0,0,0,0,0,0,0,0,0,0,0,0,0,0,0,0,0,0,0"/>
                  </v:shape>
                  <v:shape id="Freeform 2725" o:spid="_x0000_s1030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    </v:shape>
                  <v:shape id="Freeform 2724" o:spid="_x0000_s1031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" path="m765,332r-12,6l738,356r-10,33l817,389r-4,-17l808,350,793,336r-28,-4xe" stroked="f">
                    <v:path arrowok="t" o:connecttype="custom" o:connectlocs="765,949;753,955;738,973;728,1006;817,1006;813,989;808,967;793,953;765,949" o:connectangles="0,0,0,0,0,0,0,0,0"/>
                  </v:shape>
                  <v:shape id="Freeform 2723" o:spid="_x0000_s1032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" path="m555,l494,58r-11,69l477,170r227,l703,167r-3,-27l697,127r-94,l603,121r-1,-18l601,79,600,46,597,31,585,12,555,xe" stroked="f">
                    <v:path arrowok="t" o:connecttype="custom" o:connectlocs="555,617;494,675;483,744;477,787;704,787;703,784;700,757;697,744;697,744;603,744;603,738;602,720;601,696;600,663;597,648;585,629;555,617" o:connectangles="0,0,0,0,0,0,0,0,0,0,0,0,0,0,0,0,0"/>
                  </v:shape>
                  <v:shape id="Freeform 2722" o:spid="_x0000_s1033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" path="m640,94r-19,9l603,127r94,l689,110,671,96,640,94xe" stroked="f">
                    <v:path arrowok="t" o:connecttype="custom" o:connectlocs="640,711;621,720;603,744;697,744;689,727;671,713;640,711" o:connectangles="0,0,0,0,0,0,0"/>
                  </v:shape>
                </v:group>
                <v:group id="Group 2719" o:spid="_x0000_s1034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2720" o:spid="_x0000_s1035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" path="m189,1241r-19,-62l164,1155r-6,-20l130,1065,98,997,62,932,11,883,,860,1,842,15,826,31,816r17,-4l66,813r64,28l153,859r27,20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6r15,-18l765,332r28,4l808,350r15,70l832,485r3,54l835,559r6,77l847,697r1,8l850,724r12,76l870,846r3,19l886,941r11,58l900,1019r2,15l904,1050r1,17l907,1090r2,22l913,1182r,14l913,1211r,14l912,1240r,1e" filled="f" strokecolor="#231f20" strokeweight=".38pt">
                    <v:path arrowok="t" o:connecttype="custom" o:connectlocs="170,1796;158,1752;98,1614;11,1500;1,1459;31,1433;66,1430;153,1476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    </v:shape>
                </v:group>
                <v:group id="Group 2717" o:spid="_x0000_s1036" style="position:absolute;left:633;top:791;width:28;height:648" coordorigin="633,791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2718" o:spid="_x0000_s1037" style="position:absolute;left:633;top:791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" path="m,647l17,582r1,-49l18,497r1,-64l20,428,19,406,16,341,14,316,13,286r,-24l13,244r,-16l15,213r1,-16l19,179r3,-35l27,83,28,21,26,e" filled="f" strokecolor="#231f20" strokeweight=".19pt">
    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    </v:shape>
                </v:group>
                <v:group id="Group 2715" o:spid="_x0000_s1038" style="position:absolute;left:784;top:744;width:38;height:657" coordorigin="784,74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2716" o:spid="_x0000_s1039" style="position:absolute;left:784;top:74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" path="m37,657l20,590,19,553r,-27l19,304,12,235,6,173,2,85,,20,,10,,e" filled="f" strokecolor="#231f20" strokeweight=".19pt">
                    <v:path arrowok="t" o:connecttype="custom" o:connectlocs="37,1401;20,1334;19,1297;19,1270;19,1048;12,979;6,917;2,829;0,764;0,754;0,744" o:connectangles="0,0,0,0,0,0,0,0,0,0,0"/>
                  </v:shape>
                </v:group>
                <v:group id="Group 2713" o:spid="_x0000_s1040" style="position:absolute;left:907;top:1008;width:49;height:406" coordorigin="907,100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2714" o:spid="_x0000_s1041" style="position:absolute;left:907;top:100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" path="m48,405l29,335,20,184,19,156,18,135,17,119,15,104,12,87,8,65,,e" filled="f" strokecolor="#231f20" strokeweight=".19pt">
                    <v:path arrowok="t" o:connecttype="custom" o:connectlocs="48,1413;29,1343;20,1192;19,1164;18,1143;17,1127;15,1112;12,1095;8,1073;0,1008" o:connectangles="0,0,0,0,0,0,0,0,0,0"/>
                  </v:shape>
                </v:group>
                <v:group id="Group 2711" o:spid="_x0000_s1042" style="position:absolute;left:182;top:1457;width:94;height:94" coordorigin="182,1457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2712" o:spid="_x0000_s1043" style="position:absolute;left:182;top:145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" path="m,15l24,3,38,,52,5,77,25,88,37r5,13l90,82,80,94e" filled="f" strokecolor="#231f20" strokeweight=".19pt">
                    <v:path arrowok="t" o:connecttype="custom" o:connectlocs="0,1472;24,1460;38,1457;52,1462;77,1482;88,1494;93,1507;90,1539;80,1551" o:connectangles="0,0,0,0,0,0,0,0,0"/>
                  </v:shape>
                </v:group>
                <v:group id="Group 2709" o:spid="_x0000_s1044" style="position:absolute;left:930;top:951;width:65;height:113" coordorigin="930,951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2710" o:spid="_x0000_s1045" style="position:absolute;left:930;top:951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" path="m,32l8,8,17,,37,4r20,9l57,28r7,50l62,104r-19,6l19,112,9,103,,32xe" filled="f" strokecolor="#231f20" strokeweight=".19pt">
                    <v:path arrowok="t" o:connecttype="custom" o:connectlocs="0,983;8,959;17,951;37,955;57,964;57,979;64,1029;62,1055;43,1061;19,1063;9,1054;0,983" o:connectangles="0,0,0,0,0,0,0,0,0,0,0,0"/>
                  </v:shape>
                </v:group>
                <v:group id="Group 2707" o:spid="_x0000_s1046" style="position:absolute;left:795;top:714;width:82;height:128" coordorigin="795,714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2708" o:spid="_x0000_s1047" style="position:absolute;left:795;top:714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" path="m,37l9,10,21,1,45,,68,4r8,19l82,88r-3,28l66,125r-32,2l16,124,8,112,,37xe" filled="f" strokecolor="#231f20" strokeweight=".19pt">
                    <v:path arrowok="t" o:connecttype="custom" o:connectlocs="0,751;9,724;21,715;45,714;68,718;76,737;82,802;79,830;66,839;34,841;16,838;8,826;0,751" o:connectangles="0,0,0,0,0,0,0,0,0,0,0,0,0"/>
                  </v:shape>
                </v:group>
                <v:group id="Group 2705" o:spid="_x0000_s1048" style="position:absolute;left:694;top:618;width:81;height:127" coordorigin="694,61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2706" o:spid="_x0000_s1049" style="position:absolute;left:694;top:61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" path="m,37l7,11,16,,31,,63,8,77,18r3,17l78,101r-7,21l58,126,26,120,11,112,4,98,,37xe" filled="f" strokecolor="#231f20" strokeweight=".19pt">
                    <v:path arrowok="t" o:connecttype="custom" o:connectlocs="0,655;7,629;16,618;31,618;63,626;77,636;80,653;78,719;71,740;58,744;26,738;11,730;4,716;0,655" o:connectangles="0,0,0,0,0,0,0,0,0,0,0,0,0,0"/>
                  </v:shape>
                </v:group>
                <v:group id="Group 2703" o:spid="_x0000_s1050" style="position:absolute;left:576;top:755;width:85;height:142" coordorigin="576,75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2704" o:spid="_x0000_s1051" style="position:absolute;left:576;top:75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" path="m10,35l,94r3,26l17,130r27,11l58,142r12,-7l79,108,84,89,85,74,84,59,81,38,68,18,59,5,50,,40,4,28,15,10,35xe" filled="f" strokecolor="#231f20" strokeweight=".19pt">
                    <v:path arrowok="t" o:connecttype="custom" o:connectlocs="10,790;0,849;3,875;17,885;44,896;58,897;70,890;79,863;84,844;85,829;84,814;81,793;68,773;59,760;50,755;40,759;28,770;10,790" o:connectangles="0,0,0,0,0,0,0,0,0,0,0,0,0,0,0,0,0,0"/>
                  </v:shape>
                </v:group>
                <v:group id="Group 2701" o:spid="_x0000_s1052" style="position:absolute;left:421;top:1614;width:26;height:125" coordorigin="421,161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2702" o:spid="_x0000_s1053" style="position:absolute;left:421;top:161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" path="m17,l6,65,,125,7,79,13,47,17,26,20,13,22,5,25,,17,xe" fillcolor="#231f20" stroked="f">
                    <v:path arrowok="t" o:connecttype="custom" o:connectlocs="17,1614;6,1679;0,1739;7,1693;13,1661;17,1640;20,1627;22,1619;25,1614;17,1614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12"/>
        </w:rPr>
        <mc:AlternateContent>
          <mc:Choice Requires="wpg">
            <w:drawing>
              <wp:inline distT="0" distB="0" distL="0" distR="0">
                <wp:extent cx="846455" cy="1104900"/>
                <wp:effectExtent l="0" t="635" r="1905" b="0"/>
                <wp:docPr id="2890" name="Group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104900"/>
                          <a:chOff x="0" y="0"/>
                          <a:chExt cx="1333" cy="1740"/>
                        </a:xfrm>
                      </wpg:grpSpPr>
                      <pic:pic xmlns:pic="http://schemas.openxmlformats.org/drawingml/2006/picture">
                        <pic:nvPicPr>
                          <pic:cNvPr id="2891" name="Picture 2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2" name="Picture 2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704"/>
                            <a:ext cx="1051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4BEB5" id="Group 2697" o:spid="_x0000_s1026" style="width:66.65pt;height:87pt;mso-position-horizontal-relative:char;mso-position-vertical-relative:line" coordsize="133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">
                <v:shape id="Picture 2699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"/>
                <v:shape id="Picture 2698" o:spid="_x0000_s1028" type="#_x0000_t75" style="position:absolute;left:281;top:704;width:1051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rPr>
          <w:position w:val="12"/>
        </w:rPr>
        <w:tab/>
      </w:r>
      <w:r>
        <w:rPr>
          <w:noProof/>
          <w:position w:val="9"/>
        </w:rPr>
        <mc:AlternateContent>
          <mc:Choice Requires="wpg">
            <w:drawing>
              <wp:inline distT="0" distB="0" distL="0" distR="0">
                <wp:extent cx="909955" cy="1125220"/>
                <wp:effectExtent l="0" t="0" r="6350" b="0"/>
                <wp:docPr id="2887" name="Group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955" cy="1125220"/>
                          <a:chOff x="0" y="0"/>
                          <a:chExt cx="1433" cy="1772"/>
                        </a:xfrm>
                      </wpg:grpSpPr>
                      <pic:pic xmlns:pic="http://schemas.openxmlformats.org/drawingml/2006/picture">
                        <pic:nvPicPr>
                          <pic:cNvPr id="2888" name="Picture 2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9" name="Picture 2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950"/>
                            <a:ext cx="788" cy="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34741B" id="Group 2694" o:spid="_x0000_s1026" style="width:71.65pt;height:88.6pt;mso-position-horizontal-relative:char;mso-position-vertical-relative:line" coordsize="1433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">
                <v:shape id="Picture 2696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zdwwAAAN0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jTODe+iU9A5n8AAAD//wMAUEsBAi0AFAAGAAgAAAAhANvh9svuAAAAhQEAABMAAAAAAAAAAAAA&#10;AAAAAAAAAFtDb250ZW50X1R5cGVzXS54bWxQSwECLQAUAAYACAAAACEAWvQsW78AAAAVAQAACwAA&#10;AAAAAAAAAAAAAAAfAQAAX3JlbHMvLnJlbHNQSwECLQAUAAYACAAAACEAmWi83cMAAADdAAAADwAA&#10;AAAAAAAAAAAAAAAHAgAAZHJzL2Rvd25yZXYueG1sUEsFBgAAAAADAAMAtwAAAPcCAAAAAA==&#10;"/>
                <v:shape id="Picture 2695" o:spid="_x0000_s1028" type="#_x0000_t75" style="position:absolute;left:644;top:950;width:788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rPr>
          <w:position w:val="9"/>
        </w:rPr>
        <w:tab/>
      </w:r>
      <w:r>
        <w:rPr>
          <w:noProof/>
          <w:position w:val="3"/>
        </w:rPr>
        <mc:AlternateContent>
          <mc:Choice Requires="wpg">
            <w:drawing>
              <wp:inline distT="0" distB="0" distL="0" distR="0">
                <wp:extent cx="779145" cy="1165225"/>
                <wp:effectExtent l="635" t="0" r="1270" b="0"/>
                <wp:docPr id="2884" name="Group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1165225"/>
                          <a:chOff x="0" y="0"/>
                          <a:chExt cx="1227" cy="1835"/>
                        </a:xfrm>
                      </wpg:grpSpPr>
                      <pic:pic xmlns:pic="http://schemas.openxmlformats.org/drawingml/2006/picture">
                        <pic:nvPicPr>
                          <pic:cNvPr id="2885" name="Picture 2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869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80C621" id="Group 2691" o:spid="_x0000_s1026" style="width:61.35pt;height:91.75pt;mso-position-horizontal-relative:char;mso-position-vertical-relative:line" coordsize="1227,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">
                <v:shape id="Picture 2693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"/>
                <v:shape id="Picture 2692" o:spid="_x0000_s1028" type="#_x0000_t75" style="position:absolute;left:246;top:869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"/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FF438E" w:rsidRPr="00A136BC" w:rsidRDefault="004478CD">
      <w:pPr>
        <w:pStyle w:val="a3"/>
        <w:tabs>
          <w:tab w:val="left" w:pos="1623"/>
        </w:tabs>
        <w:ind w:left="149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paragraph">
                  <wp:posOffset>25400</wp:posOffset>
                </wp:positionV>
                <wp:extent cx="1047115" cy="575945"/>
                <wp:effectExtent l="0" t="0" r="635" b="0"/>
                <wp:wrapNone/>
                <wp:docPr id="2942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57594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Ошибка инициализации.</w:t>
                            </w:r>
                          </w:p>
                          <w:p w:rsidR="00D54872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 w:rsidRPr="00320E1B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 xml:space="preserve">индикация в течение 15 секунд </w:t>
                            </w:r>
                          </w:p>
                          <w:p w:rsidR="00D54872" w:rsidRPr="00320E1B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 w:rsidRPr="00320E1B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 xml:space="preserve">Нет </w:t>
                            </w: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звуковых сигналов, не мигает.</w:t>
                            </w:r>
                            <w:r w:rsidRPr="00320E1B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:rsidR="00D54872" w:rsidRPr="00320E1B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 w:rsidRPr="00320E1B"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Начать процесс от стадии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9" o:spid="_x0000_s1127" type="#_x0000_t202" style="position:absolute;left:0;text-align:left;margin-left:249.5pt;margin-top:2pt;width:82.45pt;height:45.35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" fillcolor="#d1d3d4" strokecolor="#636466" strokeweight=".25pt">
                <v:textbox inset="0,0,0,0">
                  <w:txbxContent>
                    <w:p w:rsidR="00D54872" w:rsidRDefault="00D54872" w:rsidP="00320E1B">
                      <w:pPr>
                        <w:spacing w:before="24"/>
                        <w:jc w:val="center"/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Ошибка инициализации.</w:t>
                      </w:r>
                    </w:p>
                    <w:p w:rsidR="00D54872" w:rsidRDefault="00D54872" w:rsidP="00320E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r w:rsidRPr="00320E1B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 xml:space="preserve">индикация в течение 15 секунд </w:t>
                      </w:r>
                    </w:p>
                    <w:p w:rsidR="00D54872" w:rsidRPr="00320E1B" w:rsidRDefault="00D54872" w:rsidP="00320E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r w:rsidRPr="00320E1B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 xml:space="preserve">Нет </w:t>
                      </w: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звуковых сигналов, не мигает.</w:t>
                      </w:r>
                      <w:r w:rsidRPr="00320E1B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 xml:space="preserve"> </w:t>
                      </w:r>
                    </w:p>
                    <w:p w:rsidR="00D54872" w:rsidRPr="00320E1B" w:rsidRDefault="00D54872" w:rsidP="00320E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r w:rsidRPr="00320E1B"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Начать процесс от стадии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page">
                  <wp:posOffset>1866900</wp:posOffset>
                </wp:positionH>
                <wp:positionV relativeFrom="paragraph">
                  <wp:posOffset>25400</wp:posOffset>
                </wp:positionV>
                <wp:extent cx="1181100" cy="470535"/>
                <wp:effectExtent l="0" t="0" r="0" b="5715"/>
                <wp:wrapNone/>
                <wp:docPr id="2943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7053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Инициализация успешно завершена. </w:t>
                            </w:r>
                          </w:p>
                          <w:p w:rsidR="00D54872" w:rsidRPr="00320E1B" w:rsidRDefault="00D54872" w:rsidP="00320E1B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  <w:t>Индикатор мигает 1 раз и подается 2 звуковых сигнала. Пульт добавлен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0" o:spid="_x0000_s1128" type="#_x0000_t202" style="position:absolute;left:0;text-align:left;margin-left:147pt;margin-top:2pt;width:93pt;height:37.0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" fillcolor="#d1d3d4" strokecolor="#636466" strokeweight=".25pt">
                <v:textbox inset="0,0,0,0">
                  <w:txbxContent>
                    <w:p w:rsidR="00D54872" w:rsidRDefault="00D54872" w:rsidP="00320E1B">
                      <w:pPr>
                        <w:spacing w:before="24"/>
                        <w:jc w:val="center"/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 xml:space="preserve">Инициализация успешно завершена. </w:t>
                      </w:r>
                    </w:p>
                    <w:p w:rsidR="00D54872" w:rsidRPr="00320E1B" w:rsidRDefault="00D54872" w:rsidP="00320E1B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 w:eastAsia="Calibri" w:hAnsi="Calibri" w:cs="Calibri"/>
                          <w:sz w:val="10"/>
                          <w:szCs w:val="10"/>
                        </w:rPr>
                        <w:t>Индикатор мигает 1 раз и подается 2 звуковых сигнала. Пульт добавлен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320E1B" w:rsidP="00320E1B">
      <w:pPr>
        <w:ind w:left="14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 пульта дистанционного управления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num="3" w:space="720" w:equalWidth="0">
            <w:col w:w="1446" w:space="1097"/>
            <w:col w:w="1262" w:space="682"/>
            <w:col w:w="3053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4478CD" w:rsidP="00320E1B">
      <w:pPr>
        <w:spacing w:before="74" w:line="144" w:lineRule="exact"/>
        <w:ind w:left="1672" w:right="5130"/>
        <w:jc w:val="center"/>
        <w:rPr>
          <w:rFonts w:ascii="Calibri" w:eastAsia="Calibri" w:hAnsi="Calibri" w:cs="Calibri"/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ragraph">
                  <wp:posOffset>18415</wp:posOffset>
                </wp:positionV>
                <wp:extent cx="768985" cy="1029970"/>
                <wp:effectExtent l="0" t="0" r="2540" b="3175"/>
                <wp:wrapNone/>
                <wp:docPr id="2858" name="Group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3270" y="-181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859" name="Picture 2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-181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60" name="Group 2680"/>
                        <wpg:cNvGrpSpPr>
                          <a:grpSpLocks/>
                        </wpg:cNvGrpSpPr>
                        <wpg:grpSpPr bwMode="auto">
                          <a:xfrm>
                            <a:off x="4124" y="-16"/>
                            <a:ext cx="2" cy="109"/>
                            <a:chOff x="4124" y="-16"/>
                            <a:chExt cx="2" cy="109"/>
                          </a:xfrm>
                        </wpg:grpSpPr>
                        <wps:wsp>
                          <wps:cNvPr id="2861" name="Freeform 2681"/>
                          <wps:cNvSpPr>
                            <a:spLocks/>
                          </wps:cNvSpPr>
                          <wps:spPr bwMode="auto">
                            <a:xfrm>
                              <a:off x="4124" y="-16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-16 h 109"/>
                                <a:gd name="T2" fmla="*/ 0 w 2"/>
                                <a:gd name="T3" fmla="*/ 92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2678"/>
                        <wpg:cNvGrpSpPr>
                          <a:grpSpLocks/>
                        </wpg:cNvGrpSpPr>
                        <wpg:grpSpPr bwMode="auto">
                          <a:xfrm>
                            <a:off x="4205" y="162"/>
                            <a:ext cx="109" cy="2"/>
                            <a:chOff x="4205" y="162"/>
                            <a:chExt cx="109" cy="2"/>
                          </a:xfrm>
                        </wpg:grpSpPr>
                        <wps:wsp>
                          <wps:cNvPr id="2863" name="Freeform 2679"/>
                          <wps:cNvSpPr>
                            <a:spLocks/>
                          </wps:cNvSpPr>
                          <wps:spPr bwMode="auto">
                            <a:xfrm>
                              <a:off x="4205" y="162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2676"/>
                        <wpg:cNvGrpSpPr>
                          <a:grpSpLocks/>
                        </wpg:cNvGrpSpPr>
                        <wpg:grpSpPr bwMode="auto">
                          <a:xfrm>
                            <a:off x="4383" y="-27"/>
                            <a:ext cx="2" cy="109"/>
                            <a:chOff x="4383" y="-27"/>
                            <a:chExt cx="2" cy="109"/>
                          </a:xfrm>
                        </wpg:grpSpPr>
                        <wps:wsp>
                          <wps:cNvPr id="2865" name="Freeform 2677"/>
                          <wps:cNvSpPr>
                            <a:spLocks/>
                          </wps:cNvSpPr>
                          <wps:spPr bwMode="auto">
                            <a:xfrm>
                              <a:off x="4383" y="-27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81 h 109"/>
                                <a:gd name="T2" fmla="*/ 0 w 2"/>
                                <a:gd name="T3" fmla="*/ -2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2674"/>
                        <wpg:cNvGrpSpPr>
                          <a:grpSpLocks/>
                        </wpg:cNvGrpSpPr>
                        <wpg:grpSpPr bwMode="auto">
                          <a:xfrm>
                            <a:off x="4194" y="-97"/>
                            <a:ext cx="109" cy="2"/>
                            <a:chOff x="4194" y="-97"/>
                            <a:chExt cx="109" cy="2"/>
                          </a:xfrm>
                        </wpg:grpSpPr>
                        <wps:wsp>
                          <wps:cNvPr id="2867" name="Freeform 2675"/>
                          <wps:cNvSpPr>
                            <a:spLocks/>
                          </wps:cNvSpPr>
                          <wps:spPr bwMode="auto">
                            <a:xfrm>
                              <a:off x="4194" y="-97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2672"/>
                        <wpg:cNvGrpSpPr>
                          <a:grpSpLocks/>
                        </wpg:cNvGrpSpPr>
                        <wpg:grpSpPr bwMode="auto">
                          <a:xfrm>
                            <a:off x="4124" y="-76"/>
                            <a:ext cx="4" cy="38"/>
                            <a:chOff x="4124" y="-76"/>
                            <a:chExt cx="4" cy="38"/>
                          </a:xfrm>
                        </wpg:grpSpPr>
                        <wps:wsp>
                          <wps:cNvPr id="2869" name="Freeform 2673"/>
                          <wps:cNvSpPr>
                            <a:spLocks/>
                          </wps:cNvSpPr>
                          <wps:spPr bwMode="auto">
                            <a:xfrm>
                              <a:off x="4124" y="-76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-76 h 38"/>
                                <a:gd name="T2" fmla="*/ 1 w 4"/>
                                <a:gd name="T3" fmla="*/ -71 h 38"/>
                                <a:gd name="T4" fmla="*/ 0 w 4"/>
                                <a:gd name="T5" fmla="*/ -65 h 38"/>
                                <a:gd name="T6" fmla="*/ 0 w 4"/>
                                <a:gd name="T7" fmla="*/ -57 h 38"/>
                                <a:gd name="T8" fmla="*/ 0 w 4"/>
                                <a:gd name="T9" fmla="*/ -39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2670"/>
                        <wpg:cNvGrpSpPr>
                          <a:grpSpLocks/>
                        </wpg:cNvGrpSpPr>
                        <wpg:grpSpPr bwMode="auto">
                          <a:xfrm>
                            <a:off x="4124" y="104"/>
                            <a:ext cx="5" cy="38"/>
                            <a:chOff x="4124" y="104"/>
                            <a:chExt cx="5" cy="38"/>
                          </a:xfrm>
                        </wpg:grpSpPr>
                        <wps:wsp>
                          <wps:cNvPr id="2871" name="Freeform 2671"/>
                          <wps:cNvSpPr>
                            <a:spLocks/>
                          </wps:cNvSpPr>
                          <wps:spPr bwMode="auto">
                            <a:xfrm>
                              <a:off x="4124" y="104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04 h 38"/>
                                <a:gd name="T2" fmla="*/ 0 w 5"/>
                                <a:gd name="T3" fmla="*/ 122 h 38"/>
                                <a:gd name="T4" fmla="*/ 0 w 5"/>
                                <a:gd name="T5" fmla="*/ 131 h 38"/>
                                <a:gd name="T6" fmla="*/ 4 w 5"/>
                                <a:gd name="T7" fmla="*/ 141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2668"/>
                        <wpg:cNvGrpSpPr>
                          <a:grpSpLocks/>
                        </wpg:cNvGrpSpPr>
                        <wpg:grpSpPr bwMode="auto">
                          <a:xfrm>
                            <a:off x="4145" y="158"/>
                            <a:ext cx="38" cy="4"/>
                            <a:chOff x="4145" y="158"/>
                            <a:chExt cx="38" cy="4"/>
                          </a:xfrm>
                        </wpg:grpSpPr>
                        <wps:wsp>
                          <wps:cNvPr id="2873" name="Freeform 2669"/>
                          <wps:cNvSpPr>
                            <a:spLocks/>
                          </wps:cNvSpPr>
                          <wps:spPr bwMode="auto">
                            <a:xfrm>
                              <a:off x="4145" y="158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58 h 4"/>
                                <a:gd name="T2" fmla="*/ 5 w 38"/>
                                <a:gd name="T3" fmla="*/ 161 h 4"/>
                                <a:gd name="T4" fmla="*/ 11 w 38"/>
                                <a:gd name="T5" fmla="*/ 162 h 4"/>
                                <a:gd name="T6" fmla="*/ 19 w 38"/>
                                <a:gd name="T7" fmla="*/ 162 h 4"/>
                                <a:gd name="T8" fmla="*/ 37 w 38"/>
                                <a:gd name="T9" fmla="*/ 162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2666"/>
                        <wpg:cNvGrpSpPr>
                          <a:grpSpLocks/>
                        </wpg:cNvGrpSpPr>
                        <wpg:grpSpPr bwMode="auto">
                          <a:xfrm>
                            <a:off x="4325" y="158"/>
                            <a:ext cx="38" cy="5"/>
                            <a:chOff x="4325" y="158"/>
                            <a:chExt cx="38" cy="5"/>
                          </a:xfrm>
                        </wpg:grpSpPr>
                        <wps:wsp>
                          <wps:cNvPr id="2875" name="Freeform 2667"/>
                          <wps:cNvSpPr>
                            <a:spLocks/>
                          </wps:cNvSpPr>
                          <wps:spPr bwMode="auto">
                            <a:xfrm>
                              <a:off x="4325" y="158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62 h 5"/>
                                <a:gd name="T2" fmla="*/ 18 w 38"/>
                                <a:gd name="T3" fmla="*/ 162 h 5"/>
                                <a:gd name="T4" fmla="*/ 27 w 38"/>
                                <a:gd name="T5" fmla="*/ 162 h 5"/>
                                <a:gd name="T6" fmla="*/ 37 w 38"/>
                                <a:gd name="T7" fmla="*/ 158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2664"/>
                        <wpg:cNvGrpSpPr>
                          <a:grpSpLocks/>
                        </wpg:cNvGrpSpPr>
                        <wpg:grpSpPr bwMode="auto">
                          <a:xfrm>
                            <a:off x="4379" y="104"/>
                            <a:ext cx="4" cy="38"/>
                            <a:chOff x="4379" y="104"/>
                            <a:chExt cx="4" cy="38"/>
                          </a:xfrm>
                        </wpg:grpSpPr>
                        <wps:wsp>
                          <wps:cNvPr id="2877" name="Freeform 2665"/>
                          <wps:cNvSpPr>
                            <a:spLocks/>
                          </wps:cNvSpPr>
                          <wps:spPr bwMode="auto">
                            <a:xfrm>
                              <a:off x="4379" y="104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41 h 38"/>
                                <a:gd name="T2" fmla="*/ 3 w 4"/>
                                <a:gd name="T3" fmla="*/ 136 h 38"/>
                                <a:gd name="T4" fmla="*/ 4 w 4"/>
                                <a:gd name="T5" fmla="*/ 130 h 38"/>
                                <a:gd name="T6" fmla="*/ 4 w 4"/>
                                <a:gd name="T7" fmla="*/ 122 h 38"/>
                                <a:gd name="T8" fmla="*/ 4 w 4"/>
                                <a:gd name="T9" fmla="*/ 104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2662"/>
                        <wpg:cNvGrpSpPr>
                          <a:grpSpLocks/>
                        </wpg:cNvGrpSpPr>
                        <wpg:grpSpPr bwMode="auto">
                          <a:xfrm>
                            <a:off x="4379" y="-76"/>
                            <a:ext cx="5" cy="38"/>
                            <a:chOff x="4379" y="-76"/>
                            <a:chExt cx="5" cy="38"/>
                          </a:xfrm>
                        </wpg:grpSpPr>
                        <wps:wsp>
                          <wps:cNvPr id="2879" name="Freeform 2663"/>
                          <wps:cNvSpPr>
                            <a:spLocks/>
                          </wps:cNvSpPr>
                          <wps:spPr bwMode="auto">
                            <a:xfrm>
                              <a:off x="4379" y="-76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-39 h 38"/>
                                <a:gd name="T2" fmla="*/ 4 w 5"/>
                                <a:gd name="T3" fmla="*/ -57 h 38"/>
                                <a:gd name="T4" fmla="*/ 4 w 5"/>
                                <a:gd name="T5" fmla="*/ -67 h 38"/>
                                <a:gd name="T6" fmla="*/ 0 w 5"/>
                                <a:gd name="T7" fmla="*/ -7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660"/>
                        <wpg:cNvGrpSpPr>
                          <a:grpSpLocks/>
                        </wpg:cNvGrpSpPr>
                        <wpg:grpSpPr bwMode="auto">
                          <a:xfrm>
                            <a:off x="4325" y="-97"/>
                            <a:ext cx="38" cy="4"/>
                            <a:chOff x="4325" y="-97"/>
                            <a:chExt cx="38" cy="4"/>
                          </a:xfrm>
                        </wpg:grpSpPr>
                        <wps:wsp>
                          <wps:cNvPr id="2881" name="Freeform 2661"/>
                          <wps:cNvSpPr>
                            <a:spLocks/>
                          </wps:cNvSpPr>
                          <wps:spPr bwMode="auto">
                            <a:xfrm>
                              <a:off x="4325" y="-97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-93 h 4"/>
                                <a:gd name="T2" fmla="*/ 32 w 38"/>
                                <a:gd name="T3" fmla="*/ -96 h 4"/>
                                <a:gd name="T4" fmla="*/ 26 w 38"/>
                                <a:gd name="T5" fmla="*/ -97 h 4"/>
                                <a:gd name="T6" fmla="*/ 18 w 38"/>
                                <a:gd name="T7" fmla="*/ -97 h 4"/>
                                <a:gd name="T8" fmla="*/ 0 w 38"/>
                                <a:gd name="T9" fmla="*/ -9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658"/>
                        <wpg:cNvGrpSpPr>
                          <a:grpSpLocks/>
                        </wpg:cNvGrpSpPr>
                        <wpg:grpSpPr bwMode="auto">
                          <a:xfrm>
                            <a:off x="4145" y="-97"/>
                            <a:ext cx="38" cy="5"/>
                            <a:chOff x="4145" y="-97"/>
                            <a:chExt cx="38" cy="5"/>
                          </a:xfrm>
                        </wpg:grpSpPr>
                        <wps:wsp>
                          <wps:cNvPr id="2883" name="Freeform 2659"/>
                          <wps:cNvSpPr>
                            <a:spLocks/>
                          </wps:cNvSpPr>
                          <wps:spPr bwMode="auto">
                            <a:xfrm>
                              <a:off x="4145" y="-97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-97 h 5"/>
                                <a:gd name="T2" fmla="*/ 19 w 38"/>
                                <a:gd name="T3" fmla="*/ -97 h 5"/>
                                <a:gd name="T4" fmla="*/ 10 w 38"/>
                                <a:gd name="T5" fmla="*/ -97 h 5"/>
                                <a:gd name="T6" fmla="*/ 0 w 38"/>
                                <a:gd name="T7" fmla="*/ -93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5BA27" id="Group 2657" o:spid="_x0000_s1026" style="position:absolute;margin-left:163.5pt;margin-top:1.45pt;width:60.55pt;height:81.1pt;z-index:251498496;mso-position-horizontal-relative:page" coordorigin="3270,-181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">
                <v:shape id="Picture 2682" o:spid="_x0000_s1027" type="#_x0000_t75" style="position:absolute;left:3270;top:-181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"/>
                <v:group id="Group 2680" o:spid="_x0000_s1028" style="position:absolute;left:4124;top:-16;width:2;height:109" coordorigin="4124,-16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2681" o:spid="_x0000_s1029" style="position:absolute;left:4124;top:-16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" path="m,l,108e" filled="f" strokecolor="white" strokeweight=".248mm">
                    <v:stroke dashstyle="dash"/>
                    <v:path arrowok="t" o:connecttype="custom" o:connectlocs="0,-16;0,92" o:connectangles="0,0"/>
                  </v:shape>
                </v:group>
                <v:group id="Group 2678" o:spid="_x0000_s1030" style="position:absolute;left:4205;top:162;width:109;height:2" coordorigin="4205,16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2679" o:spid="_x0000_s1031" style="position:absolute;left:4205;top:16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676" o:spid="_x0000_s1032" style="position:absolute;left:4383;top:-27;width:2;height:109" coordorigin="4383,-27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shape id="Freeform 2677" o:spid="_x0000_s1033" style="position:absolute;left:4383;top:-27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81;0,-27" o:connectangles="0,0"/>
                  </v:shape>
                </v:group>
                <v:group id="Group 2674" o:spid="_x0000_s1034" style="position:absolute;left:4194;top:-97;width:109;height:2" coordorigin="4194,-9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2675" o:spid="_x0000_s1035" style="position:absolute;left:4194;top:-9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672" o:spid="_x0000_s1036" style="position:absolute;left:4124;top:-76;width:4;height:38" coordorigin="4124,-7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<v:shape id="Freeform 2673" o:spid="_x0000_s1037" style="position:absolute;left:4124;top:-7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" path="m4,l1,5,,11r,8l,37e" filled="f" strokecolor="white" strokeweight=".248mm">
                    <v:path arrowok="t" o:connecttype="custom" o:connectlocs="4,-76;1,-71;0,-65;0,-57;0,-39" o:connectangles="0,0,0,0,0"/>
                  </v:shape>
                </v:group>
                <v:group id="Group 2670" o:spid="_x0000_s1038" style="position:absolute;left:4124;top:104;width:5;height:38" coordorigin="4124,104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shape id="Freeform 2671" o:spid="_x0000_s1039" style="position:absolute;left:4124;top:104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" path="m,l,18r,9l4,37e" filled="f" strokecolor="white" strokeweight=".248mm">
                    <v:path arrowok="t" o:connecttype="custom" o:connectlocs="0,104;0,122;0,131;4,141" o:connectangles="0,0,0,0"/>
                  </v:shape>
                </v:group>
                <v:group id="Group 2668" o:spid="_x0000_s1040" style="position:absolute;left:4145;top:158;width:38;height:4" coordorigin="4145,158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    <v:shape id="Freeform 2669" o:spid="_x0000_s1041" style="position:absolute;left:4145;top:158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" path="m,l5,3r6,1l19,4r18,e" filled="f" strokecolor="white" strokeweight=".248mm">
                    <v:path arrowok="t" o:connecttype="custom" o:connectlocs="0,158;5,161;11,162;19,162;37,162" o:connectangles="0,0,0,0,0"/>
                  </v:shape>
                </v:group>
                <v:group id="Group 2666" o:spid="_x0000_s1042" style="position:absolute;left:4325;top:158;width:38;height:5" coordorigin="4325,158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<v:shape id="Freeform 2667" o:spid="_x0000_s1043" style="position:absolute;left:4325;top:158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" path="m,4r18,l27,4,37,e" filled="f" strokecolor="white" strokeweight=".248mm">
                    <v:path arrowok="t" o:connecttype="custom" o:connectlocs="0,162;18,162;27,162;37,158" o:connectangles="0,0,0,0"/>
                  </v:shape>
                </v:group>
                <v:group id="Group 2664" o:spid="_x0000_s1044" style="position:absolute;left:4379;top:104;width:4;height:38" coordorigin="4379,104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2665" o:spid="_x0000_s1045" style="position:absolute;left:4379;top:104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" path="m,37l3,32,4,26r,-8l4,e" filled="f" strokecolor="white" strokeweight=".248mm">
                    <v:path arrowok="t" o:connecttype="custom" o:connectlocs="0,141;3,136;4,130;4,122;4,104" o:connectangles="0,0,0,0,0"/>
                  </v:shape>
                </v:group>
                <v:group id="Group 2662" o:spid="_x0000_s1046" style="position:absolute;left:4379;top:-76;width:5;height:38" coordorigin="4379,-7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2663" o:spid="_x0000_s1047" style="position:absolute;left:4379;top:-7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" path="m4,37l4,19,4,9,,e" filled="f" strokecolor="white" strokeweight=".248mm">
                    <v:path arrowok="t" o:connecttype="custom" o:connectlocs="4,-39;4,-57;4,-67;0,-76" o:connectangles="0,0,0,0"/>
                  </v:shape>
                </v:group>
                <v:group id="Group 2660" o:spid="_x0000_s1048" style="position:absolute;left:4325;top:-97;width:38;height:4" coordorigin="4325,-97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2661" o:spid="_x0000_s1049" style="position:absolute;left:4325;top:-97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" path="m37,4l32,1,26,,18,,,e" filled="f" strokecolor="white" strokeweight=".248mm">
                    <v:path arrowok="t" o:connecttype="custom" o:connectlocs="37,-93;32,-96;26,-97;18,-97;0,-97" o:connectangles="0,0,0,0,0"/>
                  </v:shape>
                </v:group>
                <v:group id="Group 2658" o:spid="_x0000_s1050" style="position:absolute;left:4145;top:-97;width:38;height:5" coordorigin="4145,-9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2659" o:spid="_x0000_s1051" style="position:absolute;left:4145;top:-9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" path="m37,l19,,10,,,4e" filled="f" strokecolor="white" strokeweight=".248mm">
                    <v:path arrowok="t" o:connecttype="custom" o:connectlocs="37,-97;19,-97;10,-97;0,-93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340995</wp:posOffset>
                </wp:positionH>
                <wp:positionV relativeFrom="paragraph">
                  <wp:posOffset>-30480</wp:posOffset>
                </wp:positionV>
                <wp:extent cx="955675" cy="665480"/>
                <wp:effectExtent l="0" t="3810" r="8255" b="0"/>
                <wp:wrapNone/>
                <wp:docPr id="2852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665480"/>
                          <a:chOff x="537" y="-48"/>
                          <a:chExt cx="1505" cy="1048"/>
                        </a:xfrm>
                      </wpg:grpSpPr>
                      <pic:pic xmlns:pic="http://schemas.openxmlformats.org/drawingml/2006/picture">
                        <pic:nvPicPr>
                          <pic:cNvPr id="2853" name="Picture 2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-48"/>
                            <a:ext cx="1494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54" name="Group 2686"/>
                        <wpg:cNvGrpSpPr>
                          <a:grpSpLocks/>
                        </wpg:cNvGrpSpPr>
                        <wpg:grpSpPr bwMode="auto">
                          <a:xfrm>
                            <a:off x="1541" y="288"/>
                            <a:ext cx="495" cy="2"/>
                            <a:chOff x="1541" y="288"/>
                            <a:chExt cx="495" cy="2"/>
                          </a:xfrm>
                        </wpg:grpSpPr>
                        <wps:wsp>
                          <wps:cNvPr id="2855" name="Freeform 2687"/>
                          <wps:cNvSpPr>
                            <a:spLocks/>
                          </wps:cNvSpPr>
                          <wps:spPr bwMode="auto">
                            <a:xfrm>
                              <a:off x="1541" y="288"/>
                              <a:ext cx="495" cy="2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0 h 2"/>
                                <a:gd name="T2" fmla="*/ 495 w 49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95" h="2">
                                  <a:moveTo>
                                    <a:pt x="0" y="0"/>
                                  </a:move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2684"/>
                        <wpg:cNvGrpSpPr>
                          <a:grpSpLocks/>
                        </wpg:cNvGrpSpPr>
                        <wpg:grpSpPr bwMode="auto">
                          <a:xfrm>
                            <a:off x="1521" y="268"/>
                            <a:ext cx="40" cy="40"/>
                            <a:chOff x="1521" y="268"/>
                            <a:chExt cx="40" cy="40"/>
                          </a:xfrm>
                        </wpg:grpSpPr>
                        <wps:wsp>
                          <wps:cNvPr id="2857" name="Freeform 2685"/>
                          <wps:cNvSpPr>
                            <a:spLocks/>
                          </wps:cNvSpPr>
                          <wps:spPr bwMode="auto">
                            <a:xfrm>
                              <a:off x="1521" y="268"/>
                              <a:ext cx="40" cy="4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268 h 40"/>
                                <a:gd name="T2" fmla="*/ 9 w 40"/>
                                <a:gd name="T3" fmla="*/ 268 h 40"/>
                                <a:gd name="T4" fmla="*/ 0 w 40"/>
                                <a:gd name="T5" fmla="*/ 277 h 40"/>
                                <a:gd name="T6" fmla="*/ 0 w 40"/>
                                <a:gd name="T7" fmla="*/ 299 h 40"/>
                                <a:gd name="T8" fmla="*/ 9 w 40"/>
                                <a:gd name="T9" fmla="*/ 308 h 40"/>
                                <a:gd name="T10" fmla="*/ 31 w 40"/>
                                <a:gd name="T11" fmla="*/ 308 h 40"/>
                                <a:gd name="T12" fmla="*/ 40 w 40"/>
                                <a:gd name="T13" fmla="*/ 299 h 40"/>
                                <a:gd name="T14" fmla="*/ 40 w 40"/>
                                <a:gd name="T15" fmla="*/ 277 h 40"/>
                                <a:gd name="T16" fmla="*/ 31 w 40"/>
                                <a:gd name="T17" fmla="*/ 268 h 4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D0F80" id="Group 2683" o:spid="_x0000_s1026" style="position:absolute;margin-left:26.85pt;margin-top:-2.4pt;width:75.25pt;height:52.4pt;z-index:251494400;mso-position-horizontal-relative:page" coordorigin="537,-48" coordsize="1505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">
                <v:shape id="Picture 2688" o:spid="_x0000_s1027" type="#_x0000_t75" style="position:absolute;left:537;top:-48;width:1494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"/>
                <v:group id="Group 2686" o:spid="_x0000_s1028" style="position:absolute;left:1541;top:288;width:495;height:2" coordorigin="1541,288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    <v:shape id="Freeform 2687" o:spid="_x0000_s1029" style="position:absolute;left:1541;top:288;width:495;height:2;visibility:visible;mso-wrap-style:square;v-text-anchor:top" coordsize="4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" path="m,l495,e" filled="f" strokecolor="#231f20" strokeweight=".5pt">
                    <v:path arrowok="t" o:connecttype="custom" o:connectlocs="0,0;495,0" o:connectangles="0,0"/>
                  </v:shape>
                </v:group>
                <v:group id="Group 2684" o:spid="_x0000_s1030" style="position:absolute;left:1521;top:268;width:40;height:40" coordorigin="1521,268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2685" o:spid="_x0000_s1031" style="position:absolute;left:1521;top:268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" path="m31,l9,,,9,,31r9,9l31,40r9,-9l40,9,31,xe" fillcolor="#231f20" stroked="f">
                    <v:path arrowok="t" o:connecttype="custom" o:connectlocs="31,268;9,268;0,277;0,299;9,308;31,308;40,299;40,277;31,268" o:connectangles="0,0,0,0,0,0,0,0,0"/>
                  </v:shape>
                </v:group>
                <w10:wrap anchorx="page"/>
              </v:group>
            </w:pict>
          </mc:Fallback>
        </mc:AlternateContent>
      </w:r>
      <w:r w:rsidR="00320E1B" w:rsidRPr="00A136BC">
        <w:rPr>
          <w:noProof/>
          <w:sz w:val="10"/>
          <w:szCs w:val="10"/>
          <w:lang w:bidi="he-IL"/>
        </w:rPr>
        <w:t>Кнопка пульта дистанционного управления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320E1B" w:rsidRPr="00A136BC" w:rsidRDefault="00320E1B" w:rsidP="00320E1B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Чтобы добавить больше пультов дистанционного управления, повторите эту процедуру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Устройство дистанционного управления может работать в паре только с одним дверным блоком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Можно добавить до 20 пультов дистанционного управления</w:t>
      </w:r>
    </w:p>
    <w:p w:rsidR="00FF438E" w:rsidRPr="00A136BC" w:rsidRDefault="00320E1B" w:rsidP="00320E1B">
      <w:pPr>
        <w:jc w:val="both"/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Только авторизованный дилер может произвести сброс привязки пульта дистанционного управления к замку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8E0665" w:rsidP="00995A2D">
      <w:pPr>
        <w:pStyle w:val="2"/>
        <w:numPr>
          <w:ilvl w:val="1"/>
          <w:numId w:val="38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Удаление удаленного доступа</w:t>
      </w:r>
    </w:p>
    <w:p w:rsidR="008E0665" w:rsidRPr="00A136BC" w:rsidRDefault="008E0665" w:rsidP="008E0665">
      <w:pPr>
        <w:pStyle w:val="a3"/>
        <w:spacing w:before="104"/>
        <w:ind w:left="106"/>
        <w:rPr>
          <w:color w:val="231F20"/>
          <w:spacing w:val="-2"/>
        </w:rPr>
      </w:pPr>
      <w:r w:rsidRPr="00A136BC">
        <w:rPr>
          <w:noProof/>
          <w:lang w:bidi="he-IL"/>
        </w:rPr>
        <w:t xml:space="preserve">Процесс удаления устройств дистанционного доступа, удалит </w:t>
      </w:r>
      <w:r w:rsidRPr="00A136BC">
        <w:rPr>
          <w:b/>
          <w:noProof/>
          <w:lang w:bidi="he-IL"/>
        </w:rPr>
        <w:t>все</w:t>
      </w:r>
      <w:r w:rsidR="00B73054" w:rsidRPr="00A136BC">
        <w:rPr>
          <w:color w:val="231F20"/>
        </w:rPr>
        <w:t xml:space="preserve"> </w:t>
      </w:r>
      <w:r w:rsidRPr="00A136BC">
        <w:rPr>
          <w:color w:val="231F20"/>
        </w:rPr>
        <w:t>устройства</w:t>
      </w:r>
      <w:r w:rsidR="00B73054" w:rsidRPr="00A136BC">
        <w:rPr>
          <w:color w:val="231F20"/>
          <w:spacing w:val="-1"/>
        </w:rPr>
        <w:t xml:space="preserve"> </w:t>
      </w:r>
      <w:r w:rsidRPr="00A136BC">
        <w:rPr>
          <w:color w:val="231F20"/>
          <w:spacing w:val="-2"/>
        </w:rPr>
        <w:t>дистанционного управления, определенных системой</w:t>
      </w:r>
      <w:r w:rsidR="00B73054" w:rsidRPr="00A136BC">
        <w:rPr>
          <w:color w:val="231F20"/>
          <w:spacing w:val="-2"/>
        </w:rPr>
        <w:t>.</w:t>
      </w:r>
    </w:p>
    <w:p w:rsidR="00FF438E" w:rsidRPr="00A136BC" w:rsidRDefault="004478CD">
      <w:pPr>
        <w:spacing w:before="4"/>
        <w:rPr>
          <w:rFonts w:ascii="Calibri" w:eastAsia="Calibri" w:hAnsi="Calibri" w:cs="Calibri"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13335</wp:posOffset>
                </wp:positionV>
                <wp:extent cx="215265" cy="186690"/>
                <wp:effectExtent l="0" t="0" r="0" b="0"/>
                <wp:wrapNone/>
                <wp:docPr id="2895" name="Group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426"/>
                          <a:chExt cx="339" cy="294"/>
                        </a:xfrm>
                      </wpg:grpSpPr>
                      <wps:wsp>
                        <wps:cNvPr id="2896" name="Freeform 2646"/>
                        <wps:cNvSpPr>
                          <a:spLocks/>
                        </wps:cNvSpPr>
                        <wps:spPr bwMode="auto">
                          <a:xfrm>
                            <a:off x="5949" y="426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720 426"/>
                              <a:gd name="T3" fmla="*/ 720 h 294"/>
                              <a:gd name="T4" fmla="+- 0 6161 5949"/>
                              <a:gd name="T5" fmla="*/ T4 w 339"/>
                              <a:gd name="T6" fmla="+- 0 650 426"/>
                              <a:gd name="T7" fmla="*/ 650 h 294"/>
                              <a:gd name="T8" fmla="+- 0 6075 5949"/>
                              <a:gd name="T9" fmla="*/ T8 w 339"/>
                              <a:gd name="T10" fmla="+- 0 635 426"/>
                              <a:gd name="T11" fmla="*/ 635 h 294"/>
                              <a:gd name="T12" fmla="+- 0 6074 5949"/>
                              <a:gd name="T13" fmla="*/ T12 w 339"/>
                              <a:gd name="T14" fmla="+- 0 512 426"/>
                              <a:gd name="T15" fmla="*/ 512 h 294"/>
                              <a:gd name="T16" fmla="+- 0 6160 5949"/>
                              <a:gd name="T17" fmla="*/ T16 w 339"/>
                              <a:gd name="T18" fmla="+- 0 496 426"/>
                              <a:gd name="T19" fmla="*/ 496 h 294"/>
                              <a:gd name="T20" fmla="+- 0 6159 5949"/>
                              <a:gd name="T21" fmla="*/ T20 w 339"/>
                              <a:gd name="T22" fmla="+- 0 426 426"/>
                              <a:gd name="T23" fmla="*/ 426 h 294"/>
                              <a:gd name="T24" fmla="+- 0 6287 5949"/>
                              <a:gd name="T25" fmla="*/ T24 w 339"/>
                              <a:gd name="T26" fmla="+- 0 572 426"/>
                              <a:gd name="T27" fmla="*/ 572 h 294"/>
                              <a:gd name="T28" fmla="+- 0 6162 5949"/>
                              <a:gd name="T29" fmla="*/ T28 w 339"/>
                              <a:gd name="T30" fmla="+- 0 720 426"/>
                              <a:gd name="T31" fmla="*/ 72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2645"/>
                        <wps:cNvSpPr>
                          <a:spLocks/>
                        </wps:cNvSpPr>
                        <wps:spPr bwMode="auto">
                          <a:xfrm>
                            <a:off x="5949" y="426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631 426"/>
                              <a:gd name="T3" fmla="*/ 631 h 294"/>
                              <a:gd name="T4" fmla="+- 0 6018 5949"/>
                              <a:gd name="T5" fmla="*/ T4 w 339"/>
                              <a:gd name="T6" fmla="+- 0 625 426"/>
                              <a:gd name="T7" fmla="*/ 625 h 294"/>
                              <a:gd name="T8" fmla="+- 0 6017 5949"/>
                              <a:gd name="T9" fmla="*/ T8 w 339"/>
                              <a:gd name="T10" fmla="+- 0 522 426"/>
                              <a:gd name="T11" fmla="*/ 522 h 294"/>
                              <a:gd name="T12" fmla="+- 0 6048 5949"/>
                              <a:gd name="T13" fmla="*/ T12 w 339"/>
                              <a:gd name="T14" fmla="+- 0 516 426"/>
                              <a:gd name="T15" fmla="*/ 516 h 294"/>
                              <a:gd name="T16" fmla="+- 0 6050 5949"/>
                              <a:gd name="T17" fmla="*/ T16 w 339"/>
                              <a:gd name="T18" fmla="+- 0 631 426"/>
                              <a:gd name="T19" fmla="*/ 6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2644"/>
                        <wps:cNvSpPr>
                          <a:spLocks/>
                        </wps:cNvSpPr>
                        <wps:spPr bwMode="auto">
                          <a:xfrm>
                            <a:off x="5949" y="426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623 426"/>
                              <a:gd name="T3" fmla="*/ 623 h 294"/>
                              <a:gd name="T4" fmla="+- 0 5984 5949"/>
                              <a:gd name="T5" fmla="*/ T4 w 339"/>
                              <a:gd name="T6" fmla="+- 0 620 426"/>
                              <a:gd name="T7" fmla="*/ 620 h 294"/>
                              <a:gd name="T8" fmla="+- 0 5983 5949"/>
                              <a:gd name="T9" fmla="*/ T8 w 339"/>
                              <a:gd name="T10" fmla="+- 0 528 426"/>
                              <a:gd name="T11" fmla="*/ 528 h 294"/>
                              <a:gd name="T12" fmla="+- 0 6001 5949"/>
                              <a:gd name="T13" fmla="*/ T12 w 339"/>
                              <a:gd name="T14" fmla="+- 0 525 426"/>
                              <a:gd name="T15" fmla="*/ 525 h 294"/>
                              <a:gd name="T16" fmla="+- 0 6003 5949"/>
                              <a:gd name="T17" fmla="*/ T16 w 339"/>
                              <a:gd name="T18" fmla="+- 0 623 426"/>
                              <a:gd name="T19" fmla="*/ 62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2643"/>
                        <wps:cNvSpPr>
                          <a:spLocks/>
                        </wps:cNvSpPr>
                        <wps:spPr bwMode="auto">
                          <a:xfrm>
                            <a:off x="5949" y="426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616 426"/>
                              <a:gd name="T3" fmla="*/ 616 h 294"/>
                              <a:gd name="T4" fmla="+- 0 5950 5949"/>
                              <a:gd name="T5" fmla="*/ T4 w 339"/>
                              <a:gd name="T6" fmla="+- 0 614 426"/>
                              <a:gd name="T7" fmla="*/ 614 h 294"/>
                              <a:gd name="T8" fmla="+- 0 5949 5949"/>
                              <a:gd name="T9" fmla="*/ T8 w 339"/>
                              <a:gd name="T10" fmla="+- 0 534 426"/>
                              <a:gd name="T11" fmla="*/ 534 h 294"/>
                              <a:gd name="T12" fmla="+- 0 5961 5949"/>
                              <a:gd name="T13" fmla="*/ T12 w 339"/>
                              <a:gd name="T14" fmla="+- 0 532 426"/>
                              <a:gd name="T15" fmla="*/ 532 h 294"/>
                              <a:gd name="T16" fmla="+- 0 5962 5949"/>
                              <a:gd name="T17" fmla="*/ T16 w 339"/>
                              <a:gd name="T18" fmla="+- 0 616 426"/>
                              <a:gd name="T19" fmla="*/ 6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D8F97" id="Group 2642" o:spid="_x0000_s1026" style="position:absolute;margin-left:297.45pt;margin-top:1.05pt;width:16.95pt;height:14.7pt;z-index:251503616;mso-position-horizontal-relative:page" coordorigin="5949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">
                <v:shape id="Freeform 2646" o:spid="_x0000_s1027" style="position:absolute;left:5949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" path="m213,294r-1,-70l126,209,125,86,211,70,210,,338,146,213,294xe" fillcolor="#939598" stroked="f">
                  <v:path arrowok="t" o:connecttype="custom" o:connectlocs="213,720;212,650;126,635;125,512;211,496;210,426;338,572;213,720" o:connectangles="0,0,0,0,0,0,0,0"/>
                </v:shape>
                <v:shape id="Freeform 2645" o:spid="_x0000_s1028" style="position:absolute;left:5949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" path="m101,205l69,199,68,96,99,90r2,115xe" fillcolor="#939598" stroked="f">
                  <v:path arrowok="t" o:connecttype="custom" o:connectlocs="101,631;69,625;68,522;99,516;101,631" o:connectangles="0,0,0,0,0"/>
                </v:shape>
                <v:shape id="Freeform 2644" o:spid="_x0000_s1029" style="position:absolute;left:5949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" path="m54,197l35,194,34,102,52,99r2,98xe" fillcolor="#939598" stroked="f">
                  <v:path arrowok="t" o:connecttype="custom" o:connectlocs="54,623;35,620;34,528;52,525;54,623" o:connectangles="0,0,0,0,0"/>
                </v:shape>
                <v:shape id="Freeform 2643" o:spid="_x0000_s1030" style="position:absolute;left:5949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" path="m13,190l1,188,,108r12,-2l13,190xe" fillcolor="#939598" stroked="f">
                  <v:path arrowok="t" o:connecttype="custom" o:connectlocs="13,616;1,614;0,534;12,532;13,6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13335</wp:posOffset>
                </wp:positionV>
                <wp:extent cx="215265" cy="186690"/>
                <wp:effectExtent l="0" t="0" r="0" b="0"/>
                <wp:wrapNone/>
                <wp:docPr id="2900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426"/>
                          <a:chExt cx="339" cy="294"/>
                        </a:xfrm>
                      </wpg:grpSpPr>
                      <wps:wsp>
                        <wps:cNvPr id="2901" name="Freeform 2651"/>
                        <wps:cNvSpPr>
                          <a:spLocks/>
                        </wps:cNvSpPr>
                        <wps:spPr bwMode="auto">
                          <a:xfrm>
                            <a:off x="4023" y="426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720 426"/>
                              <a:gd name="T3" fmla="*/ 720 h 294"/>
                              <a:gd name="T4" fmla="+- 0 4235 4023"/>
                              <a:gd name="T5" fmla="*/ T4 w 339"/>
                              <a:gd name="T6" fmla="+- 0 650 426"/>
                              <a:gd name="T7" fmla="*/ 650 h 294"/>
                              <a:gd name="T8" fmla="+- 0 4149 4023"/>
                              <a:gd name="T9" fmla="*/ T8 w 339"/>
                              <a:gd name="T10" fmla="+- 0 635 426"/>
                              <a:gd name="T11" fmla="*/ 635 h 294"/>
                              <a:gd name="T12" fmla="+- 0 4148 4023"/>
                              <a:gd name="T13" fmla="*/ T12 w 339"/>
                              <a:gd name="T14" fmla="+- 0 512 426"/>
                              <a:gd name="T15" fmla="*/ 512 h 294"/>
                              <a:gd name="T16" fmla="+- 0 4234 4023"/>
                              <a:gd name="T17" fmla="*/ T16 w 339"/>
                              <a:gd name="T18" fmla="+- 0 496 426"/>
                              <a:gd name="T19" fmla="*/ 496 h 294"/>
                              <a:gd name="T20" fmla="+- 0 4233 4023"/>
                              <a:gd name="T21" fmla="*/ T20 w 339"/>
                              <a:gd name="T22" fmla="+- 0 426 426"/>
                              <a:gd name="T23" fmla="*/ 426 h 294"/>
                              <a:gd name="T24" fmla="+- 0 4362 4023"/>
                              <a:gd name="T25" fmla="*/ T24 w 339"/>
                              <a:gd name="T26" fmla="+- 0 572 426"/>
                              <a:gd name="T27" fmla="*/ 572 h 294"/>
                              <a:gd name="T28" fmla="+- 0 4236 4023"/>
                              <a:gd name="T29" fmla="*/ T28 w 339"/>
                              <a:gd name="T30" fmla="+- 0 720 426"/>
                              <a:gd name="T31" fmla="*/ 72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2650"/>
                        <wps:cNvSpPr>
                          <a:spLocks/>
                        </wps:cNvSpPr>
                        <wps:spPr bwMode="auto">
                          <a:xfrm>
                            <a:off x="4023" y="426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631 426"/>
                              <a:gd name="T3" fmla="*/ 631 h 294"/>
                              <a:gd name="T4" fmla="+- 0 4093 4023"/>
                              <a:gd name="T5" fmla="*/ T4 w 339"/>
                              <a:gd name="T6" fmla="+- 0 625 426"/>
                              <a:gd name="T7" fmla="*/ 625 h 294"/>
                              <a:gd name="T8" fmla="+- 0 4091 4023"/>
                              <a:gd name="T9" fmla="*/ T8 w 339"/>
                              <a:gd name="T10" fmla="+- 0 522 426"/>
                              <a:gd name="T11" fmla="*/ 522 h 294"/>
                              <a:gd name="T12" fmla="+- 0 4123 4023"/>
                              <a:gd name="T13" fmla="*/ T12 w 339"/>
                              <a:gd name="T14" fmla="+- 0 516 426"/>
                              <a:gd name="T15" fmla="*/ 516 h 294"/>
                              <a:gd name="T16" fmla="+- 0 4124 4023"/>
                              <a:gd name="T17" fmla="*/ T16 w 339"/>
                              <a:gd name="T18" fmla="+- 0 631 426"/>
                              <a:gd name="T19" fmla="*/ 6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100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2649"/>
                        <wps:cNvSpPr>
                          <a:spLocks/>
                        </wps:cNvSpPr>
                        <wps:spPr bwMode="auto">
                          <a:xfrm>
                            <a:off x="4023" y="426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623 426"/>
                              <a:gd name="T3" fmla="*/ 623 h 294"/>
                              <a:gd name="T4" fmla="+- 0 4059 4023"/>
                              <a:gd name="T5" fmla="*/ T4 w 339"/>
                              <a:gd name="T6" fmla="+- 0 620 426"/>
                              <a:gd name="T7" fmla="*/ 620 h 294"/>
                              <a:gd name="T8" fmla="+- 0 4057 4023"/>
                              <a:gd name="T9" fmla="*/ T8 w 339"/>
                              <a:gd name="T10" fmla="+- 0 528 426"/>
                              <a:gd name="T11" fmla="*/ 528 h 294"/>
                              <a:gd name="T12" fmla="+- 0 4076 4023"/>
                              <a:gd name="T13" fmla="*/ T12 w 339"/>
                              <a:gd name="T14" fmla="+- 0 525 426"/>
                              <a:gd name="T15" fmla="*/ 525 h 294"/>
                              <a:gd name="T16" fmla="+- 0 4077 4023"/>
                              <a:gd name="T17" fmla="*/ T16 w 339"/>
                              <a:gd name="T18" fmla="+- 0 623 426"/>
                              <a:gd name="T19" fmla="*/ 62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2648"/>
                        <wps:cNvSpPr>
                          <a:spLocks/>
                        </wps:cNvSpPr>
                        <wps:spPr bwMode="auto">
                          <a:xfrm>
                            <a:off x="4023" y="426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616 426"/>
                              <a:gd name="T3" fmla="*/ 616 h 294"/>
                              <a:gd name="T4" fmla="+- 0 4025 4023"/>
                              <a:gd name="T5" fmla="*/ T4 w 339"/>
                              <a:gd name="T6" fmla="+- 0 614 426"/>
                              <a:gd name="T7" fmla="*/ 614 h 294"/>
                              <a:gd name="T8" fmla="+- 0 4023 4023"/>
                              <a:gd name="T9" fmla="*/ T8 w 339"/>
                              <a:gd name="T10" fmla="+- 0 534 426"/>
                              <a:gd name="T11" fmla="*/ 534 h 294"/>
                              <a:gd name="T12" fmla="+- 0 4035 4023"/>
                              <a:gd name="T13" fmla="*/ T12 w 339"/>
                              <a:gd name="T14" fmla="+- 0 532 426"/>
                              <a:gd name="T15" fmla="*/ 532 h 294"/>
                              <a:gd name="T16" fmla="+- 0 4037 4023"/>
                              <a:gd name="T17" fmla="*/ T16 w 339"/>
                              <a:gd name="T18" fmla="+- 0 616 426"/>
                              <a:gd name="T19" fmla="*/ 6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4F4A7" id="Group 2647" o:spid="_x0000_s1026" style="position:absolute;margin-left:201.15pt;margin-top:1.05pt;width:16.95pt;height:14.7pt;z-index:251502592;mso-position-horizontal-relative:page" coordorigin="4023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">
                <v:shape id="Freeform 2651" o:spid="_x0000_s1027" style="position:absolute;left:402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" path="m213,294r-1,-70l126,209,125,86,211,70,210,,339,146,213,294xe" fillcolor="#939598" stroked="f">
                  <v:path arrowok="t" o:connecttype="custom" o:connectlocs="213,720;212,650;126,635;125,512;211,496;210,426;339,572;213,720" o:connectangles="0,0,0,0,0,0,0,0"/>
                </v:shape>
                <v:shape id="Freeform 2650" o:spid="_x0000_s1028" style="position:absolute;left:402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" path="m101,205l70,199,68,96r32,-6l101,205xe" fillcolor="#939598" stroked="f">
                  <v:path arrowok="t" o:connecttype="custom" o:connectlocs="101,631;70,625;68,522;100,516;101,631" o:connectangles="0,0,0,0,0"/>
                </v:shape>
                <v:shape id="Freeform 2649" o:spid="_x0000_s1029" style="position:absolute;left:402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" path="m54,197l36,194,34,102,53,99r1,98xe" fillcolor="#939598" stroked="f">
                  <v:path arrowok="t" o:connecttype="custom" o:connectlocs="54,623;36,620;34,528;53,525;54,623" o:connectangles="0,0,0,0,0"/>
                </v:shape>
                <v:shape id="Freeform 2648" o:spid="_x0000_s1030" style="position:absolute;left:402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" path="m14,190l2,188,,108r12,-2l14,190xe" fillcolor="#939598" stroked="f">
                  <v:path arrowok="t" o:connecttype="custom" o:connectlocs="14,616;2,614;0,534;12,532;14,6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19685</wp:posOffset>
                </wp:positionV>
                <wp:extent cx="215265" cy="186690"/>
                <wp:effectExtent l="0" t="0" r="0" b="0"/>
                <wp:wrapNone/>
                <wp:docPr id="2905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426"/>
                          <a:chExt cx="339" cy="294"/>
                        </a:xfrm>
                      </wpg:grpSpPr>
                      <wps:wsp>
                        <wps:cNvPr id="2906" name="Freeform 2656"/>
                        <wps:cNvSpPr>
                          <a:spLocks/>
                        </wps:cNvSpPr>
                        <wps:spPr bwMode="auto">
                          <a:xfrm>
                            <a:off x="2098" y="426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720 426"/>
                              <a:gd name="T3" fmla="*/ 720 h 294"/>
                              <a:gd name="T4" fmla="+- 0 2310 2098"/>
                              <a:gd name="T5" fmla="*/ T4 w 339"/>
                              <a:gd name="T6" fmla="+- 0 650 426"/>
                              <a:gd name="T7" fmla="*/ 650 h 294"/>
                              <a:gd name="T8" fmla="+- 0 2224 2098"/>
                              <a:gd name="T9" fmla="*/ T8 w 339"/>
                              <a:gd name="T10" fmla="+- 0 635 426"/>
                              <a:gd name="T11" fmla="*/ 635 h 294"/>
                              <a:gd name="T12" fmla="+- 0 2222 2098"/>
                              <a:gd name="T13" fmla="*/ T12 w 339"/>
                              <a:gd name="T14" fmla="+- 0 512 426"/>
                              <a:gd name="T15" fmla="*/ 512 h 294"/>
                              <a:gd name="T16" fmla="+- 0 2308 2098"/>
                              <a:gd name="T17" fmla="*/ T16 w 339"/>
                              <a:gd name="T18" fmla="+- 0 496 426"/>
                              <a:gd name="T19" fmla="*/ 496 h 294"/>
                              <a:gd name="T20" fmla="+- 0 2308 2098"/>
                              <a:gd name="T21" fmla="*/ T20 w 339"/>
                              <a:gd name="T22" fmla="+- 0 426 426"/>
                              <a:gd name="T23" fmla="*/ 426 h 294"/>
                              <a:gd name="T24" fmla="+- 0 2436 2098"/>
                              <a:gd name="T25" fmla="*/ T24 w 339"/>
                              <a:gd name="T26" fmla="+- 0 572 426"/>
                              <a:gd name="T27" fmla="*/ 572 h 294"/>
                              <a:gd name="T28" fmla="+- 0 2310 2098"/>
                              <a:gd name="T29" fmla="*/ T28 w 339"/>
                              <a:gd name="T30" fmla="+- 0 720 426"/>
                              <a:gd name="T31" fmla="*/ 72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4" y="86"/>
                                </a:lnTo>
                                <a:lnTo>
                                  <a:pt x="210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2655"/>
                        <wps:cNvSpPr>
                          <a:spLocks/>
                        </wps:cNvSpPr>
                        <wps:spPr bwMode="auto">
                          <a:xfrm>
                            <a:off x="2098" y="426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631 426"/>
                              <a:gd name="T3" fmla="*/ 631 h 294"/>
                              <a:gd name="T4" fmla="+- 0 2167 2098"/>
                              <a:gd name="T5" fmla="*/ T4 w 339"/>
                              <a:gd name="T6" fmla="+- 0 625 426"/>
                              <a:gd name="T7" fmla="*/ 625 h 294"/>
                              <a:gd name="T8" fmla="+- 0 2165 2098"/>
                              <a:gd name="T9" fmla="*/ T8 w 339"/>
                              <a:gd name="T10" fmla="+- 0 522 426"/>
                              <a:gd name="T11" fmla="*/ 522 h 294"/>
                              <a:gd name="T12" fmla="+- 0 2197 2098"/>
                              <a:gd name="T13" fmla="*/ T12 w 339"/>
                              <a:gd name="T14" fmla="+- 0 516 426"/>
                              <a:gd name="T15" fmla="*/ 516 h 294"/>
                              <a:gd name="T16" fmla="+- 0 2198 2098"/>
                              <a:gd name="T17" fmla="*/ T16 w 339"/>
                              <a:gd name="T18" fmla="+- 0 631 426"/>
                              <a:gd name="T19" fmla="*/ 6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6"/>
                                </a:lnTo>
                                <a:lnTo>
                                  <a:pt x="99" y="90"/>
                                </a:lnTo>
                                <a:lnTo>
                                  <a:pt x="10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2654"/>
                        <wps:cNvSpPr>
                          <a:spLocks/>
                        </wps:cNvSpPr>
                        <wps:spPr bwMode="auto">
                          <a:xfrm>
                            <a:off x="2098" y="426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623 426"/>
                              <a:gd name="T3" fmla="*/ 623 h 294"/>
                              <a:gd name="T4" fmla="+- 0 2133 2098"/>
                              <a:gd name="T5" fmla="*/ T4 w 339"/>
                              <a:gd name="T6" fmla="+- 0 620 426"/>
                              <a:gd name="T7" fmla="*/ 620 h 294"/>
                              <a:gd name="T8" fmla="+- 0 2132 2098"/>
                              <a:gd name="T9" fmla="*/ T8 w 339"/>
                              <a:gd name="T10" fmla="+- 0 528 426"/>
                              <a:gd name="T11" fmla="*/ 528 h 294"/>
                              <a:gd name="T12" fmla="+- 0 2150 2098"/>
                              <a:gd name="T13" fmla="*/ T12 w 339"/>
                              <a:gd name="T14" fmla="+- 0 525 426"/>
                              <a:gd name="T15" fmla="*/ 525 h 294"/>
                              <a:gd name="T16" fmla="+- 0 2151 2098"/>
                              <a:gd name="T17" fmla="*/ T16 w 339"/>
                              <a:gd name="T18" fmla="+- 0 623 426"/>
                              <a:gd name="T19" fmla="*/ 62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3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2653"/>
                        <wps:cNvSpPr>
                          <a:spLocks/>
                        </wps:cNvSpPr>
                        <wps:spPr bwMode="auto">
                          <a:xfrm>
                            <a:off x="2098" y="426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616 426"/>
                              <a:gd name="T3" fmla="*/ 616 h 294"/>
                              <a:gd name="T4" fmla="+- 0 2099 2098"/>
                              <a:gd name="T5" fmla="*/ T4 w 339"/>
                              <a:gd name="T6" fmla="+- 0 614 426"/>
                              <a:gd name="T7" fmla="*/ 614 h 294"/>
                              <a:gd name="T8" fmla="+- 0 2098 2098"/>
                              <a:gd name="T9" fmla="*/ T8 w 339"/>
                              <a:gd name="T10" fmla="+- 0 534 426"/>
                              <a:gd name="T11" fmla="*/ 534 h 294"/>
                              <a:gd name="T12" fmla="+- 0 2110 2098"/>
                              <a:gd name="T13" fmla="*/ T12 w 339"/>
                              <a:gd name="T14" fmla="+- 0 532 426"/>
                              <a:gd name="T15" fmla="*/ 532 h 294"/>
                              <a:gd name="T16" fmla="+- 0 2111 2098"/>
                              <a:gd name="T17" fmla="*/ T16 w 339"/>
                              <a:gd name="T18" fmla="+- 0 616 426"/>
                              <a:gd name="T19" fmla="*/ 6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2FE0D" id="Group 2652" o:spid="_x0000_s1026" style="position:absolute;margin-left:104.9pt;margin-top:1.55pt;width:16.95pt;height:14.7pt;z-index:251501568;mso-position-horizontal-relative:page" coordorigin="2098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">
                <v:shape id="Freeform 2656" o:spid="_x0000_s1027" style="position:absolute;left:2098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" path="m212,294r,-70l126,209,124,86,210,70,210,,338,146,212,294xe" fillcolor="#939598" stroked="f">
                  <v:path arrowok="t" o:connecttype="custom" o:connectlocs="212,720;212,650;126,635;124,512;210,496;210,426;338,572;212,720" o:connectangles="0,0,0,0,0,0,0,0"/>
                </v:shape>
                <v:shape id="Freeform 2655" o:spid="_x0000_s1028" style="position:absolute;left:2098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" path="m100,205l69,199,67,96,99,90r1,115xe" fillcolor="#939598" stroked="f">
                  <v:path arrowok="t" o:connecttype="custom" o:connectlocs="100,631;69,625;67,522;99,516;100,631" o:connectangles="0,0,0,0,0"/>
                </v:shape>
                <v:shape id="Freeform 2654" o:spid="_x0000_s1029" style="position:absolute;left:2098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" path="m53,197l35,194,34,102,52,99r1,98xe" fillcolor="#939598" stroked="f">
                  <v:path arrowok="t" o:connecttype="custom" o:connectlocs="53,623;35,620;34,528;52,525;53,623" o:connectangles="0,0,0,0,0"/>
                </v:shape>
                <v:shape id="Freeform 2653" o:spid="_x0000_s1030" style="position:absolute;left:2098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" path="m13,190l1,188,,108r12,-2l13,190xe" fillcolor="#939598" stroked="f">
                  <v:path arrowok="t" o:connecttype="custom" o:connectlocs="13,616;1,614;0,534;12,532;13,616" o:connectangles="0,0,0,0,0"/>
                </v:shape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footerReference w:type="even" r:id="rId104"/>
          <w:footerReference w:type="default" r:id="rId105"/>
          <w:pgSz w:w="8400" w:h="11910"/>
          <w:pgMar w:top="620" w:right="460" w:bottom="660" w:left="460" w:header="185" w:footer="465" w:gutter="0"/>
          <w:pgNumType w:start="13"/>
          <w:cols w:space="720"/>
        </w:sectPr>
      </w:pP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4"/>
            <w:col w:w="1581" w:space="344"/>
            <w:col w:w="1581" w:space="344"/>
            <w:col w:w="1705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8E0665" w:rsidRPr="00A136BC" w:rsidRDefault="004478CD" w:rsidP="008E0665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847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2848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4FF56" id="Group 3042" o:spid="_x0000_s1026" style="position:absolute;margin-left:201.15pt;margin-top:-17.85pt;width:16.95pt;height:14.7pt;z-index:251700224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842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2843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A2642" id="Group 3037" o:spid="_x0000_s1026" style="position:absolute;margin-left:297.45pt;margin-top:-17.85pt;width:16.95pt;height:14.7pt;z-index:251701248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BrX+C84QYAANknAAAOAAAAAAAAAAAA&#10;AAAAAC4CAABkcnMvZTJvRG9jLnhtbFBLAQItABQABgAIAAAAIQC4LmlJ4QAAAAoBAAAPAAAAAAAA&#10;AAAAAAAAADsJAABkcnMvZG93bnJldi54bWxQSwUGAAAAAAQABADzAAAASQoAAAAA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8E0665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8E0665" w:rsidP="008E0665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[Del]</w:t>
      </w:r>
      <w:r w:rsidRPr="00A136BC">
        <w:rPr>
          <w:rFonts w:ascii="Calibri"/>
          <w:b/>
          <w:color w:val="231F20"/>
          <w:sz w:val="10"/>
        </w:rPr>
        <w:t>.</w:t>
      </w:r>
    </w:p>
    <w:p w:rsidR="00FF438E" w:rsidRPr="00A136BC" w:rsidRDefault="008E0665" w:rsidP="008E0665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Цифровые кнопки станут подсвеченными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8E0665" w:rsidRPr="00A136BC" w:rsidRDefault="008E0665" w:rsidP="008E0665">
      <w:pPr>
        <w:spacing w:before="18"/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PIN код и нажмите [#].</w:t>
      </w:r>
    </w:p>
    <w:p w:rsidR="00FF438E" w:rsidRPr="00A136BC" w:rsidRDefault="008E0665" w:rsidP="008E0665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Прозвучит 1 долгий звуковой сигнал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8E0665" w:rsidP="008E0665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 xml:space="preserve">Кнопка </w:t>
      </w:r>
      <w:r w:rsidR="00B73054" w:rsidRPr="00A136BC">
        <w:rPr>
          <w:rFonts w:ascii="Calibri"/>
          <w:b/>
          <w:color w:val="231F20"/>
          <w:sz w:val="10"/>
        </w:rPr>
        <w:t>[Del]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2"/>
          <w:sz w:val="10"/>
        </w:rPr>
        <w:t>моргает в течении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30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секунд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8E0665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472" w:space="453"/>
            <w:col w:w="1584" w:space="342"/>
            <w:col w:w="1643" w:space="283"/>
            <w:col w:w="1703"/>
          </w:cols>
        </w:sect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168"/>
          <w:tab w:val="left" w:pos="4090"/>
          <w:tab w:val="left" w:pos="6015"/>
        </w:tabs>
        <w:spacing w:line="200" w:lineRule="atLeast"/>
        <w:ind w:left="244"/>
      </w:pPr>
      <w:r>
        <w:rPr>
          <w:noProof/>
          <w:position w:val="60"/>
        </w:rPr>
        <mc:AlternateContent>
          <mc:Choice Requires="wpg">
            <w:drawing>
              <wp:inline distT="0" distB="0" distL="0" distR="0">
                <wp:extent cx="761365" cy="1184275"/>
                <wp:effectExtent l="0" t="0" r="1270" b="6985"/>
                <wp:docPr id="2813" name="Group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4275"/>
                          <a:chOff x="0" y="0"/>
                          <a:chExt cx="1199" cy="1865"/>
                        </a:xfrm>
                      </wpg:grpSpPr>
                      <pic:pic xmlns:pic="http://schemas.openxmlformats.org/drawingml/2006/picture">
                        <pic:nvPicPr>
                          <pic:cNvPr id="2814" name="Picture 2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15" name="Group 2630"/>
                        <wpg:cNvGrpSpPr>
                          <a:grpSpLocks/>
                        </wpg:cNvGrpSpPr>
                        <wpg:grpSpPr bwMode="auto">
                          <a:xfrm>
                            <a:off x="180" y="619"/>
                            <a:ext cx="914" cy="1241"/>
                            <a:chOff x="180" y="619"/>
                            <a:chExt cx="914" cy="1241"/>
                          </a:xfrm>
                        </wpg:grpSpPr>
                        <wps:wsp>
                          <wps:cNvPr id="2816" name="Freeform 2635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32 h 1241"/>
                                <a:gd name="T2" fmla="*/ 31 w 914"/>
                                <a:gd name="T3" fmla="*/ 1436 h 1241"/>
                                <a:gd name="T4" fmla="*/ 15 w 914"/>
                                <a:gd name="T5" fmla="*/ 1446 h 1241"/>
                                <a:gd name="T6" fmla="*/ 1 w 914"/>
                                <a:gd name="T7" fmla="*/ 1462 h 1241"/>
                                <a:gd name="T8" fmla="*/ 0 w 914"/>
                                <a:gd name="T9" fmla="*/ 1479 h 1241"/>
                                <a:gd name="T10" fmla="*/ 11 w 914"/>
                                <a:gd name="T11" fmla="*/ 1503 h 1241"/>
                                <a:gd name="T12" fmla="*/ 25 w 914"/>
                                <a:gd name="T13" fmla="*/ 1515 h 1241"/>
                                <a:gd name="T14" fmla="*/ 44 w 914"/>
                                <a:gd name="T15" fmla="*/ 1533 h 1241"/>
                                <a:gd name="T16" fmla="*/ 81 w 914"/>
                                <a:gd name="T17" fmla="*/ 1584 h 1241"/>
                                <a:gd name="T18" fmla="*/ 108 w 914"/>
                                <a:gd name="T19" fmla="*/ 1638 h 1241"/>
                                <a:gd name="T20" fmla="*/ 141 w 914"/>
                                <a:gd name="T21" fmla="*/ 1709 h 1241"/>
                                <a:gd name="T22" fmla="*/ 164 w 914"/>
                                <a:gd name="T23" fmla="*/ 1775 h 1241"/>
                                <a:gd name="T24" fmla="*/ 166 w 914"/>
                                <a:gd name="T25" fmla="*/ 1784 h 1241"/>
                                <a:gd name="T26" fmla="*/ 170 w 914"/>
                                <a:gd name="T27" fmla="*/ 1799 h 1241"/>
                                <a:gd name="T28" fmla="*/ 175 w 914"/>
                                <a:gd name="T29" fmla="*/ 1817 h 1241"/>
                                <a:gd name="T30" fmla="*/ 181 w 914"/>
                                <a:gd name="T31" fmla="*/ 1839 h 1241"/>
                                <a:gd name="T32" fmla="*/ 189 w 914"/>
                                <a:gd name="T33" fmla="*/ 1860 h 1241"/>
                                <a:gd name="T34" fmla="*/ 912 w 914"/>
                                <a:gd name="T35" fmla="*/ 1860 h 1241"/>
                                <a:gd name="T36" fmla="*/ 913 w 914"/>
                                <a:gd name="T37" fmla="*/ 1845 h 1241"/>
                                <a:gd name="T38" fmla="*/ 913 w 914"/>
                                <a:gd name="T39" fmla="*/ 1831 h 1241"/>
                                <a:gd name="T40" fmla="*/ 913 w 914"/>
                                <a:gd name="T41" fmla="*/ 1816 h 1241"/>
                                <a:gd name="T42" fmla="*/ 913 w 914"/>
                                <a:gd name="T43" fmla="*/ 1802 h 1241"/>
                                <a:gd name="T44" fmla="*/ 909 w 914"/>
                                <a:gd name="T45" fmla="*/ 1732 h 1241"/>
                                <a:gd name="T46" fmla="*/ 907 w 914"/>
                                <a:gd name="T47" fmla="*/ 1709 h 1241"/>
                                <a:gd name="T48" fmla="*/ 905 w 914"/>
                                <a:gd name="T49" fmla="*/ 1687 h 1241"/>
                                <a:gd name="T50" fmla="*/ 897 w 914"/>
                                <a:gd name="T51" fmla="*/ 1619 h 1241"/>
                                <a:gd name="T52" fmla="*/ 896 w 914"/>
                                <a:gd name="T53" fmla="*/ 1615 h 1241"/>
                                <a:gd name="T54" fmla="*/ 261 w 914"/>
                                <a:gd name="T55" fmla="*/ 1615 h 1241"/>
                                <a:gd name="T56" fmla="*/ 258 w 914"/>
                                <a:gd name="T57" fmla="*/ 1608 h 1241"/>
                                <a:gd name="T58" fmla="*/ 220 w 914"/>
                                <a:gd name="T59" fmla="*/ 1542 h 1241"/>
                                <a:gd name="T60" fmla="*/ 153 w 914"/>
                                <a:gd name="T61" fmla="*/ 1478 h 1241"/>
                                <a:gd name="T62" fmla="*/ 149 w 914"/>
                                <a:gd name="T63" fmla="*/ 1475 h 1241"/>
                                <a:gd name="T64" fmla="*/ 83 w 914"/>
                                <a:gd name="T65" fmla="*/ 1437 h 1241"/>
                                <a:gd name="T66" fmla="*/ 66 w 914"/>
                                <a:gd name="T67" fmla="*/ 1433 h 1241"/>
                                <a:gd name="T68" fmla="*/ 48 w 914"/>
                                <a:gd name="T69" fmla="*/ 1432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7"/>
                                  </a:lnTo>
                                  <a:lnTo>
                                    <a:pt x="15" y="827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44" y="914"/>
                                  </a:lnTo>
                                  <a:lnTo>
                                    <a:pt x="81" y="965"/>
                                  </a:lnTo>
                                  <a:lnTo>
                                    <a:pt x="108" y="1019"/>
                                  </a:lnTo>
                                  <a:lnTo>
                                    <a:pt x="141" y="1090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80"/>
                                  </a:lnTo>
                                  <a:lnTo>
                                    <a:pt x="175" y="1198"/>
                                  </a:lnTo>
                                  <a:lnTo>
                                    <a:pt x="181" y="1220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3" y="1212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183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5" y="1068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896" y="996"/>
                                  </a:lnTo>
                                  <a:lnTo>
                                    <a:pt x="261" y="996"/>
                                  </a:lnTo>
                                  <a:lnTo>
                                    <a:pt x="258" y="989"/>
                                  </a:lnTo>
                                  <a:lnTo>
                                    <a:pt x="220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6"/>
                                  </a:lnTo>
                                  <a:lnTo>
                                    <a:pt x="83" y="818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7" name="Freeform 2634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8 h 1241"/>
                                <a:gd name="T2" fmla="*/ 379 w 914"/>
                                <a:gd name="T3" fmla="*/ 831 h 1241"/>
                                <a:gd name="T4" fmla="*/ 375 w 914"/>
                                <a:gd name="T5" fmla="*/ 848 h 1241"/>
                                <a:gd name="T6" fmla="*/ 369 w 914"/>
                                <a:gd name="T7" fmla="*/ 872 h 1241"/>
                                <a:gd name="T8" fmla="*/ 362 w 914"/>
                                <a:gd name="T9" fmla="*/ 898 h 1241"/>
                                <a:gd name="T10" fmla="*/ 355 w 914"/>
                                <a:gd name="T11" fmla="*/ 922 h 1241"/>
                                <a:gd name="T12" fmla="*/ 350 w 914"/>
                                <a:gd name="T13" fmla="*/ 939 h 1241"/>
                                <a:gd name="T14" fmla="*/ 347 w 914"/>
                                <a:gd name="T15" fmla="*/ 956 h 1241"/>
                                <a:gd name="T16" fmla="*/ 344 w 914"/>
                                <a:gd name="T17" fmla="*/ 978 h 1241"/>
                                <a:gd name="T18" fmla="*/ 340 w 914"/>
                                <a:gd name="T19" fmla="*/ 1005 h 1241"/>
                                <a:gd name="T20" fmla="*/ 337 w 914"/>
                                <a:gd name="T21" fmla="*/ 1030 h 1241"/>
                                <a:gd name="T22" fmla="*/ 328 w 914"/>
                                <a:gd name="T23" fmla="*/ 1087 h 1241"/>
                                <a:gd name="T24" fmla="*/ 316 w 914"/>
                                <a:gd name="T25" fmla="*/ 1163 h 1241"/>
                                <a:gd name="T26" fmla="*/ 312 w 914"/>
                                <a:gd name="T27" fmla="*/ 1210 h 1241"/>
                                <a:gd name="T28" fmla="*/ 310 w 914"/>
                                <a:gd name="T29" fmla="*/ 1229 h 1241"/>
                                <a:gd name="T30" fmla="*/ 305 w 914"/>
                                <a:gd name="T31" fmla="*/ 1297 h 1241"/>
                                <a:gd name="T32" fmla="*/ 297 w 914"/>
                                <a:gd name="T33" fmla="*/ 1376 h 1241"/>
                                <a:gd name="T34" fmla="*/ 287 w 914"/>
                                <a:gd name="T35" fmla="*/ 1446 h 1241"/>
                                <a:gd name="T36" fmla="*/ 283 w 914"/>
                                <a:gd name="T37" fmla="*/ 1470 h 1241"/>
                                <a:gd name="T38" fmla="*/ 272 w 914"/>
                                <a:gd name="T39" fmla="*/ 1547 h 1241"/>
                                <a:gd name="T40" fmla="*/ 270 w 914"/>
                                <a:gd name="T41" fmla="*/ 1575 h 1241"/>
                                <a:gd name="T42" fmla="*/ 266 w 914"/>
                                <a:gd name="T43" fmla="*/ 1594 h 1241"/>
                                <a:gd name="T44" fmla="*/ 261 w 914"/>
                                <a:gd name="T45" fmla="*/ 1615 h 1241"/>
                                <a:gd name="T46" fmla="*/ 896 w 914"/>
                                <a:gd name="T47" fmla="*/ 1615 h 1241"/>
                                <a:gd name="T48" fmla="*/ 892 w 914"/>
                                <a:gd name="T49" fmla="*/ 1593 h 1241"/>
                                <a:gd name="T50" fmla="*/ 875 w 914"/>
                                <a:gd name="T51" fmla="*/ 1499 h 1241"/>
                                <a:gd name="T52" fmla="*/ 870 w 914"/>
                                <a:gd name="T53" fmla="*/ 1466 h 1241"/>
                                <a:gd name="T54" fmla="*/ 865 w 914"/>
                                <a:gd name="T55" fmla="*/ 1443 h 1241"/>
                                <a:gd name="T56" fmla="*/ 862 w 914"/>
                                <a:gd name="T57" fmla="*/ 1420 h 1241"/>
                                <a:gd name="T58" fmla="*/ 857 w 914"/>
                                <a:gd name="T59" fmla="*/ 1394 h 1241"/>
                                <a:gd name="T60" fmla="*/ 853 w 914"/>
                                <a:gd name="T61" fmla="*/ 1368 h 1241"/>
                                <a:gd name="T62" fmla="*/ 850 w 914"/>
                                <a:gd name="T63" fmla="*/ 1344 h 1241"/>
                                <a:gd name="T64" fmla="*/ 848 w 914"/>
                                <a:gd name="T65" fmla="*/ 1325 h 1241"/>
                                <a:gd name="T66" fmla="*/ 846 w 914"/>
                                <a:gd name="T67" fmla="*/ 1301 h 1241"/>
                                <a:gd name="T68" fmla="*/ 839 w 914"/>
                                <a:gd name="T69" fmla="*/ 1227 h 1241"/>
                                <a:gd name="T70" fmla="*/ 835 w 914"/>
                                <a:gd name="T71" fmla="*/ 1159 h 1241"/>
                                <a:gd name="T72" fmla="*/ 834 w 914"/>
                                <a:gd name="T73" fmla="*/ 1148 h 1241"/>
                                <a:gd name="T74" fmla="*/ 834 w 914"/>
                                <a:gd name="T75" fmla="*/ 1129 h 1241"/>
                                <a:gd name="T76" fmla="*/ 825 w 914"/>
                                <a:gd name="T77" fmla="*/ 1050 h 1241"/>
                                <a:gd name="T78" fmla="*/ 817 w 914"/>
                                <a:gd name="T79" fmla="*/ 1009 h 1241"/>
                                <a:gd name="T80" fmla="*/ 728 w 914"/>
                                <a:gd name="T81" fmla="*/ 1009 h 1241"/>
                                <a:gd name="T82" fmla="*/ 727 w 914"/>
                                <a:gd name="T83" fmla="*/ 996 h 1241"/>
                                <a:gd name="T84" fmla="*/ 725 w 914"/>
                                <a:gd name="T85" fmla="*/ 973 h 1241"/>
                                <a:gd name="T86" fmla="*/ 724 w 914"/>
                                <a:gd name="T87" fmla="*/ 940 h 1241"/>
                                <a:gd name="T88" fmla="*/ 723 w 914"/>
                                <a:gd name="T89" fmla="*/ 928 h 1241"/>
                                <a:gd name="T90" fmla="*/ 720 w 914"/>
                                <a:gd name="T91" fmla="*/ 908 h 1241"/>
                                <a:gd name="T92" fmla="*/ 717 w 914"/>
                                <a:gd name="T93" fmla="*/ 883 h 1241"/>
                                <a:gd name="T94" fmla="*/ 714 w 914"/>
                                <a:gd name="T95" fmla="*/ 856 h 1241"/>
                                <a:gd name="T96" fmla="*/ 709 w 914"/>
                                <a:gd name="T97" fmla="*/ 829 h 1241"/>
                                <a:gd name="T98" fmla="*/ 707 w 914"/>
                                <a:gd name="T99" fmla="*/ 812 h 1241"/>
                                <a:gd name="T100" fmla="*/ 704 w 914"/>
                                <a:gd name="T101" fmla="*/ 790 h 1241"/>
                                <a:gd name="T102" fmla="*/ 477 w 914"/>
                                <a:gd name="T103" fmla="*/ 790 h 1241"/>
                                <a:gd name="T104" fmla="*/ 464 w 914"/>
                                <a:gd name="T105" fmla="*/ 777 h 1241"/>
                                <a:gd name="T106" fmla="*/ 438 w 914"/>
                                <a:gd name="T107" fmla="*/ 768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79" y="212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337" y="411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12" y="591"/>
                                  </a:lnTo>
                                  <a:lnTo>
                                    <a:pt x="310" y="610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297" y="757"/>
                                  </a:lnTo>
                                  <a:lnTo>
                                    <a:pt x="287" y="827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2" y="928"/>
                                  </a:lnTo>
                                  <a:lnTo>
                                    <a:pt x="270" y="956"/>
                                  </a:lnTo>
                                  <a:lnTo>
                                    <a:pt x="266" y="975"/>
                                  </a:lnTo>
                                  <a:lnTo>
                                    <a:pt x="261" y="996"/>
                                  </a:lnTo>
                                  <a:lnTo>
                                    <a:pt x="896" y="996"/>
                                  </a:lnTo>
                                  <a:lnTo>
                                    <a:pt x="892" y="974"/>
                                  </a:lnTo>
                                  <a:lnTo>
                                    <a:pt x="875" y="880"/>
                                  </a:lnTo>
                                  <a:lnTo>
                                    <a:pt x="870" y="847"/>
                                  </a:lnTo>
                                  <a:lnTo>
                                    <a:pt x="865" y="824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57" y="775"/>
                                  </a:lnTo>
                                  <a:lnTo>
                                    <a:pt x="853" y="749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48" y="706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4" y="529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3" y="309"/>
                                  </a:lnTo>
                                  <a:lnTo>
                                    <a:pt x="720" y="289"/>
                                  </a:lnTo>
                                  <a:lnTo>
                                    <a:pt x="717" y="264"/>
                                  </a:lnTo>
                                  <a:lnTo>
                                    <a:pt x="714" y="237"/>
                                  </a:lnTo>
                                  <a:lnTo>
                                    <a:pt x="709" y="210"/>
                                  </a:lnTo>
                                  <a:lnTo>
                                    <a:pt x="707" y="193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8" name="Freeform 2633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52 h 1241"/>
                                <a:gd name="T2" fmla="*/ 753 w 914"/>
                                <a:gd name="T3" fmla="*/ 958 h 1241"/>
                                <a:gd name="T4" fmla="*/ 738 w 914"/>
                                <a:gd name="T5" fmla="*/ 975 h 1241"/>
                                <a:gd name="T6" fmla="*/ 728 w 914"/>
                                <a:gd name="T7" fmla="*/ 1009 h 1241"/>
                                <a:gd name="T8" fmla="*/ 817 w 914"/>
                                <a:gd name="T9" fmla="*/ 1009 h 1241"/>
                                <a:gd name="T10" fmla="*/ 813 w 914"/>
                                <a:gd name="T11" fmla="*/ 992 h 1241"/>
                                <a:gd name="T12" fmla="*/ 808 w 914"/>
                                <a:gd name="T13" fmla="*/ 969 h 1241"/>
                                <a:gd name="T14" fmla="*/ 793 w 914"/>
                                <a:gd name="T15" fmla="*/ 956 h 1241"/>
                                <a:gd name="T16" fmla="*/ 765 w 914"/>
                                <a:gd name="T17" fmla="*/ 952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3"/>
                                  </a:moveTo>
                                  <a:lnTo>
                                    <a:pt x="753" y="33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813" y="373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76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2632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9 h 1241"/>
                                <a:gd name="T2" fmla="*/ 494 w 914"/>
                                <a:gd name="T3" fmla="*/ 678 h 1241"/>
                                <a:gd name="T4" fmla="*/ 483 w 914"/>
                                <a:gd name="T5" fmla="*/ 747 h 1241"/>
                                <a:gd name="T6" fmla="*/ 477 w 914"/>
                                <a:gd name="T7" fmla="*/ 790 h 1241"/>
                                <a:gd name="T8" fmla="*/ 704 w 914"/>
                                <a:gd name="T9" fmla="*/ 790 h 1241"/>
                                <a:gd name="T10" fmla="*/ 703 w 914"/>
                                <a:gd name="T11" fmla="*/ 787 h 1241"/>
                                <a:gd name="T12" fmla="*/ 700 w 914"/>
                                <a:gd name="T13" fmla="*/ 760 h 1241"/>
                                <a:gd name="T14" fmla="*/ 697 w 914"/>
                                <a:gd name="T15" fmla="*/ 747 h 1241"/>
                                <a:gd name="T16" fmla="*/ 697 w 914"/>
                                <a:gd name="T17" fmla="*/ 747 h 1241"/>
                                <a:gd name="T18" fmla="*/ 603 w 914"/>
                                <a:gd name="T19" fmla="*/ 747 h 1241"/>
                                <a:gd name="T20" fmla="*/ 603 w 914"/>
                                <a:gd name="T21" fmla="*/ 741 h 1241"/>
                                <a:gd name="T22" fmla="*/ 602 w 914"/>
                                <a:gd name="T23" fmla="*/ 723 h 1241"/>
                                <a:gd name="T24" fmla="*/ 601 w 914"/>
                                <a:gd name="T25" fmla="*/ 698 h 1241"/>
                                <a:gd name="T26" fmla="*/ 600 w 914"/>
                                <a:gd name="T27" fmla="*/ 666 h 1241"/>
                                <a:gd name="T28" fmla="*/ 597 w 914"/>
                                <a:gd name="T29" fmla="*/ 651 h 1241"/>
                                <a:gd name="T30" fmla="*/ 585 w 914"/>
                                <a:gd name="T31" fmla="*/ 632 h 1241"/>
                                <a:gd name="T32" fmla="*/ 555 w 914"/>
                                <a:gd name="T33" fmla="*/ 619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9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03" y="128"/>
                                  </a:lnTo>
                                  <a:lnTo>
                                    <a:pt x="603" y="122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7"/>
                                  </a:lnTo>
                                  <a:lnTo>
                                    <a:pt x="597" y="32"/>
                                  </a:lnTo>
                                  <a:lnTo>
                                    <a:pt x="585" y="13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0" name="Freeform 2631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4 h 1241"/>
                                <a:gd name="T2" fmla="*/ 621 w 914"/>
                                <a:gd name="T3" fmla="*/ 723 h 1241"/>
                                <a:gd name="T4" fmla="*/ 603 w 914"/>
                                <a:gd name="T5" fmla="*/ 747 h 1241"/>
                                <a:gd name="T6" fmla="*/ 697 w 914"/>
                                <a:gd name="T7" fmla="*/ 747 h 1241"/>
                                <a:gd name="T8" fmla="*/ 689 w 914"/>
                                <a:gd name="T9" fmla="*/ 730 h 1241"/>
                                <a:gd name="T10" fmla="*/ 671 w 914"/>
                                <a:gd name="T11" fmla="*/ 716 h 1241"/>
                                <a:gd name="T12" fmla="*/ 640 w 914"/>
                                <a:gd name="T13" fmla="*/ 714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5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3" y="128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89" y="111"/>
                                  </a:lnTo>
                                  <a:lnTo>
                                    <a:pt x="671" y="97"/>
                                  </a:lnTo>
                                  <a:lnTo>
                                    <a:pt x="64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628"/>
                        <wpg:cNvGrpSpPr>
                          <a:grpSpLocks/>
                        </wpg:cNvGrpSpPr>
                        <wpg:grpSpPr bwMode="auto">
                          <a:xfrm>
                            <a:off x="180" y="619"/>
                            <a:ext cx="914" cy="1241"/>
                            <a:chOff x="180" y="619"/>
                            <a:chExt cx="914" cy="1241"/>
                          </a:xfrm>
                        </wpg:grpSpPr>
                        <wps:wsp>
                          <wps:cNvPr id="2822" name="Freeform 2629"/>
                          <wps:cNvSpPr>
                            <a:spLocks/>
                          </wps:cNvSpPr>
                          <wps:spPr bwMode="auto">
                            <a:xfrm>
                              <a:off x="180" y="619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9 h 1241"/>
                                <a:gd name="T2" fmla="*/ 158 w 914"/>
                                <a:gd name="T3" fmla="*/ 1755 h 1241"/>
                                <a:gd name="T4" fmla="*/ 98 w 914"/>
                                <a:gd name="T5" fmla="*/ 1617 h 1241"/>
                                <a:gd name="T6" fmla="*/ 11 w 914"/>
                                <a:gd name="T7" fmla="*/ 1503 h 1241"/>
                                <a:gd name="T8" fmla="*/ 1 w 914"/>
                                <a:gd name="T9" fmla="*/ 1462 h 1241"/>
                                <a:gd name="T10" fmla="*/ 31 w 914"/>
                                <a:gd name="T11" fmla="*/ 1436 h 1241"/>
                                <a:gd name="T12" fmla="*/ 66 w 914"/>
                                <a:gd name="T13" fmla="*/ 1433 h 1241"/>
                                <a:gd name="T14" fmla="*/ 153 w 914"/>
                                <a:gd name="T15" fmla="*/ 1478 h 1241"/>
                                <a:gd name="T16" fmla="*/ 235 w 914"/>
                                <a:gd name="T17" fmla="*/ 1562 h 1241"/>
                                <a:gd name="T18" fmla="*/ 266 w 914"/>
                                <a:gd name="T19" fmla="*/ 1594 h 1241"/>
                                <a:gd name="T20" fmla="*/ 272 w 914"/>
                                <a:gd name="T21" fmla="*/ 1547 h 1241"/>
                                <a:gd name="T22" fmla="*/ 278 w 914"/>
                                <a:gd name="T23" fmla="*/ 1500 h 1241"/>
                                <a:gd name="T24" fmla="*/ 283 w 914"/>
                                <a:gd name="T25" fmla="*/ 1470 h 1241"/>
                                <a:gd name="T26" fmla="*/ 297 w 914"/>
                                <a:gd name="T27" fmla="*/ 1376 h 1241"/>
                                <a:gd name="T28" fmla="*/ 311 w 914"/>
                                <a:gd name="T29" fmla="*/ 1227 h 1241"/>
                                <a:gd name="T30" fmla="*/ 316 w 914"/>
                                <a:gd name="T31" fmla="*/ 1163 h 1241"/>
                                <a:gd name="T32" fmla="*/ 337 w 914"/>
                                <a:gd name="T33" fmla="*/ 1030 h 1241"/>
                                <a:gd name="T34" fmla="*/ 344 w 914"/>
                                <a:gd name="T35" fmla="*/ 978 h 1241"/>
                                <a:gd name="T36" fmla="*/ 350 w 914"/>
                                <a:gd name="T37" fmla="*/ 939 h 1241"/>
                                <a:gd name="T38" fmla="*/ 362 w 914"/>
                                <a:gd name="T39" fmla="*/ 898 h 1241"/>
                                <a:gd name="T40" fmla="*/ 375 w 914"/>
                                <a:gd name="T41" fmla="*/ 848 h 1241"/>
                                <a:gd name="T42" fmla="*/ 395 w 914"/>
                                <a:gd name="T43" fmla="*/ 797 h 1241"/>
                                <a:gd name="T44" fmla="*/ 429 w 914"/>
                                <a:gd name="T45" fmla="*/ 770 h 1241"/>
                                <a:gd name="T46" fmla="*/ 464 w 914"/>
                                <a:gd name="T47" fmla="*/ 777 h 1241"/>
                                <a:gd name="T48" fmla="*/ 480 w 914"/>
                                <a:gd name="T49" fmla="*/ 768 h 1241"/>
                                <a:gd name="T50" fmla="*/ 526 w 914"/>
                                <a:gd name="T51" fmla="*/ 628 h 1241"/>
                                <a:gd name="T52" fmla="*/ 585 w 914"/>
                                <a:gd name="T53" fmla="*/ 632 h 1241"/>
                                <a:gd name="T54" fmla="*/ 600 w 914"/>
                                <a:gd name="T55" fmla="*/ 666 h 1241"/>
                                <a:gd name="T56" fmla="*/ 602 w 914"/>
                                <a:gd name="T57" fmla="*/ 724 h 1241"/>
                                <a:gd name="T58" fmla="*/ 603 w 914"/>
                                <a:gd name="T59" fmla="*/ 747 h 1241"/>
                                <a:gd name="T60" fmla="*/ 640 w 914"/>
                                <a:gd name="T61" fmla="*/ 714 h 1241"/>
                                <a:gd name="T62" fmla="*/ 703 w 914"/>
                                <a:gd name="T63" fmla="*/ 787 h 1241"/>
                                <a:gd name="T64" fmla="*/ 709 w 914"/>
                                <a:gd name="T65" fmla="*/ 829 h 1241"/>
                                <a:gd name="T66" fmla="*/ 717 w 914"/>
                                <a:gd name="T67" fmla="*/ 883 h 1241"/>
                                <a:gd name="T68" fmla="*/ 723 w 914"/>
                                <a:gd name="T69" fmla="*/ 928 h 1241"/>
                                <a:gd name="T70" fmla="*/ 725 w 914"/>
                                <a:gd name="T71" fmla="*/ 973 h 1241"/>
                                <a:gd name="T72" fmla="*/ 728 w 914"/>
                                <a:gd name="T73" fmla="*/ 1009 h 1241"/>
                                <a:gd name="T74" fmla="*/ 753 w 914"/>
                                <a:gd name="T75" fmla="*/ 958 h 1241"/>
                                <a:gd name="T76" fmla="*/ 793 w 914"/>
                                <a:gd name="T77" fmla="*/ 956 h 1241"/>
                                <a:gd name="T78" fmla="*/ 823 w 914"/>
                                <a:gd name="T79" fmla="*/ 1040 h 1241"/>
                                <a:gd name="T80" fmla="*/ 835 w 914"/>
                                <a:gd name="T81" fmla="*/ 1159 h 1241"/>
                                <a:gd name="T82" fmla="*/ 841 w 914"/>
                                <a:gd name="T83" fmla="*/ 1255 h 1241"/>
                                <a:gd name="T84" fmla="*/ 848 w 914"/>
                                <a:gd name="T85" fmla="*/ 1325 h 1241"/>
                                <a:gd name="T86" fmla="*/ 862 w 914"/>
                                <a:gd name="T87" fmla="*/ 1420 h 1241"/>
                                <a:gd name="T88" fmla="*/ 873 w 914"/>
                                <a:gd name="T89" fmla="*/ 1485 h 1241"/>
                                <a:gd name="T90" fmla="*/ 897 w 914"/>
                                <a:gd name="T91" fmla="*/ 1619 h 1241"/>
                                <a:gd name="T92" fmla="*/ 902 w 914"/>
                                <a:gd name="T93" fmla="*/ 1654 h 1241"/>
                                <a:gd name="T94" fmla="*/ 905 w 914"/>
                                <a:gd name="T95" fmla="*/ 1687 h 1241"/>
                                <a:gd name="T96" fmla="*/ 909 w 914"/>
                                <a:gd name="T97" fmla="*/ 1732 h 1241"/>
                                <a:gd name="T98" fmla="*/ 913 w 914"/>
                                <a:gd name="T99" fmla="*/ 1816 h 1241"/>
                                <a:gd name="T100" fmla="*/ 913 w 914"/>
                                <a:gd name="T101" fmla="*/ 1845 h 1241"/>
                                <a:gd name="T102" fmla="*/ 912 w 914"/>
                                <a:gd name="T103" fmla="*/ 1860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80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58" y="1136"/>
                                  </a:lnTo>
                                  <a:lnTo>
                                    <a:pt x="130" y="1066"/>
                                  </a:lnTo>
                                  <a:lnTo>
                                    <a:pt x="98" y="998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15" y="827"/>
                                  </a:lnTo>
                                  <a:lnTo>
                                    <a:pt x="31" y="817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130" y="84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6"/>
                                  </a:lnTo>
                                  <a:lnTo>
                                    <a:pt x="266" y="975"/>
                                  </a:lnTo>
                                  <a:lnTo>
                                    <a:pt x="270" y="956"/>
                                  </a:lnTo>
                                  <a:lnTo>
                                    <a:pt x="272" y="928"/>
                                  </a:lnTo>
                                  <a:lnTo>
                                    <a:pt x="275" y="902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1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97" y="757"/>
                                  </a:lnTo>
                                  <a:lnTo>
                                    <a:pt x="305" y="678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3" y="563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28" y="468"/>
                                  </a:lnTo>
                                  <a:lnTo>
                                    <a:pt x="337" y="411"/>
                                  </a:lnTo>
                                  <a:lnTo>
                                    <a:pt x="340" y="38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79" y="212"/>
                                  </a:lnTo>
                                  <a:lnTo>
                                    <a:pt x="395" y="178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29" y="151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80" y="149"/>
                                  </a:lnTo>
                                  <a:lnTo>
                                    <a:pt x="491" y="75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3"/>
                                  </a:lnTo>
                                  <a:lnTo>
                                    <a:pt x="597" y="32"/>
                                  </a:lnTo>
                                  <a:lnTo>
                                    <a:pt x="600" y="47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5"/>
                                  </a:lnTo>
                                  <a:lnTo>
                                    <a:pt x="603" y="122"/>
                                  </a:lnTo>
                                  <a:lnTo>
                                    <a:pt x="603" y="128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5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703" y="168"/>
                                  </a:lnTo>
                                  <a:lnTo>
                                    <a:pt x="707" y="193"/>
                                  </a:lnTo>
                                  <a:lnTo>
                                    <a:pt x="709" y="210"/>
                                  </a:lnTo>
                                  <a:lnTo>
                                    <a:pt x="714" y="237"/>
                                  </a:lnTo>
                                  <a:lnTo>
                                    <a:pt x="717" y="264"/>
                                  </a:lnTo>
                                  <a:lnTo>
                                    <a:pt x="720" y="289"/>
                                  </a:lnTo>
                                  <a:lnTo>
                                    <a:pt x="723" y="309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5" y="354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9"/>
                                  </a:lnTo>
                                  <a:lnTo>
                                    <a:pt x="765" y="333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1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5" y="560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8"/>
                                  </a:lnTo>
                                  <a:lnTo>
                                    <a:pt x="848" y="706"/>
                                  </a:lnTo>
                                  <a:lnTo>
                                    <a:pt x="850" y="725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70" y="847"/>
                                  </a:lnTo>
                                  <a:lnTo>
                                    <a:pt x="873" y="866"/>
                                  </a:lnTo>
                                  <a:lnTo>
                                    <a:pt x="886" y="942"/>
                                  </a:lnTo>
                                  <a:lnTo>
                                    <a:pt x="897" y="1000"/>
                                  </a:lnTo>
                                  <a:lnTo>
                                    <a:pt x="900" y="1020"/>
                                  </a:lnTo>
                                  <a:lnTo>
                                    <a:pt x="902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8"/>
                                  </a:lnTo>
                                  <a:lnTo>
                                    <a:pt x="907" y="1091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3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212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626"/>
                        <wpg:cNvGrpSpPr>
                          <a:grpSpLocks/>
                        </wpg:cNvGrpSpPr>
                        <wpg:grpSpPr bwMode="auto">
                          <a:xfrm>
                            <a:off x="633" y="794"/>
                            <a:ext cx="28" cy="648"/>
                            <a:chOff x="633" y="794"/>
                            <a:chExt cx="28" cy="648"/>
                          </a:xfrm>
                        </wpg:grpSpPr>
                        <wps:wsp>
                          <wps:cNvPr id="2824" name="Freeform 2627"/>
                          <wps:cNvSpPr>
                            <a:spLocks/>
                          </wps:cNvSpPr>
                          <wps:spPr bwMode="auto">
                            <a:xfrm>
                              <a:off x="633" y="794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41 h 648"/>
                                <a:gd name="T2" fmla="*/ 17 w 28"/>
                                <a:gd name="T3" fmla="*/ 1376 h 648"/>
                                <a:gd name="T4" fmla="*/ 18 w 28"/>
                                <a:gd name="T5" fmla="*/ 1327 h 648"/>
                                <a:gd name="T6" fmla="*/ 18 w 28"/>
                                <a:gd name="T7" fmla="*/ 1291 h 648"/>
                                <a:gd name="T8" fmla="*/ 19 w 28"/>
                                <a:gd name="T9" fmla="*/ 1227 h 648"/>
                                <a:gd name="T10" fmla="*/ 20 w 28"/>
                                <a:gd name="T11" fmla="*/ 1222 h 648"/>
                                <a:gd name="T12" fmla="*/ 19 w 28"/>
                                <a:gd name="T13" fmla="*/ 1200 h 648"/>
                                <a:gd name="T14" fmla="*/ 16 w 28"/>
                                <a:gd name="T15" fmla="*/ 1135 h 648"/>
                                <a:gd name="T16" fmla="*/ 14 w 28"/>
                                <a:gd name="T17" fmla="*/ 1110 h 648"/>
                                <a:gd name="T18" fmla="*/ 13 w 28"/>
                                <a:gd name="T19" fmla="*/ 1080 h 648"/>
                                <a:gd name="T20" fmla="*/ 13 w 28"/>
                                <a:gd name="T21" fmla="*/ 1056 h 648"/>
                                <a:gd name="T22" fmla="*/ 13 w 28"/>
                                <a:gd name="T23" fmla="*/ 1037 h 648"/>
                                <a:gd name="T24" fmla="*/ 13 w 28"/>
                                <a:gd name="T25" fmla="*/ 1022 h 648"/>
                                <a:gd name="T26" fmla="*/ 15 w 28"/>
                                <a:gd name="T27" fmla="*/ 1007 h 648"/>
                                <a:gd name="T28" fmla="*/ 16 w 28"/>
                                <a:gd name="T29" fmla="*/ 991 h 648"/>
                                <a:gd name="T30" fmla="*/ 19 w 28"/>
                                <a:gd name="T31" fmla="*/ 973 h 648"/>
                                <a:gd name="T32" fmla="*/ 22 w 28"/>
                                <a:gd name="T33" fmla="*/ 938 h 648"/>
                                <a:gd name="T34" fmla="*/ 27 w 28"/>
                                <a:gd name="T35" fmla="*/ 877 h 648"/>
                                <a:gd name="T36" fmla="*/ 28 w 28"/>
                                <a:gd name="T37" fmla="*/ 814 h 648"/>
                                <a:gd name="T38" fmla="*/ 26 w 28"/>
                                <a:gd name="T39" fmla="*/ 794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624"/>
                        <wpg:cNvGrpSpPr>
                          <a:grpSpLocks/>
                        </wpg:cNvGrpSpPr>
                        <wpg:grpSpPr bwMode="auto">
                          <a:xfrm>
                            <a:off x="784" y="747"/>
                            <a:ext cx="38" cy="657"/>
                            <a:chOff x="784" y="747"/>
                            <a:chExt cx="38" cy="657"/>
                          </a:xfrm>
                        </wpg:grpSpPr>
                        <wps:wsp>
                          <wps:cNvPr id="2826" name="Freeform 2625"/>
                          <wps:cNvSpPr>
                            <a:spLocks/>
                          </wps:cNvSpPr>
                          <wps:spPr bwMode="auto">
                            <a:xfrm>
                              <a:off x="784" y="747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4 h 657"/>
                                <a:gd name="T2" fmla="*/ 20 w 38"/>
                                <a:gd name="T3" fmla="*/ 1336 h 657"/>
                                <a:gd name="T4" fmla="*/ 19 w 38"/>
                                <a:gd name="T5" fmla="*/ 1300 h 657"/>
                                <a:gd name="T6" fmla="*/ 19 w 38"/>
                                <a:gd name="T7" fmla="*/ 1273 h 657"/>
                                <a:gd name="T8" fmla="*/ 19 w 38"/>
                                <a:gd name="T9" fmla="*/ 1051 h 657"/>
                                <a:gd name="T10" fmla="*/ 12 w 38"/>
                                <a:gd name="T11" fmla="*/ 982 h 657"/>
                                <a:gd name="T12" fmla="*/ 6 w 38"/>
                                <a:gd name="T13" fmla="*/ 920 h 657"/>
                                <a:gd name="T14" fmla="*/ 2 w 38"/>
                                <a:gd name="T15" fmla="*/ 832 h 657"/>
                                <a:gd name="T16" fmla="*/ 0 w 38"/>
                                <a:gd name="T17" fmla="*/ 767 h 657"/>
                                <a:gd name="T18" fmla="*/ 0 w 38"/>
                                <a:gd name="T19" fmla="*/ 757 h 657"/>
                                <a:gd name="T20" fmla="*/ 0 w 38"/>
                                <a:gd name="T21" fmla="*/ 747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89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622"/>
                        <wpg:cNvGrpSpPr>
                          <a:grpSpLocks/>
                        </wpg:cNvGrpSpPr>
                        <wpg:grpSpPr bwMode="auto">
                          <a:xfrm>
                            <a:off x="907" y="1011"/>
                            <a:ext cx="49" cy="406"/>
                            <a:chOff x="907" y="1011"/>
                            <a:chExt cx="49" cy="406"/>
                          </a:xfrm>
                        </wpg:grpSpPr>
                        <wps:wsp>
                          <wps:cNvPr id="2828" name="Freeform 2623"/>
                          <wps:cNvSpPr>
                            <a:spLocks/>
                          </wps:cNvSpPr>
                          <wps:spPr bwMode="auto">
                            <a:xfrm>
                              <a:off x="907" y="1011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15 h 406"/>
                                <a:gd name="T2" fmla="*/ 29 w 49"/>
                                <a:gd name="T3" fmla="*/ 1346 h 406"/>
                                <a:gd name="T4" fmla="*/ 20 w 49"/>
                                <a:gd name="T5" fmla="*/ 1195 h 406"/>
                                <a:gd name="T6" fmla="*/ 19 w 49"/>
                                <a:gd name="T7" fmla="*/ 1166 h 406"/>
                                <a:gd name="T8" fmla="*/ 18 w 49"/>
                                <a:gd name="T9" fmla="*/ 1146 h 406"/>
                                <a:gd name="T10" fmla="*/ 17 w 49"/>
                                <a:gd name="T11" fmla="*/ 1129 h 406"/>
                                <a:gd name="T12" fmla="*/ 15 w 49"/>
                                <a:gd name="T13" fmla="*/ 1115 h 406"/>
                                <a:gd name="T14" fmla="*/ 12 w 49"/>
                                <a:gd name="T15" fmla="*/ 1098 h 406"/>
                                <a:gd name="T16" fmla="*/ 8 w 49"/>
                                <a:gd name="T17" fmla="*/ 1076 h 406"/>
                                <a:gd name="T18" fmla="*/ 0 w 49"/>
                                <a:gd name="T19" fmla="*/ 1011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4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620"/>
                        <wpg:cNvGrpSpPr>
                          <a:grpSpLocks/>
                        </wpg:cNvGrpSpPr>
                        <wpg:grpSpPr bwMode="auto">
                          <a:xfrm>
                            <a:off x="182" y="1460"/>
                            <a:ext cx="94" cy="94"/>
                            <a:chOff x="182" y="1460"/>
                            <a:chExt cx="94" cy="94"/>
                          </a:xfrm>
                        </wpg:grpSpPr>
                        <wps:wsp>
                          <wps:cNvPr id="2831" name="Freeform 2621"/>
                          <wps:cNvSpPr>
                            <a:spLocks/>
                          </wps:cNvSpPr>
                          <wps:spPr bwMode="auto">
                            <a:xfrm>
                              <a:off x="182" y="1460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5 h 94"/>
                                <a:gd name="T2" fmla="*/ 24 w 94"/>
                                <a:gd name="T3" fmla="*/ 1462 h 94"/>
                                <a:gd name="T4" fmla="*/ 38 w 94"/>
                                <a:gd name="T5" fmla="*/ 1460 h 94"/>
                                <a:gd name="T6" fmla="*/ 52 w 94"/>
                                <a:gd name="T7" fmla="*/ 1465 h 94"/>
                                <a:gd name="T8" fmla="*/ 77 w 94"/>
                                <a:gd name="T9" fmla="*/ 1485 h 94"/>
                                <a:gd name="T10" fmla="*/ 88 w 94"/>
                                <a:gd name="T11" fmla="*/ 1497 h 94"/>
                                <a:gd name="T12" fmla="*/ 93 w 94"/>
                                <a:gd name="T13" fmla="*/ 1510 h 94"/>
                                <a:gd name="T14" fmla="*/ 90 w 94"/>
                                <a:gd name="T15" fmla="*/ 1542 h 94"/>
                                <a:gd name="T16" fmla="*/ 80 w 94"/>
                                <a:gd name="T17" fmla="*/ 1554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2618"/>
                        <wpg:cNvGrpSpPr>
                          <a:grpSpLocks/>
                        </wpg:cNvGrpSpPr>
                        <wpg:grpSpPr bwMode="auto">
                          <a:xfrm>
                            <a:off x="930" y="954"/>
                            <a:ext cx="65" cy="113"/>
                            <a:chOff x="930" y="954"/>
                            <a:chExt cx="65" cy="113"/>
                          </a:xfrm>
                        </wpg:grpSpPr>
                        <wps:wsp>
                          <wps:cNvPr id="2833" name="Freeform 2619"/>
                          <wps:cNvSpPr>
                            <a:spLocks/>
                          </wps:cNvSpPr>
                          <wps:spPr bwMode="auto">
                            <a:xfrm>
                              <a:off x="930" y="954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6 h 113"/>
                                <a:gd name="T2" fmla="*/ 8 w 65"/>
                                <a:gd name="T3" fmla="*/ 962 h 113"/>
                                <a:gd name="T4" fmla="*/ 17 w 65"/>
                                <a:gd name="T5" fmla="*/ 954 h 113"/>
                                <a:gd name="T6" fmla="*/ 37 w 65"/>
                                <a:gd name="T7" fmla="*/ 958 h 113"/>
                                <a:gd name="T8" fmla="*/ 57 w 65"/>
                                <a:gd name="T9" fmla="*/ 967 h 113"/>
                                <a:gd name="T10" fmla="*/ 57 w 65"/>
                                <a:gd name="T11" fmla="*/ 982 h 113"/>
                                <a:gd name="T12" fmla="*/ 64 w 65"/>
                                <a:gd name="T13" fmla="*/ 1032 h 113"/>
                                <a:gd name="T14" fmla="*/ 62 w 65"/>
                                <a:gd name="T15" fmla="*/ 1058 h 113"/>
                                <a:gd name="T16" fmla="*/ 43 w 65"/>
                                <a:gd name="T17" fmla="*/ 1063 h 113"/>
                                <a:gd name="T18" fmla="*/ 19 w 65"/>
                                <a:gd name="T19" fmla="*/ 1066 h 113"/>
                                <a:gd name="T20" fmla="*/ 9 w 65"/>
                                <a:gd name="T21" fmla="*/ 1057 h 113"/>
                                <a:gd name="T22" fmla="*/ 0 w 65"/>
                                <a:gd name="T23" fmla="*/ 986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2616"/>
                        <wpg:cNvGrpSpPr>
                          <a:grpSpLocks/>
                        </wpg:cNvGrpSpPr>
                        <wpg:grpSpPr bwMode="auto">
                          <a:xfrm>
                            <a:off x="795" y="716"/>
                            <a:ext cx="82" cy="128"/>
                            <a:chOff x="795" y="716"/>
                            <a:chExt cx="82" cy="128"/>
                          </a:xfrm>
                        </wpg:grpSpPr>
                        <wps:wsp>
                          <wps:cNvPr id="2835" name="Freeform 2617"/>
                          <wps:cNvSpPr>
                            <a:spLocks/>
                          </wps:cNvSpPr>
                          <wps:spPr bwMode="auto">
                            <a:xfrm>
                              <a:off x="795" y="716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4 h 128"/>
                                <a:gd name="T2" fmla="*/ 9 w 82"/>
                                <a:gd name="T3" fmla="*/ 727 h 128"/>
                                <a:gd name="T4" fmla="*/ 21 w 82"/>
                                <a:gd name="T5" fmla="*/ 717 h 128"/>
                                <a:gd name="T6" fmla="*/ 45 w 82"/>
                                <a:gd name="T7" fmla="*/ 716 h 128"/>
                                <a:gd name="T8" fmla="*/ 68 w 82"/>
                                <a:gd name="T9" fmla="*/ 721 h 128"/>
                                <a:gd name="T10" fmla="*/ 76 w 82"/>
                                <a:gd name="T11" fmla="*/ 740 h 128"/>
                                <a:gd name="T12" fmla="*/ 82 w 82"/>
                                <a:gd name="T13" fmla="*/ 805 h 128"/>
                                <a:gd name="T14" fmla="*/ 79 w 82"/>
                                <a:gd name="T15" fmla="*/ 833 h 128"/>
                                <a:gd name="T16" fmla="*/ 66 w 82"/>
                                <a:gd name="T17" fmla="*/ 842 h 128"/>
                                <a:gd name="T18" fmla="*/ 34 w 82"/>
                                <a:gd name="T19" fmla="*/ 844 h 128"/>
                                <a:gd name="T20" fmla="*/ 16 w 82"/>
                                <a:gd name="T21" fmla="*/ 841 h 128"/>
                                <a:gd name="T22" fmla="*/ 8 w 82"/>
                                <a:gd name="T23" fmla="*/ 829 h 128"/>
                                <a:gd name="T24" fmla="*/ 0 w 82"/>
                                <a:gd name="T25" fmla="*/ 754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66" y="126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2614"/>
                        <wpg:cNvGrpSpPr>
                          <a:grpSpLocks/>
                        </wpg:cNvGrpSpPr>
                        <wpg:grpSpPr bwMode="auto">
                          <a:xfrm>
                            <a:off x="694" y="621"/>
                            <a:ext cx="81" cy="127"/>
                            <a:chOff x="694" y="621"/>
                            <a:chExt cx="81" cy="127"/>
                          </a:xfrm>
                        </wpg:grpSpPr>
                        <wps:wsp>
                          <wps:cNvPr id="2837" name="Freeform 2615"/>
                          <wps:cNvSpPr>
                            <a:spLocks/>
                          </wps:cNvSpPr>
                          <wps:spPr bwMode="auto">
                            <a:xfrm>
                              <a:off x="694" y="621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8 h 127"/>
                                <a:gd name="T2" fmla="*/ 7 w 81"/>
                                <a:gd name="T3" fmla="*/ 632 h 127"/>
                                <a:gd name="T4" fmla="*/ 16 w 81"/>
                                <a:gd name="T5" fmla="*/ 621 h 127"/>
                                <a:gd name="T6" fmla="*/ 31 w 81"/>
                                <a:gd name="T7" fmla="*/ 621 h 127"/>
                                <a:gd name="T8" fmla="*/ 63 w 81"/>
                                <a:gd name="T9" fmla="*/ 629 h 127"/>
                                <a:gd name="T10" fmla="*/ 77 w 81"/>
                                <a:gd name="T11" fmla="*/ 638 h 127"/>
                                <a:gd name="T12" fmla="*/ 80 w 81"/>
                                <a:gd name="T13" fmla="*/ 656 h 127"/>
                                <a:gd name="T14" fmla="*/ 78 w 81"/>
                                <a:gd name="T15" fmla="*/ 721 h 127"/>
                                <a:gd name="T16" fmla="*/ 71 w 81"/>
                                <a:gd name="T17" fmla="*/ 743 h 127"/>
                                <a:gd name="T18" fmla="*/ 58 w 81"/>
                                <a:gd name="T19" fmla="*/ 747 h 127"/>
                                <a:gd name="T20" fmla="*/ 26 w 81"/>
                                <a:gd name="T21" fmla="*/ 741 h 127"/>
                                <a:gd name="T22" fmla="*/ 11 w 81"/>
                                <a:gd name="T23" fmla="*/ 733 h 127"/>
                                <a:gd name="T24" fmla="*/ 4 w 81"/>
                                <a:gd name="T25" fmla="*/ 719 h 127"/>
                                <a:gd name="T26" fmla="*/ 0 w 81"/>
                                <a:gd name="T27" fmla="*/ 658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8" y="100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2612"/>
                        <wpg:cNvGrpSpPr>
                          <a:grpSpLocks/>
                        </wpg:cNvGrpSpPr>
                        <wpg:grpSpPr bwMode="auto">
                          <a:xfrm>
                            <a:off x="576" y="758"/>
                            <a:ext cx="85" cy="142"/>
                            <a:chOff x="576" y="758"/>
                            <a:chExt cx="85" cy="142"/>
                          </a:xfrm>
                        </wpg:grpSpPr>
                        <wps:wsp>
                          <wps:cNvPr id="2839" name="Freeform 2613"/>
                          <wps:cNvSpPr>
                            <a:spLocks/>
                          </wps:cNvSpPr>
                          <wps:spPr bwMode="auto">
                            <a:xfrm>
                              <a:off x="576" y="758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93 h 142"/>
                                <a:gd name="T2" fmla="*/ 0 w 85"/>
                                <a:gd name="T3" fmla="*/ 852 h 142"/>
                                <a:gd name="T4" fmla="*/ 3 w 85"/>
                                <a:gd name="T5" fmla="*/ 878 h 142"/>
                                <a:gd name="T6" fmla="*/ 17 w 85"/>
                                <a:gd name="T7" fmla="*/ 888 h 142"/>
                                <a:gd name="T8" fmla="*/ 44 w 85"/>
                                <a:gd name="T9" fmla="*/ 899 h 142"/>
                                <a:gd name="T10" fmla="*/ 58 w 85"/>
                                <a:gd name="T11" fmla="*/ 900 h 142"/>
                                <a:gd name="T12" fmla="*/ 70 w 85"/>
                                <a:gd name="T13" fmla="*/ 893 h 142"/>
                                <a:gd name="T14" fmla="*/ 79 w 85"/>
                                <a:gd name="T15" fmla="*/ 866 h 142"/>
                                <a:gd name="T16" fmla="*/ 84 w 85"/>
                                <a:gd name="T17" fmla="*/ 847 h 142"/>
                                <a:gd name="T18" fmla="*/ 85 w 85"/>
                                <a:gd name="T19" fmla="*/ 832 h 142"/>
                                <a:gd name="T20" fmla="*/ 84 w 85"/>
                                <a:gd name="T21" fmla="*/ 817 h 142"/>
                                <a:gd name="T22" fmla="*/ 81 w 85"/>
                                <a:gd name="T23" fmla="*/ 796 h 142"/>
                                <a:gd name="T24" fmla="*/ 68 w 85"/>
                                <a:gd name="T25" fmla="*/ 775 h 142"/>
                                <a:gd name="T26" fmla="*/ 59 w 85"/>
                                <a:gd name="T27" fmla="*/ 763 h 142"/>
                                <a:gd name="T28" fmla="*/ 50 w 85"/>
                                <a:gd name="T29" fmla="*/ 758 h 142"/>
                                <a:gd name="T30" fmla="*/ 40 w 85"/>
                                <a:gd name="T31" fmla="*/ 762 h 142"/>
                                <a:gd name="T32" fmla="*/ 28 w 85"/>
                                <a:gd name="T33" fmla="*/ 773 h 142"/>
                                <a:gd name="T34" fmla="*/ 10 w 85"/>
                                <a:gd name="T35" fmla="*/ 793 h 14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2610"/>
                        <wpg:cNvGrpSpPr>
                          <a:grpSpLocks/>
                        </wpg:cNvGrpSpPr>
                        <wpg:grpSpPr bwMode="auto">
                          <a:xfrm>
                            <a:off x="421" y="1617"/>
                            <a:ext cx="26" cy="125"/>
                            <a:chOff x="421" y="1617"/>
                            <a:chExt cx="26" cy="125"/>
                          </a:xfrm>
                        </wpg:grpSpPr>
                        <wps:wsp>
                          <wps:cNvPr id="2841" name="Freeform 2611"/>
                          <wps:cNvSpPr>
                            <a:spLocks/>
                          </wps:cNvSpPr>
                          <wps:spPr bwMode="auto">
                            <a:xfrm>
                              <a:off x="421" y="1617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7 h 125"/>
                                <a:gd name="T2" fmla="*/ 6 w 26"/>
                                <a:gd name="T3" fmla="*/ 1682 h 125"/>
                                <a:gd name="T4" fmla="*/ 0 w 26"/>
                                <a:gd name="T5" fmla="*/ 1742 h 125"/>
                                <a:gd name="T6" fmla="*/ 7 w 26"/>
                                <a:gd name="T7" fmla="*/ 1696 h 125"/>
                                <a:gd name="T8" fmla="*/ 13 w 26"/>
                                <a:gd name="T9" fmla="*/ 1664 h 125"/>
                                <a:gd name="T10" fmla="*/ 17 w 26"/>
                                <a:gd name="T11" fmla="*/ 1643 h 125"/>
                                <a:gd name="T12" fmla="*/ 20 w 26"/>
                                <a:gd name="T13" fmla="*/ 1630 h 125"/>
                                <a:gd name="T14" fmla="*/ 22 w 26"/>
                                <a:gd name="T15" fmla="*/ 1622 h 125"/>
                                <a:gd name="T16" fmla="*/ 25 w 26"/>
                                <a:gd name="T17" fmla="*/ 1617 h 125"/>
                                <a:gd name="T18" fmla="*/ 17 w 26"/>
                                <a:gd name="T19" fmla="*/ 1617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86F9C" id="Group 2609" o:spid="_x0000_s1026" style="width:59.95pt;height:93.25pt;mso-position-horizontal-relative:char;mso-position-vertical-relative:line" coordsize="1199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">
                <v:shape id="Picture 2636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"/>
                <v:group id="Group 2630" o:spid="_x0000_s1028" style="position:absolute;left:180;top:619;width:914;height:1241" coordorigin="180,619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gE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nMD/m/AE5PoPAAD//wMAUEsBAi0AFAAGAAgAAAAhANvh9svuAAAAhQEAABMAAAAAAAAA&#10;AAAAAAAAAAAAAFtDb250ZW50X1R5cGVzXS54bWxQSwECLQAUAAYACAAAACEAWvQsW78AAAAVAQAA&#10;CwAAAAAAAAAAAAAAAAAfAQAAX3JlbHMvLnJlbHNQSwECLQAUAAYACAAAACEAtUB4BMYAAADdAAAA&#10;DwAAAAAAAAAAAAAAAAAHAgAAZHJzL2Rvd25yZXYueG1sUEsFBgAAAAADAAMAtwAAAPoCAAAAAA==&#10;">
                  <v:shape id="Freeform 2635" o:spid="_x0000_s1029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" path="m48,813r-17,4l15,827,1,843,,860r11,24l25,896r19,18l81,965r27,54l141,1090r23,66l166,1165r4,15l175,1198r6,22l189,1241r723,l913,1226r,-14l913,1197r,-14l909,1113r-2,-23l905,1068r-8,-68l896,996r-635,l258,989,220,923,153,859r-4,-3l83,818,66,814,48,813xe" stroked="f">
                    <v:path arrowok="t" o:connecttype="custom" o:connectlocs="48,1432;31,1436;15,1446;1,1462;0,1479;11,1503;25,1515;44,1533;81,1584;108,1638;141,1709;164,1775;166,1784;170,1799;175,1817;181,1839;189,1860;912,1860;913,1845;913,1831;913,1816;913,1802;909,1732;907,1709;905,1687;897,1619;896,1615;261,1615;258,1608;220,1542;153,1478;149,1475;83,1437;66,1433;48,1432" o:connectangles="0,0,0,0,0,0,0,0,0,0,0,0,0,0,0,0,0,0,0,0,0,0,0,0,0,0,0,0,0,0,0,0,0,0,0"/>
                  </v:shape>
                  <v:shape id="Freeform 2634" o:spid="_x0000_s1030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" path="m438,149r-59,63l375,229r-6,24l362,279r-7,24l350,320r-3,17l344,359r-4,27l337,411r-9,57l316,544r-4,47l310,610r-5,68l297,757r-10,70l283,851r-11,77l270,956r-4,19l261,996r635,l892,974,875,880r-5,-33l865,824r-3,-23l857,775r-4,-26l850,725r-2,-19l846,682r-7,-74l835,540r-1,-11l834,510r-9,-79l817,390r-89,l727,377r-2,-23l724,321r-1,-12l720,289r-3,-25l714,237r-5,-27l707,193r-3,-22l477,171,464,158r-26,-9xe" stroked="f">
                    <v:path arrowok="t" o:connecttype="custom" o:connectlocs="438,768;379,831;375,848;369,872;362,898;355,922;350,939;347,956;344,978;340,1005;337,1030;328,1087;316,1163;312,1210;310,1229;305,1297;297,1376;287,1446;283,1470;272,1547;270,1575;266,1594;261,1615;896,1615;892,1593;875,1499;870,1466;865,1443;862,1420;857,1394;853,1368;850,1344;848,1325;846,1301;839,1227;835,1159;834,1148;834,1129;825,1050;817,1009;728,1009;727,996;725,973;724,940;723,928;720,908;717,883;714,856;709,829;707,812;704,790;477,790;464,777;438,768" o:connectangles="0,0,0,0,0,0,0,0,0,0,0,0,0,0,0,0,0,0,0,0,0,0,0,0,0,0,0,0,0,0,0,0,0,0,0,0,0,0,0,0,0,0,0,0,0,0,0,0,0,0,0,0,0,0"/>
                  </v:shape>
                  <v:shape id="Freeform 2633" o:spid="_x0000_s1031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" path="m765,333r-12,6l738,356r-10,34l817,390r-4,-17l808,350,793,337r-28,-4xe" stroked="f">
                    <v:path arrowok="t" o:connecttype="custom" o:connectlocs="765,952;753,958;738,975;728,1009;817,1009;813,992;808,969;793,956;765,952" o:connectangles="0,0,0,0,0,0,0,0,0"/>
                  </v:shape>
                  <v:shape id="Freeform 2632" o:spid="_x0000_s1032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" path="m555,l494,59r-11,69l477,171r227,l703,168r-3,-27l697,128r-94,l603,122r-1,-18l601,79,600,47,597,32,585,13,555,xe" stroked="f">
                    <v:path arrowok="t" o:connecttype="custom" o:connectlocs="555,619;494,678;483,747;477,790;704,790;703,787;700,760;697,747;697,747;603,747;603,741;602,723;601,698;600,666;597,651;585,632;555,619" o:connectangles="0,0,0,0,0,0,0,0,0,0,0,0,0,0,0,0,0"/>
                  </v:shape>
                  <v:shape id="Freeform 2631" o:spid="_x0000_s1033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" path="m640,95r-19,9l603,128r94,l689,111,671,97,640,95xe" stroked="f">
                    <v:path arrowok="t" o:connecttype="custom" o:connectlocs="640,714;621,723;603,747;697,747;689,730;671,716;640,714" o:connectangles="0,0,0,0,0,0,0"/>
                  </v:shape>
                </v:group>
                <v:group id="Group 2628" o:spid="_x0000_s1034" style="position:absolute;left:180;top:619;width:914;height:1241" coordorigin="180,619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S6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">
                  <v:shape id="Freeform 2629" o:spid="_x0000_s1035" style="position:absolute;left:180;top:61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" path="m189,1241r-19,-61l164,1156r-6,-20l130,1066,98,998,62,933,11,884,,860,1,843,15,827,31,817r17,-4l66,814r64,28l153,859r27,21l235,943r26,53l266,975r4,-19l272,928r3,-26l278,881r1,-10l283,851r4,-25l297,757r8,-79l311,608r2,-45l316,544r12,-76l337,411r3,-25l344,359r3,-23l350,320r5,-17l362,279r7,-26l375,229r4,-17l395,178r19,-19l429,151r9,-2l464,158r13,13l480,149,491,75,526,9,555,r30,13l597,32r3,15l601,79r1,26l603,122r,6l621,104r19,-9l697,128r6,40l707,193r2,17l714,237r3,27l720,289r3,20l724,321r1,33l727,377r1,13l738,356r15,-17l765,333r28,4l808,350r15,71l832,486r3,54l835,560r6,76l847,698r1,8l850,725r12,76l870,847r3,19l886,942r11,58l900,1020r2,15l904,1050r1,18l907,1091r2,22l913,1183r,14l913,1212r,14l912,1241e" filled="f" strokecolor="#231f20" strokeweight=".38pt">
                    <v:path arrowok="t" o:connecttype="custom" o:connectlocs="170,1799;158,1755;98,1617;11,1503;1,1462;31,1436;66,1433;153,1478;235,1562;266,1594;272,1547;278,1500;283,1470;297,1376;311,1227;316,1163;337,1030;344,978;350,939;362,898;375,848;395,797;429,770;464,777;480,768;526,628;585,632;600,666;602,724;603,747;640,714;703,787;709,829;717,883;723,928;725,973;728,1009;753,958;793,956;823,1040;835,1159;841,1255;848,1325;862,1420;873,1485;897,1619;902,1654;905,1687;909,1732;913,1816;913,1845;912,1860" o:connectangles="0,0,0,0,0,0,0,0,0,0,0,0,0,0,0,0,0,0,0,0,0,0,0,0,0,0,0,0,0,0,0,0,0,0,0,0,0,0,0,0,0,0,0,0,0,0,0,0,0,0,0,0"/>
                  </v:shape>
                </v:group>
                <v:group id="Group 2626" o:spid="_x0000_s1036" style="position:absolute;left:633;top:794;width:28;height:648" coordorigin="633,794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9W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">
                  <v:shape id="Freeform 2627" o:spid="_x0000_s1037" style="position:absolute;left:633;top:794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" path="m,647l17,582r1,-49l18,497r1,-64l20,428,19,406,16,341,14,316,13,286r,-24l13,243r,-15l15,213r1,-16l19,179r3,-35l27,83,28,20,26,e" filled="f" strokecolor="#231f20" strokeweight=".19pt">
                    <v:path arrowok="t" o:connecttype="custom" o:connectlocs="0,1441;17,1376;18,1327;18,1291;19,1227;20,1222;19,1200;16,1135;14,1110;13,1080;13,1056;13,1037;13,1022;15,1007;16,991;19,973;22,938;27,877;28,814;26,794" o:connectangles="0,0,0,0,0,0,0,0,0,0,0,0,0,0,0,0,0,0,0,0"/>
                  </v:shape>
                </v:group>
                <v:group id="Group 2624" o:spid="_x0000_s1038" style="position:absolute;left:784;top:747;width:38;height:657" coordorigin="784,747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K5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JFJ5vwhOQy38AAAD//wMAUEsBAi0AFAAGAAgAAAAhANvh9svuAAAAhQEAABMAAAAAAAAA&#10;AAAAAAAAAAAAAFtDb250ZW50X1R5cGVzXS54bWxQSwECLQAUAAYACAAAACEAWvQsW78AAAAVAQAA&#10;CwAAAAAAAAAAAAAAAAAfAQAAX3JlbHMvLnJlbHNQSwECLQAUAAYACAAAACEAeyyyucYAAADdAAAA&#10;DwAAAAAAAAAAAAAAAAAHAgAAZHJzL2Rvd25yZXYueG1sUEsFBgAAAAADAAMAtwAAAPoCAAAAAA==&#10;">
                  <v:shape id="Freeform 2625" o:spid="_x0000_s1039" style="position:absolute;left:784;top:747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" path="m37,657l20,589,19,553r,-27l19,304,12,235,6,173,2,85,,20,,10,,e" filled="f" strokecolor="#231f20" strokeweight=".19pt">
                    <v:path arrowok="t" o:connecttype="custom" o:connectlocs="37,1404;20,1336;19,1300;19,1273;19,1051;12,982;6,920;2,832;0,767;0,757;0,747" o:connectangles="0,0,0,0,0,0,0,0,0,0,0"/>
                  </v:shape>
                </v:group>
                <v:group id="Group 2622" o:spid="_x0000_s1040" style="position:absolute;left:907;top:1011;width:49;height:406" coordorigin="907,1011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lV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JI5vD3JjwBuf4FAAD//wMAUEsBAi0AFAAGAAgAAAAhANvh9svuAAAAhQEAABMAAAAAAAAA&#10;AAAAAAAAAAAAAFtDb250ZW50X1R5cGVzXS54bWxQSwECLQAUAAYACAAAACEAWvQsW78AAAAVAQAA&#10;CwAAAAAAAAAAAAAAAAAfAQAAX3JlbHMvLnJlbHNQSwECLQAUAAYACAAAACEA5LKJVcYAAADdAAAA&#10;DwAAAAAAAAAAAAAAAAAHAgAAZHJzL2Rvd25yZXYueG1sUEsFBgAAAAADAAMAtwAAAPoCAAAAAA==&#10;">
                  <v:shape id="Freeform 2623" o:spid="_x0000_s1041" style="position:absolute;left:907;top:1011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" path="m48,404l29,335,20,184,19,155,18,135,17,118,15,104,12,87,8,65,,e" filled="f" strokecolor="#231f20" strokeweight=".19pt">
                    <v:path arrowok="t" o:connecttype="custom" o:connectlocs="48,1415;29,1346;20,1195;19,1166;18,1146;17,1129;15,1115;12,1098;8,1076;0,1011" o:connectangles="0,0,0,0,0,0,0,0,0,0"/>
                  </v:shape>
                </v:group>
                <v:group id="Group 2620" o:spid="_x0000_s1042" style="position:absolute;left:182;top:1460;width:94;height:94" coordorigin="182,1460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2621" o:spid="_x0000_s1043" style="position:absolute;left:182;top:1460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" path="m,15l24,2,38,,52,5,77,25,88,37r5,13l90,82,80,94e" filled="f" strokecolor="#231f20" strokeweight=".19pt">
                    <v:path arrowok="t" o:connecttype="custom" o:connectlocs="0,1475;24,1462;38,1460;52,1465;77,1485;88,1497;93,1510;90,1542;80,1554" o:connectangles="0,0,0,0,0,0,0,0,0"/>
                  </v:shape>
                </v:group>
                <v:group id="Group 2618" o:spid="_x0000_s1044" style="position:absolute;left:930;top:954;width:65;height:113" coordorigin="930,954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<v:shape id="Freeform 2619" o:spid="_x0000_s1045" style="position:absolute;left:930;top:954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" path="m,32l8,8,17,,37,4r20,9l57,28r7,50l62,104r-19,5l19,112,9,103,,32xe" filled="f" strokecolor="#231f20" strokeweight=".19pt">
                    <v:path arrowok="t" o:connecttype="custom" o:connectlocs="0,986;8,962;17,954;37,958;57,967;57,982;64,1032;62,1058;43,1063;19,1066;9,1057;0,986" o:connectangles="0,0,0,0,0,0,0,0,0,0,0,0"/>
                  </v:shape>
                </v:group>
                <v:group id="Group 2616" o:spid="_x0000_s1046" style="position:absolute;left:795;top:716;width:82;height:128" coordorigin="795,716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shape id="Freeform 2617" o:spid="_x0000_s1047" style="position:absolute;left:795;top:716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" path="m,38l9,11,21,1,45,,68,5r8,19l82,89r-3,28l66,126r-32,2l16,125,8,113,,38xe" filled="f" strokecolor="#231f20" strokeweight=".19pt">
                    <v:path arrowok="t" o:connecttype="custom" o:connectlocs="0,754;9,727;21,717;45,716;68,721;76,740;82,805;79,833;66,842;34,844;16,841;8,829;0,754" o:connectangles="0,0,0,0,0,0,0,0,0,0,0,0,0"/>
                  </v:shape>
                </v:group>
                <v:group id="Group 2614" o:spid="_x0000_s1048" style="position:absolute;left:694;top:621;width:81;height:127" coordorigin="694,621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    <v:shape id="Freeform 2615" o:spid="_x0000_s1049" style="position:absolute;left:694;top:621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" path="m,37l7,11,16,,31,,63,8r14,9l80,35r-2,65l71,122r-13,4l26,120,11,112,4,98,,37xe" filled="f" strokecolor="#231f20" strokeweight=".19pt">
                    <v:path arrowok="t" o:connecttype="custom" o:connectlocs="0,658;7,632;16,621;31,621;63,629;77,638;80,656;78,721;71,743;58,747;26,741;11,733;4,719;0,658" o:connectangles="0,0,0,0,0,0,0,0,0,0,0,0,0,0"/>
                  </v:shape>
                </v:group>
                <v:group id="Group 2612" o:spid="_x0000_s1050" style="position:absolute;left:576;top:758;width:85;height:142" coordorigin="576,758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shape id="Freeform 2613" o:spid="_x0000_s1051" style="position:absolute;left:576;top:758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" path="m10,35l,94r3,26l17,130r27,11l58,142r12,-7l79,108,84,89,85,74,84,59,81,38,68,17,59,5,50,,40,4,28,15,10,35xe" filled="f" strokecolor="#231f20" strokeweight=".19pt">
                    <v:path arrowok="t" o:connecttype="custom" o:connectlocs="10,793;0,852;3,878;17,888;44,899;58,900;70,893;79,866;84,847;85,832;84,817;81,796;68,775;59,763;50,758;40,762;28,773;10,793" o:connectangles="0,0,0,0,0,0,0,0,0,0,0,0,0,0,0,0,0,0"/>
                  </v:shape>
                </v:group>
                <v:group id="Group 2610" o:spid="_x0000_s1052" style="position:absolute;left:421;top:1617;width:26;height:125" coordorigin="421,1617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2611" o:spid="_x0000_s1053" style="position:absolute;left:421;top:1617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" path="m17,l6,65,,125,7,79,13,47,17,26,20,13,22,5,25,,17,xe" fillcolor="#231f20" stroked="f">
                    <v:path arrowok="t" o:connecttype="custom" o:connectlocs="17,1617;6,1682;0,1742;7,1696;13,1664;17,1643;20,1630;22,1622;25,1617;17,1617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6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03910" cy="1563370"/>
                <wp:effectExtent l="1905" t="0" r="3810" b="635"/>
                <wp:docPr id="2810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563370"/>
                          <a:chOff x="0" y="0"/>
                          <a:chExt cx="1266" cy="2462"/>
                        </a:xfrm>
                      </wpg:grpSpPr>
                      <pic:pic xmlns:pic="http://schemas.openxmlformats.org/drawingml/2006/picture">
                        <pic:nvPicPr>
                          <pic:cNvPr id="2811" name="Picture 2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2" name="Picture 2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1427"/>
                            <a:ext cx="1051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4341CE" id="Group 2606" o:spid="_x0000_s1026" style="width:63.3pt;height:123.1pt;mso-position-horizontal-relative:char;mso-position-vertical-relative:line" coordsize="1266,2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">
                <v:shape id="Picture 2608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"/>
                <v:shape id="Picture 2607" o:spid="_x0000_s1028" type="#_x0000_t75" style="position:absolute;left:214;top:1427;width:1051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46"/>
        </w:rPr>
        <mc:AlternateContent>
          <mc:Choice Requires="wpg">
            <w:drawing>
              <wp:inline distT="0" distB="0" distL="0" distR="0">
                <wp:extent cx="768985" cy="1273810"/>
                <wp:effectExtent l="3175" t="2540" r="0" b="0"/>
                <wp:docPr id="2807" name="Group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273810"/>
                          <a:chOff x="0" y="0"/>
                          <a:chExt cx="1211" cy="2006"/>
                        </a:xfrm>
                      </wpg:grpSpPr>
                      <pic:pic xmlns:pic="http://schemas.openxmlformats.org/drawingml/2006/picture">
                        <pic:nvPicPr>
                          <pic:cNvPr id="2808" name="Picture 2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9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1040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3896C6" id="Group 2603" o:spid="_x0000_s1026" style="width:60.55pt;height:100.3pt;mso-position-horizontal-relative:char;mso-position-vertical-relative:line" coordsize="1211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">
                <v:shape id="Picture 2605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"/>
                <v:shape id="Picture 2604" o:spid="_x0000_s1028" type="#_x0000_t75" style="position:absolute;left:217;top:1040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"/>
                <w10:anchorlock/>
              </v:group>
            </w:pict>
          </mc:Fallback>
        </mc:AlternateContent>
      </w:r>
      <w:r w:rsidR="00B73054" w:rsidRPr="00A136BC">
        <w:rPr>
          <w:position w:val="46"/>
        </w:rPr>
        <w:tab/>
      </w:r>
      <w:r>
        <w:rPr>
          <w:noProof/>
          <w:position w:val="84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5715" b="635"/>
                <wp:docPr id="2771" name="Group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772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73" name="Group 2600"/>
                        <wpg:cNvGrpSpPr>
                          <a:grpSpLocks/>
                        </wpg:cNvGrpSpPr>
                        <wpg:grpSpPr bwMode="auto">
                          <a:xfrm>
                            <a:off x="102" y="1398"/>
                            <a:ext cx="2" cy="109"/>
                            <a:chOff x="102" y="1398"/>
                            <a:chExt cx="2" cy="109"/>
                          </a:xfrm>
                        </wpg:grpSpPr>
                        <wps:wsp>
                          <wps:cNvPr id="2774" name="Freeform 2601"/>
                          <wps:cNvSpPr>
                            <a:spLocks/>
                          </wps:cNvSpPr>
                          <wps:spPr bwMode="auto">
                            <a:xfrm>
                              <a:off x="102" y="139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98 h 109"/>
                                <a:gd name="T2" fmla="*/ 0 w 2"/>
                                <a:gd name="T3" fmla="*/ 1506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598"/>
                        <wpg:cNvGrpSpPr>
                          <a:grpSpLocks/>
                        </wpg:cNvGrpSpPr>
                        <wpg:grpSpPr bwMode="auto">
                          <a:xfrm>
                            <a:off x="183" y="1576"/>
                            <a:ext cx="109" cy="2"/>
                            <a:chOff x="183" y="1576"/>
                            <a:chExt cx="109" cy="2"/>
                          </a:xfrm>
                        </wpg:grpSpPr>
                        <wps:wsp>
                          <wps:cNvPr id="2776" name="Freeform 2599"/>
                          <wps:cNvSpPr>
                            <a:spLocks/>
                          </wps:cNvSpPr>
                          <wps:spPr bwMode="auto">
                            <a:xfrm>
                              <a:off x="183" y="1576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596"/>
                        <wpg:cNvGrpSpPr>
                          <a:grpSpLocks/>
                        </wpg:cNvGrpSpPr>
                        <wpg:grpSpPr bwMode="auto">
                          <a:xfrm>
                            <a:off x="361" y="1387"/>
                            <a:ext cx="2" cy="109"/>
                            <a:chOff x="361" y="1387"/>
                            <a:chExt cx="2" cy="109"/>
                          </a:xfrm>
                        </wpg:grpSpPr>
                        <wps:wsp>
                          <wps:cNvPr id="2778" name="Freeform 2597"/>
                          <wps:cNvSpPr>
                            <a:spLocks/>
                          </wps:cNvSpPr>
                          <wps:spPr bwMode="auto">
                            <a:xfrm>
                              <a:off x="361" y="1387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95 h 109"/>
                                <a:gd name="T2" fmla="*/ 0 w 2"/>
                                <a:gd name="T3" fmla="*/ 138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594"/>
                        <wpg:cNvGrpSpPr>
                          <a:grpSpLocks/>
                        </wpg:cNvGrpSpPr>
                        <wpg:grpSpPr bwMode="auto">
                          <a:xfrm>
                            <a:off x="172" y="1317"/>
                            <a:ext cx="109" cy="2"/>
                            <a:chOff x="172" y="1317"/>
                            <a:chExt cx="109" cy="2"/>
                          </a:xfrm>
                        </wpg:grpSpPr>
                        <wps:wsp>
                          <wps:cNvPr id="2780" name="Freeform 2595"/>
                          <wps:cNvSpPr>
                            <a:spLocks/>
                          </wps:cNvSpPr>
                          <wps:spPr bwMode="auto">
                            <a:xfrm>
                              <a:off x="172" y="1317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592"/>
                        <wpg:cNvGrpSpPr>
                          <a:grpSpLocks/>
                        </wpg:cNvGrpSpPr>
                        <wpg:grpSpPr bwMode="auto">
                          <a:xfrm>
                            <a:off x="102" y="1338"/>
                            <a:ext cx="4" cy="38"/>
                            <a:chOff x="102" y="1338"/>
                            <a:chExt cx="4" cy="38"/>
                          </a:xfrm>
                        </wpg:grpSpPr>
                        <wps:wsp>
                          <wps:cNvPr id="2782" name="Freeform 2593"/>
                          <wps:cNvSpPr>
                            <a:spLocks/>
                          </wps:cNvSpPr>
                          <wps:spPr bwMode="auto">
                            <a:xfrm>
                              <a:off x="102" y="1338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338 h 38"/>
                                <a:gd name="T2" fmla="*/ 1 w 4"/>
                                <a:gd name="T3" fmla="*/ 1343 h 38"/>
                                <a:gd name="T4" fmla="*/ 0 w 4"/>
                                <a:gd name="T5" fmla="*/ 1349 h 38"/>
                                <a:gd name="T6" fmla="*/ 0 w 4"/>
                                <a:gd name="T7" fmla="*/ 1357 h 38"/>
                                <a:gd name="T8" fmla="*/ 0 w 4"/>
                                <a:gd name="T9" fmla="*/ 1375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590"/>
                        <wpg:cNvGrpSpPr>
                          <a:grpSpLocks/>
                        </wpg:cNvGrpSpPr>
                        <wpg:grpSpPr bwMode="auto">
                          <a:xfrm>
                            <a:off x="102" y="1518"/>
                            <a:ext cx="5" cy="38"/>
                            <a:chOff x="102" y="1518"/>
                            <a:chExt cx="5" cy="38"/>
                          </a:xfrm>
                        </wpg:grpSpPr>
                        <wps:wsp>
                          <wps:cNvPr id="2784" name="Freeform 2591"/>
                          <wps:cNvSpPr>
                            <a:spLocks/>
                          </wps:cNvSpPr>
                          <wps:spPr bwMode="auto">
                            <a:xfrm>
                              <a:off x="102" y="1518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518 h 38"/>
                                <a:gd name="T2" fmla="*/ 0 w 5"/>
                                <a:gd name="T3" fmla="*/ 1536 h 38"/>
                                <a:gd name="T4" fmla="*/ 0 w 5"/>
                                <a:gd name="T5" fmla="*/ 1546 h 38"/>
                                <a:gd name="T6" fmla="*/ 4 w 5"/>
                                <a:gd name="T7" fmla="*/ 1555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588"/>
                        <wpg:cNvGrpSpPr>
                          <a:grpSpLocks/>
                        </wpg:cNvGrpSpPr>
                        <wpg:grpSpPr bwMode="auto">
                          <a:xfrm>
                            <a:off x="123" y="1572"/>
                            <a:ext cx="38" cy="4"/>
                            <a:chOff x="123" y="1572"/>
                            <a:chExt cx="38" cy="4"/>
                          </a:xfrm>
                        </wpg:grpSpPr>
                        <wps:wsp>
                          <wps:cNvPr id="2786" name="Freeform 2589"/>
                          <wps:cNvSpPr>
                            <a:spLocks/>
                          </wps:cNvSpPr>
                          <wps:spPr bwMode="auto">
                            <a:xfrm>
                              <a:off x="123" y="1572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572 h 4"/>
                                <a:gd name="T2" fmla="*/ 5 w 38"/>
                                <a:gd name="T3" fmla="*/ 1575 h 4"/>
                                <a:gd name="T4" fmla="*/ 11 w 38"/>
                                <a:gd name="T5" fmla="*/ 1576 h 4"/>
                                <a:gd name="T6" fmla="*/ 19 w 38"/>
                                <a:gd name="T7" fmla="*/ 1576 h 4"/>
                                <a:gd name="T8" fmla="*/ 37 w 38"/>
                                <a:gd name="T9" fmla="*/ 1576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586"/>
                        <wpg:cNvGrpSpPr>
                          <a:grpSpLocks/>
                        </wpg:cNvGrpSpPr>
                        <wpg:grpSpPr bwMode="auto">
                          <a:xfrm>
                            <a:off x="303" y="1572"/>
                            <a:ext cx="38" cy="5"/>
                            <a:chOff x="303" y="1572"/>
                            <a:chExt cx="38" cy="5"/>
                          </a:xfrm>
                        </wpg:grpSpPr>
                        <wps:wsp>
                          <wps:cNvPr id="2788" name="Freeform 2587"/>
                          <wps:cNvSpPr>
                            <a:spLocks/>
                          </wps:cNvSpPr>
                          <wps:spPr bwMode="auto">
                            <a:xfrm>
                              <a:off x="303" y="1572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576 h 5"/>
                                <a:gd name="T2" fmla="*/ 18 w 38"/>
                                <a:gd name="T3" fmla="*/ 1576 h 5"/>
                                <a:gd name="T4" fmla="*/ 27 w 38"/>
                                <a:gd name="T5" fmla="*/ 1576 h 5"/>
                                <a:gd name="T6" fmla="*/ 37 w 38"/>
                                <a:gd name="T7" fmla="*/ 157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584"/>
                        <wpg:cNvGrpSpPr>
                          <a:grpSpLocks/>
                        </wpg:cNvGrpSpPr>
                        <wpg:grpSpPr bwMode="auto">
                          <a:xfrm>
                            <a:off x="357" y="1518"/>
                            <a:ext cx="4" cy="38"/>
                            <a:chOff x="357" y="1518"/>
                            <a:chExt cx="4" cy="38"/>
                          </a:xfrm>
                        </wpg:grpSpPr>
                        <wps:wsp>
                          <wps:cNvPr id="2800" name="Freeform 2585"/>
                          <wps:cNvSpPr>
                            <a:spLocks/>
                          </wps:cNvSpPr>
                          <wps:spPr bwMode="auto">
                            <a:xfrm>
                              <a:off x="357" y="1518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555 h 38"/>
                                <a:gd name="T2" fmla="*/ 3 w 4"/>
                                <a:gd name="T3" fmla="*/ 1550 h 38"/>
                                <a:gd name="T4" fmla="*/ 4 w 4"/>
                                <a:gd name="T5" fmla="*/ 1544 h 38"/>
                                <a:gd name="T6" fmla="*/ 4 w 4"/>
                                <a:gd name="T7" fmla="*/ 1536 h 38"/>
                                <a:gd name="T8" fmla="*/ 4 w 4"/>
                                <a:gd name="T9" fmla="*/ 151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582"/>
                        <wpg:cNvGrpSpPr>
                          <a:grpSpLocks/>
                        </wpg:cNvGrpSpPr>
                        <wpg:grpSpPr bwMode="auto">
                          <a:xfrm>
                            <a:off x="357" y="1338"/>
                            <a:ext cx="5" cy="38"/>
                            <a:chOff x="357" y="1338"/>
                            <a:chExt cx="5" cy="38"/>
                          </a:xfrm>
                        </wpg:grpSpPr>
                        <wps:wsp>
                          <wps:cNvPr id="2802" name="Freeform 2583"/>
                          <wps:cNvSpPr>
                            <a:spLocks/>
                          </wps:cNvSpPr>
                          <wps:spPr bwMode="auto">
                            <a:xfrm>
                              <a:off x="357" y="1338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75 h 38"/>
                                <a:gd name="T2" fmla="*/ 4 w 5"/>
                                <a:gd name="T3" fmla="*/ 1357 h 38"/>
                                <a:gd name="T4" fmla="*/ 4 w 5"/>
                                <a:gd name="T5" fmla="*/ 1348 h 38"/>
                                <a:gd name="T6" fmla="*/ 0 w 5"/>
                                <a:gd name="T7" fmla="*/ 133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580"/>
                        <wpg:cNvGrpSpPr>
                          <a:grpSpLocks/>
                        </wpg:cNvGrpSpPr>
                        <wpg:grpSpPr bwMode="auto">
                          <a:xfrm>
                            <a:off x="303" y="1317"/>
                            <a:ext cx="38" cy="4"/>
                            <a:chOff x="303" y="1317"/>
                            <a:chExt cx="38" cy="4"/>
                          </a:xfrm>
                        </wpg:grpSpPr>
                        <wps:wsp>
                          <wps:cNvPr id="2804" name="Freeform 2581"/>
                          <wps:cNvSpPr>
                            <a:spLocks/>
                          </wps:cNvSpPr>
                          <wps:spPr bwMode="auto">
                            <a:xfrm>
                              <a:off x="303" y="1317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321 h 4"/>
                                <a:gd name="T2" fmla="*/ 32 w 38"/>
                                <a:gd name="T3" fmla="*/ 1318 h 4"/>
                                <a:gd name="T4" fmla="*/ 26 w 38"/>
                                <a:gd name="T5" fmla="*/ 1317 h 4"/>
                                <a:gd name="T6" fmla="*/ 18 w 38"/>
                                <a:gd name="T7" fmla="*/ 1317 h 4"/>
                                <a:gd name="T8" fmla="*/ 0 w 38"/>
                                <a:gd name="T9" fmla="*/ 131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578"/>
                        <wpg:cNvGrpSpPr>
                          <a:grpSpLocks/>
                        </wpg:cNvGrpSpPr>
                        <wpg:grpSpPr bwMode="auto">
                          <a:xfrm>
                            <a:off x="123" y="1317"/>
                            <a:ext cx="38" cy="5"/>
                            <a:chOff x="123" y="1317"/>
                            <a:chExt cx="38" cy="5"/>
                          </a:xfrm>
                        </wpg:grpSpPr>
                        <wps:wsp>
                          <wps:cNvPr id="2806" name="Freeform 2579"/>
                          <wps:cNvSpPr>
                            <a:spLocks/>
                          </wps:cNvSpPr>
                          <wps:spPr bwMode="auto">
                            <a:xfrm>
                              <a:off x="123" y="1317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317 h 5"/>
                                <a:gd name="T2" fmla="*/ 19 w 38"/>
                                <a:gd name="T3" fmla="*/ 1317 h 5"/>
                                <a:gd name="T4" fmla="*/ 10 w 38"/>
                                <a:gd name="T5" fmla="*/ 1317 h 5"/>
                                <a:gd name="T6" fmla="*/ 0 w 38"/>
                                <a:gd name="T7" fmla="*/ 1321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363650" id="Group 2577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">
                <v:shape id="Picture 2602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"/>
                <v:group id="Group 2600" o:spid="_x0000_s1028" style="position:absolute;left:102;top:1398;width:2;height:109" coordorigin="102,139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Qd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xOR/B8E56AXDwAAAD//wMAUEsBAi0AFAAGAAgAAAAhANvh9svuAAAAhQEAABMAAAAAAAAA&#10;AAAAAAAAAAAAAFtDb250ZW50X1R5cGVzXS54bWxQSwECLQAUAAYACAAAACEAWvQsW78AAAAVAQAA&#10;CwAAAAAAAAAAAAAAAAAfAQAAX3JlbHMvLnJlbHNQSwECLQAUAAYACAAAACEAfo40HcYAAADdAAAA&#10;DwAAAAAAAAAAAAAAAAAHAgAAZHJzL2Rvd25yZXYueG1sUEsFBgAAAAADAAMAtwAAAPoCAAAAAA==&#10;">
                  <v:shape id="Freeform 2601" o:spid="_x0000_s1029" style="position:absolute;left:102;top:139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" path="m,l,108e" filled="f" strokecolor="white" strokeweight=".248mm">
                    <v:stroke dashstyle="dash"/>
                    <v:path arrowok="t" o:connecttype="custom" o:connectlocs="0,1398;0,1506" o:connectangles="0,0"/>
                  </v:shape>
                </v:group>
                <v:group id="Group 2598" o:spid="_x0000_s1030" style="position:absolute;left:183;top:1576;width:109;height:2" coordorigin="183,157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ny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xMRvB8E56AnD8AAAD//wMAUEsBAi0AFAAGAAgAAAAhANvh9svuAAAAhQEAABMAAAAAAAAA&#10;AAAAAAAAAAAAAFtDb250ZW50X1R5cGVzXS54bWxQSwECLQAUAAYACAAAACEAWvQsW78AAAAVAQAA&#10;CwAAAAAAAAAAAAAAAAAfAQAAX3JlbHMvLnJlbHNQSwECLQAUAAYACAAAACEAnisJ8sYAAADdAAAA&#10;DwAAAAAAAAAAAAAAAAAHAgAAZHJzL2Rvd25yZXYueG1sUEsFBgAAAAADAAMAtwAAAPoCAAAAAA==&#10;">
                  <v:shape id="Freeform 2599" o:spid="_x0000_s1031" style="position:absolute;left:183;top:157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596" o:spid="_x0000_s1032" style="position:absolute;left:361;top:1387;width:2;height:109" coordorigin="361,1387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Ie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ME6SBH7fhCcgFz8AAAD//wMAUEsBAi0AFAAGAAgAAAAhANvh9svuAAAAhQEAABMAAAAAAAAA&#10;AAAAAAAAAAAAAFtDb250ZW50X1R5cGVzXS54bWxQSwECLQAUAAYACAAAACEAWvQsW78AAAAVAQAA&#10;CwAAAAAAAAAAAAAAAAAfAQAAX3JlbHMvLnJlbHNQSwECLQAUAAYACAAAACEAAbUyHsYAAADdAAAA&#10;DwAAAAAAAAAAAAAAAAAHAgAAZHJzL2Rvd25yZXYueG1sUEsFBgAAAAADAAMAtwAAAPoCAAAAAA==&#10;">
                  <v:shape id="Freeform 2597" o:spid="_x0000_s1033" style="position:absolute;left:361;top:1387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" path="m,108l,e" filled="f" strokecolor="white" strokeweight=".248mm">
                    <v:stroke dashstyle="dash"/>
                    <v:path arrowok="t" o:connecttype="custom" o:connectlocs="0,1495;0,1387" o:connectangles="0,0"/>
                  </v:shape>
                </v:group>
                <v:group id="Group 2594" o:spid="_x0000_s1034" style="position:absolute;left:172;top:1317;width:109;height:2" coordorigin="172,131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P3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PIW/N+EJyMUvAAAA//8DAFBLAQItABQABgAIAAAAIQDb4fbL7gAAAIUBAAATAAAAAAAA&#10;AAAAAAAAAAAAAABbQ29udGVudF9UeXBlc10ueG1sUEsBAi0AFAAGAAgAAAAhAFr0LFu/AAAAFQEA&#10;AAsAAAAAAAAAAAAAAAAAHwEAAF9yZWxzLy5yZWxzUEsBAi0AFAAGAAgAAAAhAB9mA/fHAAAA3QAA&#10;AA8AAAAAAAAAAAAAAAAABwIAAGRycy9kb3ducmV2LnhtbFBLBQYAAAAAAwADALcAAAD7AgAAAAA=&#10;">
                  <v:shape id="Freeform 2595" o:spid="_x0000_s1035" style="position:absolute;left:172;top:131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592" o:spid="_x0000_s1036" style="position:absolute;left:102;top:1338;width:4;height:38" coordorigin="102,133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shape id="Freeform 2593" o:spid="_x0000_s1037" style="position:absolute;left:102;top:133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" path="m4,l1,5,,11r,8l,37e" filled="f" strokecolor="white" strokeweight=".248mm">
                    <v:path arrowok="t" o:connecttype="custom" o:connectlocs="4,1338;1,1343;0,1349;0,1357;0,1375" o:connectangles="0,0,0,0,0"/>
                  </v:shape>
                </v:group>
                <v:group id="Group 2590" o:spid="_x0000_s1038" style="position:absolute;left:102;top:1518;width:5;height:38" coordorigin="102,151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0Q6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PRvB6E56AnD8BAAD//wMAUEsBAi0AFAAGAAgAAAAhANvh9svuAAAAhQEAABMAAAAAAAAA&#10;AAAAAAAAAAAAAFtDb250ZW50X1R5cGVzXS54bWxQSwECLQAUAAYACAAAACEAWvQsW78AAAAVAQAA&#10;CwAAAAAAAAAAAAAAAAAfAQAAX3JlbHMvLnJlbHNQSwECLQAUAAYACAAAACEAS1tEOsYAAADdAAAA&#10;DwAAAAAAAAAAAAAAAAAHAgAAZHJzL2Rvd25yZXYueG1sUEsFBgAAAAADAAMAtwAAAPoCAAAAAA==&#10;">
                  <v:shape id="Freeform 2591" o:spid="_x0000_s1039" style="position:absolute;left:102;top:151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" path="m,l,18,,28r4,9e" filled="f" strokecolor="white" strokeweight=".248mm">
                    <v:path arrowok="t" o:connecttype="custom" o:connectlocs="0,1518;0,1536;0,1546;4,1555" o:connectangles="0,0,0,0"/>
                  </v:shape>
                </v:group>
                <v:group id="Group 2588" o:spid="_x0000_s1040" style="position:absolute;left:123;top:1572;width:38;height:4" coordorigin="123,1572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nV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azCfy9CU9ALn8BAAD//wMAUEsBAi0AFAAGAAgAAAAhANvh9svuAAAAhQEAABMAAAAAAAAA&#10;AAAAAAAAAAAAAFtDb250ZW50X1R5cGVzXS54bWxQSwECLQAUAAYACAAAACEAWvQsW78AAAAVAQAA&#10;CwAAAAAAAAAAAAAAAAAfAQAAX3JlbHMvLnJlbHNQSwECLQAUAAYACAAAACEAq/551cYAAADdAAAA&#10;DwAAAAAAAAAAAAAAAAAHAgAAZHJzL2Rvd25yZXYueG1sUEsFBgAAAAADAAMAtwAAAPoCAAAAAA==&#10;">
                  <v:shape id="Freeform 2589" o:spid="_x0000_s1041" style="position:absolute;left:123;top:1572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" path="m,l5,3r6,1l19,4r18,e" filled="f" strokecolor="white" strokeweight=".248mm">
                    <v:path arrowok="t" o:connecttype="custom" o:connectlocs="0,1572;5,1575;11,1576;19,1576;37,1576" o:connectangles="0,0,0,0,0"/>
                  </v:shape>
                </v:group>
                <v:group id="Group 2586" o:spid="_x0000_s1042" style="position:absolute;left:303;top:1572;width:38;height:5" coordorigin="303,1572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">
                  <v:shape id="Freeform 2587" o:spid="_x0000_s1043" style="position:absolute;left:303;top:157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" path="m,4r18,l27,4,37,e" filled="f" strokecolor="white" strokeweight=".248mm">
                    <v:path arrowok="t" o:connecttype="custom" o:connectlocs="0,1576;18,1576;27,1576;37,1572" o:connectangles="0,0,0,0"/>
                  </v:shape>
                </v:group>
                <v:group id="Group 2584" o:spid="_x0000_s1044" style="position:absolute;left:357;top:1518;width:4;height:38" coordorigin="357,151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PQ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4MoW/N+EJyMUvAAAA//8DAFBLAQItABQABgAIAAAAIQDb4fbL7gAAAIUBAAATAAAAAAAA&#10;AAAAAAAAAAAAAABbQ29udGVudF9UeXBlc10ueG1sUEsBAi0AFAAGAAgAAAAhAFr0LFu/AAAAFQEA&#10;AAsAAAAAAAAAAAAAAAAAHwEAAF9yZWxzLy5yZWxzUEsBAi0AFAAGAAgAAAAhACqzc9DHAAAA3QAA&#10;AA8AAAAAAAAAAAAAAAAABwIAAGRycy9kb3ducmV2LnhtbFBLBQYAAAAAAwADALcAAAD7AgAAAAA=&#10;">
                  <v:shape id="Freeform 2585" o:spid="_x0000_s1045" style="position:absolute;left:357;top:151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" path="m,37l3,32,4,26r,-8l4,e" filled="f" strokecolor="white" strokeweight=".248mm">
                    <v:path arrowok="t" o:connecttype="custom" o:connectlocs="0,1555;3,1550;4,1544;4,1536;4,1518" o:connectangles="0,0,0,0,0"/>
                  </v:shape>
                </v:group>
                <v:group id="Group 2582" o:spid="_x0000_s1046" style="position:absolute;left:357;top:1338;width:5;height:38" coordorigin="357,133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ja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">
                  <v:shape id="Freeform 2583" o:spid="_x0000_s1047" style="position:absolute;left:357;top:133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" path="m4,37l4,19r,-9l,e" filled="f" strokecolor="white" strokeweight=".248mm">
                    <v:path arrowok="t" o:connecttype="custom" o:connectlocs="4,1375;4,1357;4,1348;0,1338" o:connectangles="0,0,0,0"/>
                  </v:shape>
                </v:group>
                <v:group id="Group 2580" o:spid="_x0000_s1048" style="position:absolute;left:303;top:1317;width:38;height:4" coordorigin="303,1317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2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aAmPN+EJyM0vAAAA//8DAFBLAQItABQABgAIAAAAIQDb4fbL7gAAAIUBAAATAAAAAAAA&#10;AAAAAAAAAAAAAABbQ29udGVudF9UeXBlc10ueG1sUEsBAi0AFAAGAAgAAAAhAFr0LFu/AAAAFQEA&#10;AAsAAAAAAAAAAAAAAAAAHwEAAF9yZWxzLy5yZWxzUEsBAi0AFAAGAAgAAAAhANA80zbHAAAA3QAA&#10;AA8AAAAAAAAAAAAAAAAABwIAAGRycy9kb3ducmV2LnhtbFBLBQYAAAAAAwADALcAAAD7AgAAAAA=&#10;">
                  <v:shape id="Freeform 2581" o:spid="_x0000_s1049" style="position:absolute;left:303;top:1317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" path="m37,4l32,1,26,,18,,,e" filled="f" strokecolor="white" strokeweight=".248mm">
                    <v:path arrowok="t" o:connecttype="custom" o:connectlocs="37,1321;32,1318;26,1317;18,1317;0,1317" o:connectangles="0,0,0,0,0"/>
                  </v:shape>
                </v:group>
                <v:group id="Group 2578" o:spid="_x0000_s1050" style="position:absolute;left:123;top:1317;width:38;height:5" coordorigin="123,131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7Z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">
                  <v:shape id="Freeform 2579" o:spid="_x0000_s1051" style="position:absolute;left:123;top:131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" path="m37,l19,,10,,,4e" filled="f" strokecolor="white" strokeweight=".248mm">
                    <v:path arrowok="t" o:connecttype="custom" o:connectlocs="37,1317;19,1317;10,1317;0,1321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4478CD">
      <w:pPr>
        <w:pStyle w:val="a3"/>
        <w:tabs>
          <w:tab w:val="left" w:pos="1580"/>
        </w:tabs>
        <w:ind w:left="106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1669415</wp:posOffset>
                </wp:positionH>
                <wp:positionV relativeFrom="paragraph">
                  <wp:posOffset>25400</wp:posOffset>
                </wp:positionV>
                <wp:extent cx="1041400" cy="151765"/>
                <wp:effectExtent l="0" t="0" r="6350" b="635"/>
                <wp:wrapNone/>
                <wp:docPr id="2829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6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Удаление достигнуто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6" o:spid="_x0000_s1129" type="#_x0000_t202" style="position:absolute;left:0;text-align:left;margin-left:131.45pt;margin-top:2pt;width:82pt;height:11.95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24"/>
                        <w:ind w:left="6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Удаление достигнуто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8E0665" w:rsidP="008E0665">
      <w:pPr>
        <w:ind w:left="1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[Del]</w:t>
      </w:r>
      <w:r w:rsidR="00B73054"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подтверждения действий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B73054" w:rsidP="008E0665">
      <w:pPr>
        <w:tabs>
          <w:tab w:val="left" w:pos="1701"/>
        </w:tabs>
        <w:spacing w:line="275" w:lineRule="auto"/>
        <w:ind w:left="106" w:right="372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8E0665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667" w:space="392"/>
            <w:col w:w="5421"/>
          </w:cols>
        </w:sect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="008E0665" w:rsidRPr="00A136BC">
        <w:rPr>
          <w:rFonts w:ascii="Calibri"/>
          <w:color w:val="231F20"/>
          <w:spacing w:val="-1"/>
          <w:sz w:val="10"/>
        </w:rPr>
        <w:t>моргает 1 раз, звучит 2 коротких звуковых сигнала. Подсветка кнопок выключается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326"/>
        </w:tabs>
        <w:spacing w:line="200" w:lineRule="atLeast"/>
        <w:ind w:left="267"/>
      </w:pPr>
      <w:r>
        <w:rPr>
          <w:noProof/>
        </w:rPr>
        <mc:AlternateContent>
          <mc:Choice Requires="wpg">
            <w:drawing>
              <wp:inline distT="0" distB="0" distL="0" distR="0">
                <wp:extent cx="768985" cy="1517650"/>
                <wp:effectExtent l="4445" t="635" r="0" b="0"/>
                <wp:docPr id="2768" name="Group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517650"/>
                          <a:chOff x="0" y="0"/>
                          <a:chExt cx="1211" cy="2390"/>
                        </a:xfrm>
                      </wpg:grpSpPr>
                      <pic:pic xmlns:pic="http://schemas.openxmlformats.org/drawingml/2006/picture">
                        <pic:nvPicPr>
                          <pic:cNvPr id="2769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0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424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27B5FC" id="Group 2573" o:spid="_x0000_s1026" style="width:60.55pt;height:119.5pt;mso-position-horizontal-relative:char;mso-position-vertical-relative:line" coordsize="1211,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">
                <v:shape id="Picture 2575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"/>
                <v:shape id="Picture 2574" o:spid="_x0000_s1028" type="#_x0000_t75" style="position:absolute;left:230;top:1424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"/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77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5080" b="0"/>
                <wp:docPr id="2229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230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31" name="Group 2570"/>
                        <wpg:cNvGrpSpPr>
                          <a:grpSpLocks/>
                        </wpg:cNvGrpSpPr>
                        <wpg:grpSpPr bwMode="auto">
                          <a:xfrm>
                            <a:off x="852" y="160"/>
                            <a:ext cx="2" cy="109"/>
                            <a:chOff x="852" y="160"/>
                            <a:chExt cx="2" cy="109"/>
                          </a:xfrm>
                        </wpg:grpSpPr>
                        <wps:wsp>
                          <wps:cNvPr id="2232" name="Freeform 2571"/>
                          <wps:cNvSpPr>
                            <a:spLocks/>
                          </wps:cNvSpPr>
                          <wps:spPr bwMode="auto">
                            <a:xfrm>
                              <a:off x="852" y="160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60 h 109"/>
                                <a:gd name="T2" fmla="*/ 0 w 2"/>
                                <a:gd name="T3" fmla="*/ 268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568"/>
                        <wpg:cNvGrpSpPr>
                          <a:grpSpLocks/>
                        </wpg:cNvGrpSpPr>
                        <wpg:grpSpPr bwMode="auto">
                          <a:xfrm>
                            <a:off x="934" y="338"/>
                            <a:ext cx="109" cy="2"/>
                            <a:chOff x="934" y="338"/>
                            <a:chExt cx="109" cy="2"/>
                          </a:xfrm>
                        </wpg:grpSpPr>
                        <wps:wsp>
                          <wps:cNvPr id="2234" name="Freeform 2569"/>
                          <wps:cNvSpPr>
                            <a:spLocks/>
                          </wps:cNvSpPr>
                          <wps:spPr bwMode="auto">
                            <a:xfrm>
                              <a:off x="934" y="338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566"/>
                        <wpg:cNvGrpSpPr>
                          <a:grpSpLocks/>
                        </wpg:cNvGrpSpPr>
                        <wpg:grpSpPr bwMode="auto">
                          <a:xfrm>
                            <a:off x="1112" y="149"/>
                            <a:ext cx="2" cy="109"/>
                            <a:chOff x="1112" y="149"/>
                            <a:chExt cx="2" cy="109"/>
                          </a:xfrm>
                        </wpg:grpSpPr>
                        <wps:wsp>
                          <wps:cNvPr id="2236" name="Freeform 2567"/>
                          <wps:cNvSpPr>
                            <a:spLocks/>
                          </wps:cNvSpPr>
                          <wps:spPr bwMode="auto">
                            <a:xfrm>
                              <a:off x="1112" y="149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7 h 109"/>
                                <a:gd name="T2" fmla="*/ 0 w 2"/>
                                <a:gd name="T3" fmla="*/ 149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564"/>
                        <wpg:cNvGrpSpPr>
                          <a:grpSpLocks/>
                        </wpg:cNvGrpSpPr>
                        <wpg:grpSpPr bwMode="auto">
                          <a:xfrm>
                            <a:off x="922" y="79"/>
                            <a:ext cx="109" cy="2"/>
                            <a:chOff x="922" y="79"/>
                            <a:chExt cx="109" cy="2"/>
                          </a:xfrm>
                        </wpg:grpSpPr>
                        <wps:wsp>
                          <wps:cNvPr id="2238" name="Freeform 2565"/>
                          <wps:cNvSpPr>
                            <a:spLocks/>
                          </wps:cNvSpPr>
                          <wps:spPr bwMode="auto">
                            <a:xfrm>
                              <a:off x="922" y="79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562"/>
                        <wpg:cNvGrpSpPr>
                          <a:grpSpLocks/>
                        </wpg:cNvGrpSpPr>
                        <wpg:grpSpPr bwMode="auto">
                          <a:xfrm>
                            <a:off x="852" y="100"/>
                            <a:ext cx="4" cy="38"/>
                            <a:chOff x="852" y="100"/>
                            <a:chExt cx="4" cy="38"/>
                          </a:xfrm>
                        </wpg:grpSpPr>
                        <wps:wsp>
                          <wps:cNvPr id="2753" name="Freeform 2563"/>
                          <wps:cNvSpPr>
                            <a:spLocks/>
                          </wps:cNvSpPr>
                          <wps:spPr bwMode="auto">
                            <a:xfrm>
                              <a:off x="852" y="100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00 h 38"/>
                                <a:gd name="T2" fmla="*/ 2 w 4"/>
                                <a:gd name="T3" fmla="*/ 105 h 38"/>
                                <a:gd name="T4" fmla="*/ 0 w 4"/>
                                <a:gd name="T5" fmla="*/ 111 h 38"/>
                                <a:gd name="T6" fmla="*/ 0 w 4"/>
                                <a:gd name="T7" fmla="*/ 119 h 38"/>
                                <a:gd name="T8" fmla="*/ 0 w 4"/>
                                <a:gd name="T9" fmla="*/ 137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560"/>
                        <wpg:cNvGrpSpPr>
                          <a:grpSpLocks/>
                        </wpg:cNvGrpSpPr>
                        <wpg:grpSpPr bwMode="auto">
                          <a:xfrm>
                            <a:off x="852" y="280"/>
                            <a:ext cx="5" cy="38"/>
                            <a:chOff x="852" y="280"/>
                            <a:chExt cx="5" cy="38"/>
                          </a:xfrm>
                        </wpg:grpSpPr>
                        <wps:wsp>
                          <wps:cNvPr id="2755" name="Freeform 2561"/>
                          <wps:cNvSpPr>
                            <a:spLocks/>
                          </wps:cNvSpPr>
                          <wps:spPr bwMode="auto">
                            <a:xfrm>
                              <a:off x="852" y="280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80 h 38"/>
                                <a:gd name="T2" fmla="*/ 0 w 5"/>
                                <a:gd name="T3" fmla="*/ 298 h 38"/>
                                <a:gd name="T4" fmla="*/ 0 w 5"/>
                                <a:gd name="T5" fmla="*/ 307 h 38"/>
                                <a:gd name="T6" fmla="*/ 5 w 5"/>
                                <a:gd name="T7" fmla="*/ 317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558"/>
                        <wpg:cNvGrpSpPr>
                          <a:grpSpLocks/>
                        </wpg:cNvGrpSpPr>
                        <wpg:grpSpPr bwMode="auto">
                          <a:xfrm>
                            <a:off x="873" y="334"/>
                            <a:ext cx="38" cy="4"/>
                            <a:chOff x="873" y="334"/>
                            <a:chExt cx="38" cy="4"/>
                          </a:xfrm>
                        </wpg:grpSpPr>
                        <wps:wsp>
                          <wps:cNvPr id="2757" name="Freeform 2559"/>
                          <wps:cNvSpPr>
                            <a:spLocks/>
                          </wps:cNvSpPr>
                          <wps:spPr bwMode="auto">
                            <a:xfrm>
                              <a:off x="873" y="334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4 h 4"/>
                                <a:gd name="T2" fmla="*/ 5 w 38"/>
                                <a:gd name="T3" fmla="*/ 337 h 4"/>
                                <a:gd name="T4" fmla="*/ 12 w 38"/>
                                <a:gd name="T5" fmla="*/ 338 h 4"/>
                                <a:gd name="T6" fmla="*/ 19 w 38"/>
                                <a:gd name="T7" fmla="*/ 338 h 4"/>
                                <a:gd name="T8" fmla="*/ 38 w 38"/>
                                <a:gd name="T9" fmla="*/ 338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8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556"/>
                        <wpg:cNvGrpSpPr>
                          <a:grpSpLocks/>
                        </wpg:cNvGrpSpPr>
                        <wpg:grpSpPr bwMode="auto">
                          <a:xfrm>
                            <a:off x="1053" y="334"/>
                            <a:ext cx="38" cy="5"/>
                            <a:chOff x="1053" y="334"/>
                            <a:chExt cx="38" cy="5"/>
                          </a:xfrm>
                        </wpg:grpSpPr>
                        <wps:wsp>
                          <wps:cNvPr id="2759" name="Freeform 2557"/>
                          <wps:cNvSpPr>
                            <a:spLocks/>
                          </wps:cNvSpPr>
                          <wps:spPr bwMode="auto">
                            <a:xfrm>
                              <a:off x="1053" y="334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8 h 5"/>
                                <a:gd name="T2" fmla="*/ 19 w 38"/>
                                <a:gd name="T3" fmla="*/ 338 h 5"/>
                                <a:gd name="T4" fmla="*/ 28 w 38"/>
                                <a:gd name="T5" fmla="*/ 338 h 5"/>
                                <a:gd name="T6" fmla="*/ 37 w 38"/>
                                <a:gd name="T7" fmla="*/ 334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554"/>
                        <wpg:cNvGrpSpPr>
                          <a:grpSpLocks/>
                        </wpg:cNvGrpSpPr>
                        <wpg:grpSpPr bwMode="auto">
                          <a:xfrm>
                            <a:off x="1108" y="280"/>
                            <a:ext cx="4" cy="38"/>
                            <a:chOff x="1108" y="280"/>
                            <a:chExt cx="4" cy="38"/>
                          </a:xfrm>
                        </wpg:grpSpPr>
                        <wps:wsp>
                          <wps:cNvPr id="2761" name="Freeform 2555"/>
                          <wps:cNvSpPr>
                            <a:spLocks/>
                          </wps:cNvSpPr>
                          <wps:spPr bwMode="auto">
                            <a:xfrm>
                              <a:off x="1108" y="280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7 h 38"/>
                                <a:gd name="T2" fmla="*/ 2 w 4"/>
                                <a:gd name="T3" fmla="*/ 312 h 38"/>
                                <a:gd name="T4" fmla="*/ 4 w 4"/>
                                <a:gd name="T5" fmla="*/ 306 h 38"/>
                                <a:gd name="T6" fmla="*/ 4 w 4"/>
                                <a:gd name="T7" fmla="*/ 298 h 38"/>
                                <a:gd name="T8" fmla="*/ 4 w 4"/>
                                <a:gd name="T9" fmla="*/ 280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552"/>
                        <wpg:cNvGrpSpPr>
                          <a:grpSpLocks/>
                        </wpg:cNvGrpSpPr>
                        <wpg:grpSpPr bwMode="auto">
                          <a:xfrm>
                            <a:off x="1107" y="100"/>
                            <a:ext cx="5" cy="38"/>
                            <a:chOff x="1107" y="100"/>
                            <a:chExt cx="5" cy="38"/>
                          </a:xfrm>
                        </wpg:grpSpPr>
                        <wps:wsp>
                          <wps:cNvPr id="2763" name="Freeform 2553"/>
                          <wps:cNvSpPr>
                            <a:spLocks/>
                          </wps:cNvSpPr>
                          <wps:spPr bwMode="auto">
                            <a:xfrm>
                              <a:off x="1107" y="100"/>
                              <a:ext cx="5" cy="3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37 h 38"/>
                                <a:gd name="T2" fmla="*/ 5 w 5"/>
                                <a:gd name="T3" fmla="*/ 119 h 38"/>
                                <a:gd name="T4" fmla="*/ 5 w 5"/>
                                <a:gd name="T5" fmla="*/ 110 h 38"/>
                                <a:gd name="T6" fmla="*/ 0 w 5"/>
                                <a:gd name="T7" fmla="*/ 100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5" y="37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550"/>
                        <wpg:cNvGrpSpPr>
                          <a:grpSpLocks/>
                        </wpg:cNvGrpSpPr>
                        <wpg:grpSpPr bwMode="auto">
                          <a:xfrm>
                            <a:off x="1053" y="79"/>
                            <a:ext cx="38" cy="4"/>
                            <a:chOff x="1053" y="79"/>
                            <a:chExt cx="38" cy="4"/>
                          </a:xfrm>
                        </wpg:grpSpPr>
                        <wps:wsp>
                          <wps:cNvPr id="2765" name="Freeform 2551"/>
                          <wps:cNvSpPr>
                            <a:spLocks/>
                          </wps:cNvSpPr>
                          <wps:spPr bwMode="auto">
                            <a:xfrm>
                              <a:off x="1053" y="79"/>
                              <a:ext cx="38" cy="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83 h 4"/>
                                <a:gd name="T2" fmla="*/ 33 w 38"/>
                                <a:gd name="T3" fmla="*/ 80 h 4"/>
                                <a:gd name="T4" fmla="*/ 26 w 38"/>
                                <a:gd name="T5" fmla="*/ 79 h 4"/>
                                <a:gd name="T6" fmla="*/ 19 w 38"/>
                                <a:gd name="T7" fmla="*/ 79 h 4"/>
                                <a:gd name="T8" fmla="*/ 0 w 38"/>
                                <a:gd name="T9" fmla="*/ 79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8" y="4"/>
                                  </a:moveTo>
                                  <a:lnTo>
                                    <a:pt x="33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548"/>
                        <wpg:cNvGrpSpPr>
                          <a:grpSpLocks/>
                        </wpg:cNvGrpSpPr>
                        <wpg:grpSpPr bwMode="auto">
                          <a:xfrm>
                            <a:off x="874" y="79"/>
                            <a:ext cx="38" cy="5"/>
                            <a:chOff x="874" y="79"/>
                            <a:chExt cx="38" cy="5"/>
                          </a:xfrm>
                        </wpg:grpSpPr>
                        <wps:wsp>
                          <wps:cNvPr id="2767" name="Freeform 2549"/>
                          <wps:cNvSpPr>
                            <a:spLocks/>
                          </wps:cNvSpPr>
                          <wps:spPr bwMode="auto">
                            <a:xfrm>
                              <a:off x="874" y="79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9 h 5"/>
                                <a:gd name="T2" fmla="*/ 18 w 38"/>
                                <a:gd name="T3" fmla="*/ 79 h 5"/>
                                <a:gd name="T4" fmla="*/ 9 w 38"/>
                                <a:gd name="T5" fmla="*/ 79 h 5"/>
                                <a:gd name="T6" fmla="*/ 0 w 38"/>
                                <a:gd name="T7" fmla="*/ 83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E0DC9" id="Group 2547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">
                <v:shape id="Picture 2572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"/>
                <v:group id="Group 2570" o:spid="_x0000_s1028" style="position:absolute;left:852;top:160;width:2;height:109" coordorigin="852,160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571" o:spid="_x0000_s1029" style="position:absolute;left:852;top:160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" path="m,l,108e" filled="f" strokecolor="white" strokeweight=".248mm">
                    <v:stroke dashstyle="dash"/>
                    <v:path arrowok="t" o:connecttype="custom" o:connectlocs="0,160;0,268" o:connectangles="0,0"/>
                  </v:shape>
                </v:group>
                <v:group id="Group 2568" o:spid="_x0000_s1030" style="position:absolute;left:934;top:338;width:109;height:2" coordorigin="934,33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2569" o:spid="_x0000_s1031" style="position:absolute;left:934;top:33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566" o:spid="_x0000_s1032" style="position:absolute;left:1112;top:149;width:2;height:109" coordorigin="1112,149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567" o:spid="_x0000_s1033" style="position:absolute;left:1112;top:149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" path="m,108l,e" filled="f" strokecolor="white" strokeweight=".248mm">
                    <v:stroke dashstyle="dash"/>
                    <v:path arrowok="t" o:connecttype="custom" o:connectlocs="0,257;0,149" o:connectangles="0,0"/>
                  </v:shape>
                </v:group>
                <v:group id="Group 2564" o:spid="_x0000_s1034" style="position:absolute;left:922;top:79;width:109;height:2" coordorigin="922,7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2565" o:spid="_x0000_s1035" style="position:absolute;left:922;top:7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562" o:spid="_x0000_s1036" style="position:absolute;left:852;top:100;width:4;height:38" coordorigin="852,100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2563" o:spid="_x0000_s1037" style="position:absolute;left:852;top:100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" path="m4,l2,5,,11r,8l,37e" filled="f" strokecolor="white" strokeweight=".248mm">
                    <v:path arrowok="t" o:connecttype="custom" o:connectlocs="4,100;2,105;0,111;0,119;0,137" o:connectangles="0,0,0,0,0"/>
                  </v:shape>
                </v:group>
                <v:group id="Group 2560" o:spid="_x0000_s1038" style="position:absolute;left:852;top:280;width:5;height:38" coordorigin="852,280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2561" o:spid="_x0000_s1039" style="position:absolute;left:852;top:280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" path="m,l,18r,9l5,37e" filled="f" strokecolor="white" strokeweight=".248mm">
                    <v:path arrowok="t" o:connecttype="custom" o:connectlocs="0,280;0,298;0,307;5,317" o:connectangles="0,0,0,0"/>
                  </v:shape>
                </v:group>
                <v:group id="Group 2558" o:spid="_x0000_s1040" style="position:absolute;left:873;top:334;width:38;height:4" coordorigin="873,334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2559" o:spid="_x0000_s1041" style="position:absolute;left:873;top:334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" path="m,l5,3r7,1l19,4r19,e" filled="f" strokecolor="white" strokeweight=".248mm">
                    <v:path arrowok="t" o:connecttype="custom" o:connectlocs="0,334;5,337;12,338;19,338;38,338" o:connectangles="0,0,0,0,0"/>
                  </v:shape>
                </v:group>
                <v:group id="Group 2556" o:spid="_x0000_s1042" style="position:absolute;left:1053;top:334;width:38;height:5" coordorigin="1053,334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2557" o:spid="_x0000_s1043" style="position:absolute;left:1053;top:334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" path="m,4r19,l28,4,37,e" filled="f" strokecolor="white" strokeweight=".248mm">
                    <v:path arrowok="t" o:connecttype="custom" o:connectlocs="0,338;19,338;28,338;37,334" o:connectangles="0,0,0,0"/>
                  </v:shape>
                </v:group>
                <v:group id="Group 2554" o:spid="_x0000_s1044" style="position:absolute;left:1108;top:280;width:4;height:38" coordorigin="1108,280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2555" o:spid="_x0000_s1045" style="position:absolute;left:1108;top:280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" path="m,37l2,32,4,26r,-8l4,e" filled="f" strokecolor="white" strokeweight=".248mm">
                    <v:path arrowok="t" o:connecttype="custom" o:connectlocs="0,317;2,312;4,306;4,298;4,280" o:connectangles="0,0,0,0,0"/>
                  </v:shape>
                </v:group>
                <v:group id="Group 2552" o:spid="_x0000_s1046" style="position:absolute;left:1107;top:100;width:5;height:38" coordorigin="1107,100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2553" o:spid="_x0000_s1047" style="position:absolute;left:1107;top:100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" path="m5,37l5,19r,-9l,e" filled="f" strokecolor="white" strokeweight=".248mm">
                    <v:path arrowok="t" o:connecttype="custom" o:connectlocs="5,137;5,119;5,110;0,100" o:connectangles="0,0,0,0"/>
                  </v:shape>
                </v:group>
                <v:group id="Group 2550" o:spid="_x0000_s1048" style="position:absolute;left:1053;top:79;width:38;height:4" coordorigin="1053,79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2551" o:spid="_x0000_s1049" style="position:absolute;left:1053;top:79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" path="m38,4l33,1,26,,19,,,e" filled="f" strokecolor="white" strokeweight=".248mm">
                    <v:path arrowok="t" o:connecttype="custom" o:connectlocs="38,83;33,80;26,79;19,79;0,79" o:connectangles="0,0,0,0,0"/>
                  </v:shape>
                </v:group>
                <v:group id="Group 2548" o:spid="_x0000_s1050" style="position:absolute;left:874;top:79;width:38;height:5" coordorigin="874,79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549" o:spid="_x0000_s1051" style="position:absolute;left:874;top:79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" path="m37,l18,,9,,,4e" filled="f" strokecolor="white" strokeweight=".248mm">
                    <v:path arrowok="t" o:connecttype="custom" o:connectlocs="37,79;18,79;9,79;0,83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8E0665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 w:cs="Calibri"/>
          <w:b/>
          <w:bCs/>
          <w:color w:val="231F20"/>
          <w:spacing w:val="-1"/>
          <w:sz w:val="16"/>
          <w:szCs w:val="16"/>
        </w:rPr>
        <w:t xml:space="preserve">Примечание: </w:t>
      </w:r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 xml:space="preserve">Настенный считыватель и смартфон </w:t>
      </w:r>
      <w:r w:rsidR="00C506D2"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>связанный</w:t>
      </w:r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 xml:space="preserve"> с замком ENTR ™, не будут удалены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995A2D" w:rsidRPr="00A136BC" w:rsidRDefault="00995A2D" w:rsidP="00995A2D">
      <w:pPr>
        <w:pStyle w:val="a3"/>
        <w:numPr>
          <w:ilvl w:val="1"/>
          <w:numId w:val="38"/>
        </w:numPr>
        <w:spacing w:before="104"/>
        <w:rPr>
          <w:b/>
          <w:bCs/>
          <w:color w:val="231F20"/>
          <w:spacing w:val="-1"/>
          <w:sz w:val="20"/>
          <w:szCs w:val="20"/>
        </w:rPr>
      </w:pPr>
      <w:r w:rsidRPr="00A136BC">
        <w:rPr>
          <w:b/>
          <w:bCs/>
          <w:color w:val="231F20"/>
          <w:spacing w:val="-1"/>
          <w:sz w:val="20"/>
          <w:szCs w:val="20"/>
        </w:rPr>
        <w:t>Настройки звукового сигнала</w:t>
      </w:r>
    </w:p>
    <w:p w:rsidR="00FF438E" w:rsidRPr="00A136BC" w:rsidRDefault="004478CD">
      <w:pPr>
        <w:pStyle w:val="a3"/>
        <w:spacing w:before="104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2559685</wp:posOffset>
                </wp:positionH>
                <wp:positionV relativeFrom="paragraph">
                  <wp:posOffset>270510</wp:posOffset>
                </wp:positionV>
                <wp:extent cx="215265" cy="186690"/>
                <wp:effectExtent l="0" t="0" r="0" b="0"/>
                <wp:wrapNone/>
                <wp:docPr id="2795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31" y="426"/>
                          <a:chExt cx="339" cy="294"/>
                        </a:xfrm>
                      </wpg:grpSpPr>
                      <wps:wsp>
                        <wps:cNvPr id="2796" name="Freeform 2546"/>
                        <wps:cNvSpPr>
                          <a:spLocks/>
                        </wps:cNvSpPr>
                        <wps:spPr bwMode="auto">
                          <a:xfrm>
                            <a:off x="4031" y="426"/>
                            <a:ext cx="339" cy="294"/>
                          </a:xfrm>
                          <a:custGeom>
                            <a:avLst/>
                            <a:gdLst>
                              <a:gd name="T0" fmla="+- 0 4244 4031"/>
                              <a:gd name="T1" fmla="*/ T0 w 339"/>
                              <a:gd name="T2" fmla="+- 0 720 426"/>
                              <a:gd name="T3" fmla="*/ 720 h 294"/>
                              <a:gd name="T4" fmla="+- 0 4243 4031"/>
                              <a:gd name="T5" fmla="*/ T4 w 339"/>
                              <a:gd name="T6" fmla="+- 0 650 426"/>
                              <a:gd name="T7" fmla="*/ 650 h 294"/>
                              <a:gd name="T8" fmla="+- 0 4157 4031"/>
                              <a:gd name="T9" fmla="*/ T8 w 339"/>
                              <a:gd name="T10" fmla="+- 0 635 426"/>
                              <a:gd name="T11" fmla="*/ 635 h 294"/>
                              <a:gd name="T12" fmla="+- 0 4156 4031"/>
                              <a:gd name="T13" fmla="*/ T12 w 339"/>
                              <a:gd name="T14" fmla="+- 0 512 426"/>
                              <a:gd name="T15" fmla="*/ 512 h 294"/>
                              <a:gd name="T16" fmla="+- 0 4242 4031"/>
                              <a:gd name="T17" fmla="*/ T16 w 339"/>
                              <a:gd name="T18" fmla="+- 0 496 426"/>
                              <a:gd name="T19" fmla="*/ 496 h 294"/>
                              <a:gd name="T20" fmla="+- 0 4241 4031"/>
                              <a:gd name="T21" fmla="*/ T20 w 339"/>
                              <a:gd name="T22" fmla="+- 0 426 426"/>
                              <a:gd name="T23" fmla="*/ 426 h 294"/>
                              <a:gd name="T24" fmla="+- 0 4370 4031"/>
                              <a:gd name="T25" fmla="*/ T24 w 339"/>
                              <a:gd name="T26" fmla="+- 0 572 426"/>
                              <a:gd name="T27" fmla="*/ 572 h 294"/>
                              <a:gd name="T28" fmla="+- 0 4244 4031"/>
                              <a:gd name="T29" fmla="*/ T28 w 339"/>
                              <a:gd name="T30" fmla="+- 0 720 426"/>
                              <a:gd name="T31" fmla="*/ 72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2545"/>
                        <wps:cNvSpPr>
                          <a:spLocks/>
                        </wps:cNvSpPr>
                        <wps:spPr bwMode="auto">
                          <a:xfrm>
                            <a:off x="4031" y="426"/>
                            <a:ext cx="339" cy="294"/>
                          </a:xfrm>
                          <a:custGeom>
                            <a:avLst/>
                            <a:gdLst>
                              <a:gd name="T0" fmla="+- 0 4132 4031"/>
                              <a:gd name="T1" fmla="*/ T0 w 339"/>
                              <a:gd name="T2" fmla="+- 0 631 426"/>
                              <a:gd name="T3" fmla="*/ 631 h 294"/>
                              <a:gd name="T4" fmla="+- 0 4100 4031"/>
                              <a:gd name="T5" fmla="*/ T4 w 339"/>
                              <a:gd name="T6" fmla="+- 0 625 426"/>
                              <a:gd name="T7" fmla="*/ 625 h 294"/>
                              <a:gd name="T8" fmla="+- 0 4099 4031"/>
                              <a:gd name="T9" fmla="*/ T8 w 339"/>
                              <a:gd name="T10" fmla="+- 0 522 426"/>
                              <a:gd name="T11" fmla="*/ 522 h 294"/>
                              <a:gd name="T12" fmla="+- 0 4130 4031"/>
                              <a:gd name="T13" fmla="*/ T12 w 339"/>
                              <a:gd name="T14" fmla="+- 0 516 426"/>
                              <a:gd name="T15" fmla="*/ 516 h 294"/>
                              <a:gd name="T16" fmla="+- 0 4132 4031"/>
                              <a:gd name="T17" fmla="*/ T16 w 339"/>
                              <a:gd name="T18" fmla="+- 0 631 426"/>
                              <a:gd name="T19" fmla="*/ 6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2544"/>
                        <wps:cNvSpPr>
                          <a:spLocks/>
                        </wps:cNvSpPr>
                        <wps:spPr bwMode="auto">
                          <a:xfrm>
                            <a:off x="4031" y="426"/>
                            <a:ext cx="339" cy="294"/>
                          </a:xfrm>
                          <a:custGeom>
                            <a:avLst/>
                            <a:gdLst>
                              <a:gd name="T0" fmla="+- 0 4085 4031"/>
                              <a:gd name="T1" fmla="*/ T0 w 339"/>
                              <a:gd name="T2" fmla="+- 0 623 426"/>
                              <a:gd name="T3" fmla="*/ 623 h 294"/>
                              <a:gd name="T4" fmla="+- 0 4067 4031"/>
                              <a:gd name="T5" fmla="*/ T4 w 339"/>
                              <a:gd name="T6" fmla="+- 0 620 426"/>
                              <a:gd name="T7" fmla="*/ 620 h 294"/>
                              <a:gd name="T8" fmla="+- 0 4065 4031"/>
                              <a:gd name="T9" fmla="*/ T8 w 339"/>
                              <a:gd name="T10" fmla="+- 0 528 426"/>
                              <a:gd name="T11" fmla="*/ 528 h 294"/>
                              <a:gd name="T12" fmla="+- 0 4084 4031"/>
                              <a:gd name="T13" fmla="*/ T12 w 339"/>
                              <a:gd name="T14" fmla="+- 0 525 426"/>
                              <a:gd name="T15" fmla="*/ 525 h 294"/>
                              <a:gd name="T16" fmla="+- 0 4085 4031"/>
                              <a:gd name="T17" fmla="*/ T16 w 339"/>
                              <a:gd name="T18" fmla="+- 0 623 426"/>
                              <a:gd name="T19" fmla="*/ 62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2543"/>
                        <wps:cNvSpPr>
                          <a:spLocks/>
                        </wps:cNvSpPr>
                        <wps:spPr bwMode="auto">
                          <a:xfrm>
                            <a:off x="4031" y="426"/>
                            <a:ext cx="339" cy="294"/>
                          </a:xfrm>
                          <a:custGeom>
                            <a:avLst/>
                            <a:gdLst>
                              <a:gd name="T0" fmla="+- 0 4044 4031"/>
                              <a:gd name="T1" fmla="*/ T0 w 339"/>
                              <a:gd name="T2" fmla="+- 0 616 426"/>
                              <a:gd name="T3" fmla="*/ 616 h 294"/>
                              <a:gd name="T4" fmla="+- 0 4033 4031"/>
                              <a:gd name="T5" fmla="*/ T4 w 339"/>
                              <a:gd name="T6" fmla="+- 0 614 426"/>
                              <a:gd name="T7" fmla="*/ 614 h 294"/>
                              <a:gd name="T8" fmla="+- 0 4031 4031"/>
                              <a:gd name="T9" fmla="*/ T8 w 339"/>
                              <a:gd name="T10" fmla="+- 0 534 426"/>
                              <a:gd name="T11" fmla="*/ 534 h 294"/>
                              <a:gd name="T12" fmla="+- 0 4043 4031"/>
                              <a:gd name="T13" fmla="*/ T12 w 339"/>
                              <a:gd name="T14" fmla="+- 0 532 426"/>
                              <a:gd name="T15" fmla="*/ 532 h 294"/>
                              <a:gd name="T16" fmla="+- 0 4044 4031"/>
                              <a:gd name="T17" fmla="*/ T16 w 339"/>
                              <a:gd name="T18" fmla="+- 0 616 426"/>
                              <a:gd name="T19" fmla="*/ 6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69E3C" id="Group 2542" o:spid="_x0000_s1026" style="position:absolute;margin-left:201.55pt;margin-top:21.3pt;width:16.95pt;height:14.7pt;z-index:251505664;mso-position-horizontal-relative:page" coordorigin="4031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">
                <v:shape id="Freeform 2546" o:spid="_x0000_s1027" style="position:absolute;left:4031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" path="m213,294r-1,-70l126,209,125,86,211,70,210,,339,146,213,294xe" fillcolor="#939598" stroked="f">
                  <v:path arrowok="t" o:connecttype="custom" o:connectlocs="213,720;212,650;126,635;125,512;211,496;210,426;339,572;213,720" o:connectangles="0,0,0,0,0,0,0,0"/>
                </v:shape>
                <v:shape id="Freeform 2545" o:spid="_x0000_s1028" style="position:absolute;left:4031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" path="m101,205l69,199,68,96,99,90r2,115xe" fillcolor="#939598" stroked="f">
                  <v:path arrowok="t" o:connecttype="custom" o:connectlocs="101,631;69,625;68,522;99,516;101,631" o:connectangles="0,0,0,0,0"/>
                </v:shape>
                <v:shape id="Freeform 2544" o:spid="_x0000_s1029" style="position:absolute;left:4031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" path="m54,197l36,194,34,102,53,99r1,98xe" fillcolor="#939598" stroked="f">
                  <v:path arrowok="t" o:connecttype="custom" o:connectlocs="54,623;36,620;34,528;53,525;54,623" o:connectangles="0,0,0,0,0"/>
                </v:shape>
                <v:shape id="Freeform 2543" o:spid="_x0000_s1030" style="position:absolute;left:4031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" path="m13,190l2,188,,108r12,-2l13,190xe" fillcolor="#939598" stroked="f">
                  <v:path arrowok="t" o:connecttype="custom" o:connectlocs="13,616;2,614;0,534;12,532;13,6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270510</wp:posOffset>
                </wp:positionV>
                <wp:extent cx="215265" cy="186690"/>
                <wp:effectExtent l="0" t="0" r="0" b="0"/>
                <wp:wrapNone/>
                <wp:docPr id="2790" name="Group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03" y="426"/>
                          <a:chExt cx="339" cy="294"/>
                        </a:xfrm>
                      </wpg:grpSpPr>
                      <wps:wsp>
                        <wps:cNvPr id="2791" name="Freeform 2541"/>
                        <wps:cNvSpPr>
                          <a:spLocks/>
                        </wps:cNvSpPr>
                        <wps:spPr bwMode="auto">
                          <a:xfrm>
                            <a:off x="2103" y="426"/>
                            <a:ext cx="339" cy="294"/>
                          </a:xfrm>
                          <a:custGeom>
                            <a:avLst/>
                            <a:gdLst>
                              <a:gd name="T0" fmla="+- 0 2315 2103"/>
                              <a:gd name="T1" fmla="*/ T0 w 339"/>
                              <a:gd name="T2" fmla="+- 0 720 426"/>
                              <a:gd name="T3" fmla="*/ 720 h 294"/>
                              <a:gd name="T4" fmla="+- 0 2315 2103"/>
                              <a:gd name="T5" fmla="*/ T4 w 339"/>
                              <a:gd name="T6" fmla="+- 0 650 426"/>
                              <a:gd name="T7" fmla="*/ 650 h 294"/>
                              <a:gd name="T8" fmla="+- 0 2229 2103"/>
                              <a:gd name="T9" fmla="*/ T8 w 339"/>
                              <a:gd name="T10" fmla="+- 0 635 426"/>
                              <a:gd name="T11" fmla="*/ 635 h 294"/>
                              <a:gd name="T12" fmla="+- 0 2228 2103"/>
                              <a:gd name="T13" fmla="*/ T12 w 339"/>
                              <a:gd name="T14" fmla="+- 0 512 426"/>
                              <a:gd name="T15" fmla="*/ 512 h 294"/>
                              <a:gd name="T16" fmla="+- 0 2314 2103"/>
                              <a:gd name="T17" fmla="*/ T16 w 339"/>
                              <a:gd name="T18" fmla="+- 0 496 426"/>
                              <a:gd name="T19" fmla="*/ 496 h 294"/>
                              <a:gd name="T20" fmla="+- 0 2313 2103"/>
                              <a:gd name="T21" fmla="*/ T20 w 339"/>
                              <a:gd name="T22" fmla="+- 0 426 426"/>
                              <a:gd name="T23" fmla="*/ 426 h 294"/>
                              <a:gd name="T24" fmla="+- 0 2441 2103"/>
                              <a:gd name="T25" fmla="*/ T24 w 339"/>
                              <a:gd name="T26" fmla="+- 0 572 426"/>
                              <a:gd name="T27" fmla="*/ 572 h 294"/>
                              <a:gd name="T28" fmla="+- 0 2315 2103"/>
                              <a:gd name="T29" fmla="*/ T28 w 339"/>
                              <a:gd name="T30" fmla="+- 0 720 426"/>
                              <a:gd name="T31" fmla="*/ 72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2540"/>
                        <wps:cNvSpPr>
                          <a:spLocks/>
                        </wps:cNvSpPr>
                        <wps:spPr bwMode="auto">
                          <a:xfrm>
                            <a:off x="2103" y="426"/>
                            <a:ext cx="339" cy="294"/>
                          </a:xfrm>
                          <a:custGeom>
                            <a:avLst/>
                            <a:gdLst>
                              <a:gd name="T0" fmla="+- 0 2203 2103"/>
                              <a:gd name="T1" fmla="*/ T0 w 339"/>
                              <a:gd name="T2" fmla="+- 0 631 426"/>
                              <a:gd name="T3" fmla="*/ 631 h 294"/>
                              <a:gd name="T4" fmla="+- 0 2172 2103"/>
                              <a:gd name="T5" fmla="*/ T4 w 339"/>
                              <a:gd name="T6" fmla="+- 0 625 426"/>
                              <a:gd name="T7" fmla="*/ 625 h 294"/>
                              <a:gd name="T8" fmla="+- 0 2171 2103"/>
                              <a:gd name="T9" fmla="*/ T8 w 339"/>
                              <a:gd name="T10" fmla="+- 0 522 426"/>
                              <a:gd name="T11" fmla="*/ 522 h 294"/>
                              <a:gd name="T12" fmla="+- 0 2202 2103"/>
                              <a:gd name="T13" fmla="*/ T12 w 339"/>
                              <a:gd name="T14" fmla="+- 0 516 426"/>
                              <a:gd name="T15" fmla="*/ 516 h 294"/>
                              <a:gd name="T16" fmla="+- 0 2203 2103"/>
                              <a:gd name="T17" fmla="*/ T16 w 339"/>
                              <a:gd name="T18" fmla="+- 0 631 426"/>
                              <a:gd name="T19" fmla="*/ 6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2539"/>
                        <wps:cNvSpPr>
                          <a:spLocks/>
                        </wps:cNvSpPr>
                        <wps:spPr bwMode="auto">
                          <a:xfrm>
                            <a:off x="2103" y="426"/>
                            <a:ext cx="339" cy="294"/>
                          </a:xfrm>
                          <a:custGeom>
                            <a:avLst/>
                            <a:gdLst>
                              <a:gd name="T0" fmla="+- 0 2157 2103"/>
                              <a:gd name="T1" fmla="*/ T0 w 339"/>
                              <a:gd name="T2" fmla="+- 0 623 426"/>
                              <a:gd name="T3" fmla="*/ 623 h 294"/>
                              <a:gd name="T4" fmla="+- 0 2138 2103"/>
                              <a:gd name="T5" fmla="*/ T4 w 339"/>
                              <a:gd name="T6" fmla="+- 0 620 426"/>
                              <a:gd name="T7" fmla="*/ 620 h 294"/>
                              <a:gd name="T8" fmla="+- 0 2137 2103"/>
                              <a:gd name="T9" fmla="*/ T8 w 339"/>
                              <a:gd name="T10" fmla="+- 0 528 426"/>
                              <a:gd name="T11" fmla="*/ 528 h 294"/>
                              <a:gd name="T12" fmla="+- 0 2155 2103"/>
                              <a:gd name="T13" fmla="*/ T12 w 339"/>
                              <a:gd name="T14" fmla="+- 0 525 426"/>
                              <a:gd name="T15" fmla="*/ 525 h 294"/>
                              <a:gd name="T16" fmla="+- 0 2157 2103"/>
                              <a:gd name="T17" fmla="*/ T16 w 339"/>
                              <a:gd name="T18" fmla="+- 0 623 426"/>
                              <a:gd name="T19" fmla="*/ 62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2538"/>
                        <wps:cNvSpPr>
                          <a:spLocks/>
                        </wps:cNvSpPr>
                        <wps:spPr bwMode="auto">
                          <a:xfrm>
                            <a:off x="2103" y="426"/>
                            <a:ext cx="339" cy="294"/>
                          </a:xfrm>
                          <a:custGeom>
                            <a:avLst/>
                            <a:gdLst>
                              <a:gd name="T0" fmla="+- 0 2116 2103"/>
                              <a:gd name="T1" fmla="*/ T0 w 339"/>
                              <a:gd name="T2" fmla="+- 0 616 426"/>
                              <a:gd name="T3" fmla="*/ 616 h 294"/>
                              <a:gd name="T4" fmla="+- 0 2104 2103"/>
                              <a:gd name="T5" fmla="*/ T4 w 339"/>
                              <a:gd name="T6" fmla="+- 0 614 426"/>
                              <a:gd name="T7" fmla="*/ 614 h 294"/>
                              <a:gd name="T8" fmla="+- 0 2103 2103"/>
                              <a:gd name="T9" fmla="*/ T8 w 339"/>
                              <a:gd name="T10" fmla="+- 0 534 426"/>
                              <a:gd name="T11" fmla="*/ 534 h 294"/>
                              <a:gd name="T12" fmla="+- 0 2115 2103"/>
                              <a:gd name="T13" fmla="*/ T12 w 339"/>
                              <a:gd name="T14" fmla="+- 0 532 426"/>
                              <a:gd name="T15" fmla="*/ 532 h 294"/>
                              <a:gd name="T16" fmla="+- 0 2116 2103"/>
                              <a:gd name="T17" fmla="*/ T16 w 339"/>
                              <a:gd name="T18" fmla="+- 0 616 426"/>
                              <a:gd name="T19" fmla="*/ 61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D546A" id="Group 2537" o:spid="_x0000_s1026" style="position:absolute;margin-left:105.15pt;margin-top:21.3pt;width:16.95pt;height:14.7pt;z-index:251506688;mso-position-horizontal-relative:page" coordorigin="2103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">
                <v:shape id="Freeform 2541" o:spid="_x0000_s1027" style="position:absolute;left:210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" path="m212,294r,-70l126,209,125,86,211,70,210,,338,146,212,294xe" fillcolor="#939598" stroked="f">
                  <v:path arrowok="t" o:connecttype="custom" o:connectlocs="212,720;212,650;126,635;125,512;211,496;210,426;338,572;212,720" o:connectangles="0,0,0,0,0,0,0,0"/>
                </v:shape>
                <v:shape id="Freeform 2540" o:spid="_x0000_s1028" style="position:absolute;left:210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" path="m100,205l69,199,68,96,99,90r1,115xe" fillcolor="#939598" stroked="f">
                  <v:path arrowok="t" o:connecttype="custom" o:connectlocs="100,631;69,625;68,522;99,516;100,631" o:connectangles="0,0,0,0,0"/>
                </v:shape>
                <v:shape id="Freeform 2539" o:spid="_x0000_s1029" style="position:absolute;left:210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" path="m54,197l35,194,34,102,52,99r2,98xe" fillcolor="#939598" stroked="f">
                  <v:path arrowok="t" o:connecttype="custom" o:connectlocs="54,623;35,620;34,528;52,525;54,623" o:connectangles="0,0,0,0,0"/>
                </v:shape>
                <v:shape id="Freeform 2538" o:spid="_x0000_s1030" style="position:absolute;left:2103;top:42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" path="m13,190l1,188,,108r12,-2l13,190xe" fillcolor="#939598" stroked="f">
                  <v:path arrowok="t" o:connecttype="custom" o:connectlocs="13,616;1,614;0,534;12,532;13,616" o:connectangles="0,0,0,0,0"/>
                </v:shape>
                <w10:wrap anchorx="page"/>
              </v:group>
            </w:pict>
          </mc:Fallback>
        </mc:AlternateContent>
      </w:r>
      <w:r w:rsidR="00995A2D" w:rsidRPr="00A136BC">
        <w:rPr>
          <w:color w:val="231F20"/>
          <w:spacing w:val="-2"/>
        </w:rPr>
        <w:t xml:space="preserve">Переключение звукового сигнала </w:t>
      </w:r>
      <w:r w:rsidR="00995A2D" w:rsidRPr="00A136BC">
        <w:rPr>
          <w:b/>
          <w:color w:val="231F20"/>
          <w:spacing w:val="-2"/>
        </w:rPr>
        <w:t>ВКЛ./ВЫКЛ.</w:t>
      </w:r>
      <w:r w:rsidR="00995A2D" w:rsidRPr="00A136BC">
        <w:rPr>
          <w:color w:val="231F20"/>
          <w:spacing w:val="-2"/>
        </w:rPr>
        <w:t xml:space="preserve"> (ON/OFF)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7" w:space="341"/>
            <w:col w:w="1587" w:space="341"/>
            <w:col w:w="362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995A2D" w:rsidRPr="00A136BC" w:rsidRDefault="004478CD" w:rsidP="00995A2D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224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2225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52DAD" id="Group 3042" o:spid="_x0000_s1026" style="position:absolute;margin-left:201.15pt;margin-top:-17.85pt;width:16.95pt;height:14.7pt;z-index:251571200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219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2220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ADAC6" id="Group 3037" o:spid="_x0000_s1026" style="position:absolute;margin-left:297.45pt;margin-top:-17.85pt;width:16.95pt;height:14.7pt;z-index:251572224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995A2D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995A2D" w:rsidP="00995A2D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[Mute]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995A2D" w:rsidP="00995A2D">
      <w:pPr>
        <w:spacing w:line="275" w:lineRule="auto"/>
        <w:ind w:left="109" w:right="206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 xml:space="preserve">При отключении звуков, индикатор </w:t>
      </w:r>
      <w:r w:rsidR="00B73054" w:rsidRPr="00A136BC">
        <w:rPr>
          <w:rFonts w:ascii="Calibri"/>
          <w:b/>
          <w:color w:val="231F20"/>
          <w:spacing w:val="-1"/>
          <w:sz w:val="10"/>
        </w:rPr>
        <w:t>[Mute]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будет активен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995A2D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5" w:space="453"/>
            <w:col w:w="1865" w:space="63"/>
            <w:col w:w="3624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200"/>
          <w:tab w:val="left" w:pos="4115"/>
        </w:tabs>
        <w:spacing w:line="200" w:lineRule="atLeast"/>
        <w:ind w:left="264"/>
      </w:pPr>
      <w:r>
        <w:rPr>
          <w:noProof/>
          <w:position w:val="21"/>
        </w:rPr>
        <mc:AlternateContent>
          <mc:Choice Requires="wpg">
            <w:drawing>
              <wp:inline distT="0" distB="0" distL="0" distR="0">
                <wp:extent cx="761365" cy="1177925"/>
                <wp:effectExtent l="2540" t="0" r="0" b="3810"/>
                <wp:docPr id="2191" name="Group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77925"/>
                          <a:chOff x="0" y="0"/>
                          <a:chExt cx="1199" cy="1855"/>
                        </a:xfrm>
                      </wpg:grpSpPr>
                      <pic:pic xmlns:pic="http://schemas.openxmlformats.org/drawingml/2006/picture">
                        <pic:nvPicPr>
                          <pic:cNvPr id="2192" name="Picture 2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93" name="Group 2530"/>
                        <wpg:cNvGrpSpPr>
                          <a:grpSpLocks/>
                        </wpg:cNvGrpSpPr>
                        <wpg:grpSpPr bwMode="auto">
                          <a:xfrm>
                            <a:off x="178" y="610"/>
                            <a:ext cx="914" cy="1241"/>
                            <a:chOff x="178" y="610"/>
                            <a:chExt cx="914" cy="1241"/>
                          </a:xfrm>
                        </wpg:grpSpPr>
                        <wps:wsp>
                          <wps:cNvPr id="2194" name="Freeform 2535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3 h 1241"/>
                                <a:gd name="T2" fmla="*/ 31 w 914"/>
                                <a:gd name="T3" fmla="*/ 1426 h 1241"/>
                                <a:gd name="T4" fmla="*/ 15 w 914"/>
                                <a:gd name="T5" fmla="*/ 1436 h 1241"/>
                                <a:gd name="T6" fmla="*/ 1 w 914"/>
                                <a:gd name="T7" fmla="*/ 1452 h 1241"/>
                                <a:gd name="T8" fmla="*/ 0 w 914"/>
                                <a:gd name="T9" fmla="*/ 1470 h 1241"/>
                                <a:gd name="T10" fmla="*/ 11 w 914"/>
                                <a:gd name="T11" fmla="*/ 1493 h 1241"/>
                                <a:gd name="T12" fmla="*/ 25 w 914"/>
                                <a:gd name="T13" fmla="*/ 1506 h 1241"/>
                                <a:gd name="T14" fmla="*/ 44 w 914"/>
                                <a:gd name="T15" fmla="*/ 1523 h 1241"/>
                                <a:gd name="T16" fmla="*/ 81 w 914"/>
                                <a:gd name="T17" fmla="*/ 1574 h 1241"/>
                                <a:gd name="T18" fmla="*/ 108 w 914"/>
                                <a:gd name="T19" fmla="*/ 1628 h 1241"/>
                                <a:gd name="T20" fmla="*/ 141 w 914"/>
                                <a:gd name="T21" fmla="*/ 1699 h 1241"/>
                                <a:gd name="T22" fmla="*/ 164 w 914"/>
                                <a:gd name="T23" fmla="*/ 1765 h 1241"/>
                                <a:gd name="T24" fmla="*/ 166 w 914"/>
                                <a:gd name="T25" fmla="*/ 1775 h 1241"/>
                                <a:gd name="T26" fmla="*/ 170 w 914"/>
                                <a:gd name="T27" fmla="*/ 1789 h 1241"/>
                                <a:gd name="T28" fmla="*/ 175 w 914"/>
                                <a:gd name="T29" fmla="*/ 1807 h 1241"/>
                                <a:gd name="T30" fmla="*/ 181 w 914"/>
                                <a:gd name="T31" fmla="*/ 1829 h 1241"/>
                                <a:gd name="T32" fmla="*/ 189 w 914"/>
                                <a:gd name="T33" fmla="*/ 1851 h 1241"/>
                                <a:gd name="T34" fmla="*/ 912 w 914"/>
                                <a:gd name="T35" fmla="*/ 1851 h 1241"/>
                                <a:gd name="T36" fmla="*/ 913 w 914"/>
                                <a:gd name="T37" fmla="*/ 1835 h 1241"/>
                                <a:gd name="T38" fmla="*/ 913 w 914"/>
                                <a:gd name="T39" fmla="*/ 1821 h 1241"/>
                                <a:gd name="T40" fmla="*/ 913 w 914"/>
                                <a:gd name="T41" fmla="*/ 1807 h 1241"/>
                                <a:gd name="T42" fmla="*/ 913 w 914"/>
                                <a:gd name="T43" fmla="*/ 1792 h 1241"/>
                                <a:gd name="T44" fmla="*/ 909 w 914"/>
                                <a:gd name="T45" fmla="*/ 1723 h 1241"/>
                                <a:gd name="T46" fmla="*/ 907 w 914"/>
                                <a:gd name="T47" fmla="*/ 1699 h 1241"/>
                                <a:gd name="T48" fmla="*/ 905 w 914"/>
                                <a:gd name="T49" fmla="*/ 1677 h 1241"/>
                                <a:gd name="T50" fmla="*/ 897 w 914"/>
                                <a:gd name="T51" fmla="*/ 1609 h 1241"/>
                                <a:gd name="T52" fmla="*/ 896 w 914"/>
                                <a:gd name="T53" fmla="*/ 1605 h 1241"/>
                                <a:gd name="T54" fmla="*/ 261 w 914"/>
                                <a:gd name="T55" fmla="*/ 1605 h 1241"/>
                                <a:gd name="T56" fmla="*/ 258 w 914"/>
                                <a:gd name="T57" fmla="*/ 1598 h 1241"/>
                                <a:gd name="T58" fmla="*/ 220 w 914"/>
                                <a:gd name="T59" fmla="*/ 1533 h 1241"/>
                                <a:gd name="T60" fmla="*/ 153 w 914"/>
                                <a:gd name="T61" fmla="*/ 1469 h 1241"/>
                                <a:gd name="T62" fmla="*/ 149 w 914"/>
                                <a:gd name="T63" fmla="*/ 1465 h 1241"/>
                                <a:gd name="T64" fmla="*/ 83 w 914"/>
                                <a:gd name="T65" fmla="*/ 1428 h 1241"/>
                                <a:gd name="T66" fmla="*/ 66 w 914"/>
                                <a:gd name="T67" fmla="*/ 1423 h 1241"/>
                                <a:gd name="T68" fmla="*/ 48 w 914"/>
                                <a:gd name="T69" fmla="*/ 1423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3" y="818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2534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59 h 1241"/>
                                <a:gd name="T2" fmla="*/ 379 w 914"/>
                                <a:gd name="T3" fmla="*/ 821 h 1241"/>
                                <a:gd name="T4" fmla="*/ 375 w 914"/>
                                <a:gd name="T5" fmla="*/ 838 h 1241"/>
                                <a:gd name="T6" fmla="*/ 369 w 914"/>
                                <a:gd name="T7" fmla="*/ 862 h 1241"/>
                                <a:gd name="T8" fmla="*/ 362 w 914"/>
                                <a:gd name="T9" fmla="*/ 889 h 1241"/>
                                <a:gd name="T10" fmla="*/ 355 w 914"/>
                                <a:gd name="T11" fmla="*/ 913 h 1241"/>
                                <a:gd name="T12" fmla="*/ 350 w 914"/>
                                <a:gd name="T13" fmla="*/ 930 h 1241"/>
                                <a:gd name="T14" fmla="*/ 347 w 914"/>
                                <a:gd name="T15" fmla="*/ 947 h 1241"/>
                                <a:gd name="T16" fmla="*/ 344 w 914"/>
                                <a:gd name="T17" fmla="*/ 969 h 1241"/>
                                <a:gd name="T18" fmla="*/ 340 w 914"/>
                                <a:gd name="T19" fmla="*/ 995 h 1241"/>
                                <a:gd name="T20" fmla="*/ 337 w 914"/>
                                <a:gd name="T21" fmla="*/ 1020 h 1241"/>
                                <a:gd name="T22" fmla="*/ 328 w 914"/>
                                <a:gd name="T23" fmla="*/ 1077 h 1241"/>
                                <a:gd name="T24" fmla="*/ 316 w 914"/>
                                <a:gd name="T25" fmla="*/ 1153 h 1241"/>
                                <a:gd name="T26" fmla="*/ 312 w 914"/>
                                <a:gd name="T27" fmla="*/ 1200 h 1241"/>
                                <a:gd name="T28" fmla="*/ 310 w 914"/>
                                <a:gd name="T29" fmla="*/ 1219 h 1241"/>
                                <a:gd name="T30" fmla="*/ 305 w 914"/>
                                <a:gd name="T31" fmla="*/ 1287 h 1241"/>
                                <a:gd name="T32" fmla="*/ 297 w 914"/>
                                <a:gd name="T33" fmla="*/ 1366 h 1241"/>
                                <a:gd name="T34" fmla="*/ 287 w 914"/>
                                <a:gd name="T35" fmla="*/ 1436 h 1241"/>
                                <a:gd name="T36" fmla="*/ 283 w 914"/>
                                <a:gd name="T37" fmla="*/ 1461 h 1241"/>
                                <a:gd name="T38" fmla="*/ 272 w 914"/>
                                <a:gd name="T39" fmla="*/ 1537 h 1241"/>
                                <a:gd name="T40" fmla="*/ 270 w 914"/>
                                <a:gd name="T41" fmla="*/ 1565 h 1241"/>
                                <a:gd name="T42" fmla="*/ 266 w 914"/>
                                <a:gd name="T43" fmla="*/ 1584 h 1241"/>
                                <a:gd name="T44" fmla="*/ 261 w 914"/>
                                <a:gd name="T45" fmla="*/ 1605 h 1241"/>
                                <a:gd name="T46" fmla="*/ 896 w 914"/>
                                <a:gd name="T47" fmla="*/ 1605 h 1241"/>
                                <a:gd name="T48" fmla="*/ 892 w 914"/>
                                <a:gd name="T49" fmla="*/ 1583 h 1241"/>
                                <a:gd name="T50" fmla="*/ 875 w 914"/>
                                <a:gd name="T51" fmla="*/ 1490 h 1241"/>
                                <a:gd name="T52" fmla="*/ 870 w 914"/>
                                <a:gd name="T53" fmla="*/ 1456 h 1241"/>
                                <a:gd name="T54" fmla="*/ 865 w 914"/>
                                <a:gd name="T55" fmla="*/ 1433 h 1241"/>
                                <a:gd name="T56" fmla="*/ 862 w 914"/>
                                <a:gd name="T57" fmla="*/ 1410 h 1241"/>
                                <a:gd name="T58" fmla="*/ 857 w 914"/>
                                <a:gd name="T59" fmla="*/ 1385 h 1241"/>
                                <a:gd name="T60" fmla="*/ 853 w 914"/>
                                <a:gd name="T61" fmla="*/ 1358 h 1241"/>
                                <a:gd name="T62" fmla="*/ 850 w 914"/>
                                <a:gd name="T63" fmla="*/ 1334 h 1241"/>
                                <a:gd name="T64" fmla="*/ 848 w 914"/>
                                <a:gd name="T65" fmla="*/ 1315 h 1241"/>
                                <a:gd name="T66" fmla="*/ 846 w 914"/>
                                <a:gd name="T67" fmla="*/ 1292 h 1241"/>
                                <a:gd name="T68" fmla="*/ 839 w 914"/>
                                <a:gd name="T69" fmla="*/ 1218 h 1241"/>
                                <a:gd name="T70" fmla="*/ 835 w 914"/>
                                <a:gd name="T71" fmla="*/ 1149 h 1241"/>
                                <a:gd name="T72" fmla="*/ 834 w 914"/>
                                <a:gd name="T73" fmla="*/ 1138 h 1241"/>
                                <a:gd name="T74" fmla="*/ 834 w 914"/>
                                <a:gd name="T75" fmla="*/ 1120 h 1241"/>
                                <a:gd name="T76" fmla="*/ 825 w 914"/>
                                <a:gd name="T77" fmla="*/ 1040 h 1241"/>
                                <a:gd name="T78" fmla="*/ 817 w 914"/>
                                <a:gd name="T79" fmla="*/ 999 h 1241"/>
                                <a:gd name="T80" fmla="*/ 728 w 914"/>
                                <a:gd name="T81" fmla="*/ 999 h 1241"/>
                                <a:gd name="T82" fmla="*/ 727 w 914"/>
                                <a:gd name="T83" fmla="*/ 986 h 1241"/>
                                <a:gd name="T84" fmla="*/ 725 w 914"/>
                                <a:gd name="T85" fmla="*/ 963 h 1241"/>
                                <a:gd name="T86" fmla="*/ 724 w 914"/>
                                <a:gd name="T87" fmla="*/ 930 h 1241"/>
                                <a:gd name="T88" fmla="*/ 723 w 914"/>
                                <a:gd name="T89" fmla="*/ 918 h 1241"/>
                                <a:gd name="T90" fmla="*/ 720 w 914"/>
                                <a:gd name="T91" fmla="*/ 898 h 1241"/>
                                <a:gd name="T92" fmla="*/ 717 w 914"/>
                                <a:gd name="T93" fmla="*/ 873 h 1241"/>
                                <a:gd name="T94" fmla="*/ 714 w 914"/>
                                <a:gd name="T95" fmla="*/ 846 h 1241"/>
                                <a:gd name="T96" fmla="*/ 709 w 914"/>
                                <a:gd name="T97" fmla="*/ 819 h 1241"/>
                                <a:gd name="T98" fmla="*/ 707 w 914"/>
                                <a:gd name="T99" fmla="*/ 802 h 1241"/>
                                <a:gd name="T100" fmla="*/ 704 w 914"/>
                                <a:gd name="T101" fmla="*/ 780 h 1241"/>
                                <a:gd name="T102" fmla="*/ 477 w 914"/>
                                <a:gd name="T103" fmla="*/ 780 h 1241"/>
                                <a:gd name="T104" fmla="*/ 464 w 914"/>
                                <a:gd name="T105" fmla="*/ 767 h 1241"/>
                                <a:gd name="T106" fmla="*/ 438 w 914"/>
                                <a:gd name="T107" fmla="*/ 759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8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7" y="775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4" y="528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2533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42 h 1241"/>
                                <a:gd name="T2" fmla="*/ 753 w 914"/>
                                <a:gd name="T3" fmla="*/ 948 h 1241"/>
                                <a:gd name="T4" fmla="*/ 738 w 914"/>
                                <a:gd name="T5" fmla="*/ 966 h 1241"/>
                                <a:gd name="T6" fmla="*/ 728 w 914"/>
                                <a:gd name="T7" fmla="*/ 999 h 1241"/>
                                <a:gd name="T8" fmla="*/ 817 w 914"/>
                                <a:gd name="T9" fmla="*/ 999 h 1241"/>
                                <a:gd name="T10" fmla="*/ 813 w 914"/>
                                <a:gd name="T11" fmla="*/ 982 h 1241"/>
                                <a:gd name="T12" fmla="*/ 808 w 914"/>
                                <a:gd name="T13" fmla="*/ 960 h 1241"/>
                                <a:gd name="T14" fmla="*/ 793 w 914"/>
                                <a:gd name="T15" fmla="*/ 947 h 1241"/>
                                <a:gd name="T16" fmla="*/ 765 w 914"/>
                                <a:gd name="T17" fmla="*/ 942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2"/>
                                  </a:moveTo>
                                  <a:lnTo>
                                    <a:pt x="753" y="338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76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2532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0 h 1241"/>
                                <a:gd name="T2" fmla="*/ 494 w 914"/>
                                <a:gd name="T3" fmla="*/ 668 h 1241"/>
                                <a:gd name="T4" fmla="*/ 483 w 914"/>
                                <a:gd name="T5" fmla="*/ 738 h 1241"/>
                                <a:gd name="T6" fmla="*/ 477 w 914"/>
                                <a:gd name="T7" fmla="*/ 780 h 1241"/>
                                <a:gd name="T8" fmla="*/ 704 w 914"/>
                                <a:gd name="T9" fmla="*/ 780 h 1241"/>
                                <a:gd name="T10" fmla="*/ 703 w 914"/>
                                <a:gd name="T11" fmla="*/ 777 h 1241"/>
                                <a:gd name="T12" fmla="*/ 700 w 914"/>
                                <a:gd name="T13" fmla="*/ 751 h 1241"/>
                                <a:gd name="T14" fmla="*/ 697 w 914"/>
                                <a:gd name="T15" fmla="*/ 738 h 1241"/>
                                <a:gd name="T16" fmla="*/ 697 w 914"/>
                                <a:gd name="T17" fmla="*/ 737 h 1241"/>
                                <a:gd name="T18" fmla="*/ 603 w 914"/>
                                <a:gd name="T19" fmla="*/ 737 h 1241"/>
                                <a:gd name="T20" fmla="*/ 603 w 914"/>
                                <a:gd name="T21" fmla="*/ 731 h 1241"/>
                                <a:gd name="T22" fmla="*/ 602 w 914"/>
                                <a:gd name="T23" fmla="*/ 714 h 1241"/>
                                <a:gd name="T24" fmla="*/ 601 w 914"/>
                                <a:gd name="T25" fmla="*/ 689 h 1241"/>
                                <a:gd name="T26" fmla="*/ 600 w 914"/>
                                <a:gd name="T27" fmla="*/ 656 h 1241"/>
                                <a:gd name="T28" fmla="*/ 597 w 914"/>
                                <a:gd name="T29" fmla="*/ 641 h 1241"/>
                                <a:gd name="T30" fmla="*/ 585 w 914"/>
                                <a:gd name="T31" fmla="*/ 622 h 1241"/>
                                <a:gd name="T32" fmla="*/ 555 w 914"/>
                                <a:gd name="T33" fmla="*/ 610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2531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04 h 1241"/>
                                <a:gd name="T2" fmla="*/ 621 w 914"/>
                                <a:gd name="T3" fmla="*/ 714 h 1241"/>
                                <a:gd name="T4" fmla="*/ 603 w 914"/>
                                <a:gd name="T5" fmla="*/ 737 h 1241"/>
                                <a:gd name="T6" fmla="*/ 697 w 914"/>
                                <a:gd name="T7" fmla="*/ 737 h 1241"/>
                                <a:gd name="T8" fmla="*/ 689 w 914"/>
                                <a:gd name="T9" fmla="*/ 720 h 1241"/>
                                <a:gd name="T10" fmla="*/ 671 w 914"/>
                                <a:gd name="T11" fmla="*/ 706 h 1241"/>
                                <a:gd name="T12" fmla="*/ 640 w 914"/>
                                <a:gd name="T13" fmla="*/ 704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528"/>
                        <wpg:cNvGrpSpPr>
                          <a:grpSpLocks/>
                        </wpg:cNvGrpSpPr>
                        <wpg:grpSpPr bwMode="auto">
                          <a:xfrm>
                            <a:off x="178" y="610"/>
                            <a:ext cx="914" cy="1241"/>
                            <a:chOff x="178" y="610"/>
                            <a:chExt cx="914" cy="1241"/>
                          </a:xfrm>
                        </wpg:grpSpPr>
                        <wps:wsp>
                          <wps:cNvPr id="2200" name="Freeform 2529"/>
                          <wps:cNvSpPr>
                            <a:spLocks/>
                          </wps:cNvSpPr>
                          <wps:spPr bwMode="auto">
                            <a:xfrm>
                              <a:off x="178" y="610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89 h 1241"/>
                                <a:gd name="T2" fmla="*/ 158 w 914"/>
                                <a:gd name="T3" fmla="*/ 1745 h 1241"/>
                                <a:gd name="T4" fmla="*/ 98 w 914"/>
                                <a:gd name="T5" fmla="*/ 1607 h 1241"/>
                                <a:gd name="T6" fmla="*/ 11 w 914"/>
                                <a:gd name="T7" fmla="*/ 1493 h 1241"/>
                                <a:gd name="T8" fmla="*/ 1 w 914"/>
                                <a:gd name="T9" fmla="*/ 1452 h 1241"/>
                                <a:gd name="T10" fmla="*/ 31 w 914"/>
                                <a:gd name="T11" fmla="*/ 1426 h 1241"/>
                                <a:gd name="T12" fmla="*/ 66 w 914"/>
                                <a:gd name="T13" fmla="*/ 1423 h 1241"/>
                                <a:gd name="T14" fmla="*/ 153 w 914"/>
                                <a:gd name="T15" fmla="*/ 1469 h 1241"/>
                                <a:gd name="T16" fmla="*/ 235 w 914"/>
                                <a:gd name="T17" fmla="*/ 1553 h 1241"/>
                                <a:gd name="T18" fmla="*/ 266 w 914"/>
                                <a:gd name="T19" fmla="*/ 1584 h 1241"/>
                                <a:gd name="T20" fmla="*/ 272 w 914"/>
                                <a:gd name="T21" fmla="*/ 1537 h 1241"/>
                                <a:gd name="T22" fmla="*/ 278 w 914"/>
                                <a:gd name="T23" fmla="*/ 1491 h 1241"/>
                                <a:gd name="T24" fmla="*/ 283 w 914"/>
                                <a:gd name="T25" fmla="*/ 1461 h 1241"/>
                                <a:gd name="T26" fmla="*/ 297 w 914"/>
                                <a:gd name="T27" fmla="*/ 1366 h 1241"/>
                                <a:gd name="T28" fmla="*/ 311 w 914"/>
                                <a:gd name="T29" fmla="*/ 1218 h 1241"/>
                                <a:gd name="T30" fmla="*/ 316 w 914"/>
                                <a:gd name="T31" fmla="*/ 1153 h 1241"/>
                                <a:gd name="T32" fmla="*/ 337 w 914"/>
                                <a:gd name="T33" fmla="*/ 1020 h 1241"/>
                                <a:gd name="T34" fmla="*/ 344 w 914"/>
                                <a:gd name="T35" fmla="*/ 969 h 1241"/>
                                <a:gd name="T36" fmla="*/ 350 w 914"/>
                                <a:gd name="T37" fmla="*/ 930 h 1241"/>
                                <a:gd name="T38" fmla="*/ 362 w 914"/>
                                <a:gd name="T39" fmla="*/ 889 h 1241"/>
                                <a:gd name="T40" fmla="*/ 375 w 914"/>
                                <a:gd name="T41" fmla="*/ 838 h 1241"/>
                                <a:gd name="T42" fmla="*/ 395 w 914"/>
                                <a:gd name="T43" fmla="*/ 787 h 1241"/>
                                <a:gd name="T44" fmla="*/ 429 w 914"/>
                                <a:gd name="T45" fmla="*/ 760 h 1241"/>
                                <a:gd name="T46" fmla="*/ 464 w 914"/>
                                <a:gd name="T47" fmla="*/ 767 h 1241"/>
                                <a:gd name="T48" fmla="*/ 480 w 914"/>
                                <a:gd name="T49" fmla="*/ 758 h 1241"/>
                                <a:gd name="T50" fmla="*/ 526 w 914"/>
                                <a:gd name="T51" fmla="*/ 618 h 1241"/>
                                <a:gd name="T52" fmla="*/ 585 w 914"/>
                                <a:gd name="T53" fmla="*/ 622 h 1241"/>
                                <a:gd name="T54" fmla="*/ 600 w 914"/>
                                <a:gd name="T55" fmla="*/ 656 h 1241"/>
                                <a:gd name="T56" fmla="*/ 602 w 914"/>
                                <a:gd name="T57" fmla="*/ 714 h 1241"/>
                                <a:gd name="T58" fmla="*/ 603 w 914"/>
                                <a:gd name="T59" fmla="*/ 737 h 1241"/>
                                <a:gd name="T60" fmla="*/ 640 w 914"/>
                                <a:gd name="T61" fmla="*/ 704 h 1241"/>
                                <a:gd name="T62" fmla="*/ 703 w 914"/>
                                <a:gd name="T63" fmla="*/ 777 h 1241"/>
                                <a:gd name="T64" fmla="*/ 709 w 914"/>
                                <a:gd name="T65" fmla="*/ 819 h 1241"/>
                                <a:gd name="T66" fmla="*/ 717 w 914"/>
                                <a:gd name="T67" fmla="*/ 873 h 1241"/>
                                <a:gd name="T68" fmla="*/ 723 w 914"/>
                                <a:gd name="T69" fmla="*/ 918 h 1241"/>
                                <a:gd name="T70" fmla="*/ 725 w 914"/>
                                <a:gd name="T71" fmla="*/ 963 h 1241"/>
                                <a:gd name="T72" fmla="*/ 728 w 914"/>
                                <a:gd name="T73" fmla="*/ 999 h 1241"/>
                                <a:gd name="T74" fmla="*/ 753 w 914"/>
                                <a:gd name="T75" fmla="*/ 948 h 1241"/>
                                <a:gd name="T76" fmla="*/ 793 w 914"/>
                                <a:gd name="T77" fmla="*/ 947 h 1241"/>
                                <a:gd name="T78" fmla="*/ 823 w 914"/>
                                <a:gd name="T79" fmla="*/ 1030 h 1241"/>
                                <a:gd name="T80" fmla="*/ 835 w 914"/>
                                <a:gd name="T81" fmla="*/ 1149 h 1241"/>
                                <a:gd name="T82" fmla="*/ 841 w 914"/>
                                <a:gd name="T83" fmla="*/ 1246 h 1241"/>
                                <a:gd name="T84" fmla="*/ 848 w 914"/>
                                <a:gd name="T85" fmla="*/ 1315 h 1241"/>
                                <a:gd name="T86" fmla="*/ 862 w 914"/>
                                <a:gd name="T87" fmla="*/ 1410 h 1241"/>
                                <a:gd name="T88" fmla="*/ 873 w 914"/>
                                <a:gd name="T89" fmla="*/ 1475 h 1241"/>
                                <a:gd name="T90" fmla="*/ 897 w 914"/>
                                <a:gd name="T91" fmla="*/ 1609 h 1241"/>
                                <a:gd name="T92" fmla="*/ 902 w 914"/>
                                <a:gd name="T93" fmla="*/ 1645 h 1241"/>
                                <a:gd name="T94" fmla="*/ 905 w 914"/>
                                <a:gd name="T95" fmla="*/ 1677 h 1241"/>
                                <a:gd name="T96" fmla="*/ 909 w 914"/>
                                <a:gd name="T97" fmla="*/ 1723 h 1241"/>
                                <a:gd name="T98" fmla="*/ 913 w 914"/>
                                <a:gd name="T99" fmla="*/ 1807 h 1241"/>
                                <a:gd name="T100" fmla="*/ 913 w 914"/>
                                <a:gd name="T101" fmla="*/ 1835 h 1241"/>
                                <a:gd name="T102" fmla="*/ 912 w 914"/>
                                <a:gd name="T103" fmla="*/ 1851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8" y="1135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8"/>
                                  </a:lnTo>
                                  <a:lnTo>
                                    <a:pt x="765" y="332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7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2" y="1240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526"/>
                        <wpg:cNvGrpSpPr>
                          <a:grpSpLocks/>
                        </wpg:cNvGrpSpPr>
                        <wpg:grpSpPr bwMode="auto">
                          <a:xfrm>
                            <a:off x="631" y="784"/>
                            <a:ext cx="28" cy="648"/>
                            <a:chOff x="631" y="784"/>
                            <a:chExt cx="28" cy="648"/>
                          </a:xfrm>
                        </wpg:grpSpPr>
                        <wps:wsp>
                          <wps:cNvPr id="2202" name="Freeform 2527"/>
                          <wps:cNvSpPr>
                            <a:spLocks/>
                          </wps:cNvSpPr>
                          <wps:spPr bwMode="auto">
                            <a:xfrm>
                              <a:off x="631" y="784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1 h 648"/>
                                <a:gd name="T2" fmla="*/ 17 w 28"/>
                                <a:gd name="T3" fmla="*/ 1366 h 648"/>
                                <a:gd name="T4" fmla="*/ 18 w 28"/>
                                <a:gd name="T5" fmla="*/ 1318 h 648"/>
                                <a:gd name="T6" fmla="*/ 18 w 28"/>
                                <a:gd name="T7" fmla="*/ 1281 h 648"/>
                                <a:gd name="T8" fmla="*/ 19 w 28"/>
                                <a:gd name="T9" fmla="*/ 1217 h 648"/>
                                <a:gd name="T10" fmla="*/ 20 w 28"/>
                                <a:gd name="T11" fmla="*/ 1212 h 648"/>
                                <a:gd name="T12" fmla="*/ 19 w 28"/>
                                <a:gd name="T13" fmla="*/ 1191 h 648"/>
                                <a:gd name="T14" fmla="*/ 16 w 28"/>
                                <a:gd name="T15" fmla="*/ 1125 h 648"/>
                                <a:gd name="T16" fmla="*/ 14 w 28"/>
                                <a:gd name="T17" fmla="*/ 1100 h 648"/>
                                <a:gd name="T18" fmla="*/ 13 w 28"/>
                                <a:gd name="T19" fmla="*/ 1070 h 648"/>
                                <a:gd name="T20" fmla="*/ 13 w 28"/>
                                <a:gd name="T21" fmla="*/ 1046 h 648"/>
                                <a:gd name="T22" fmla="*/ 13 w 28"/>
                                <a:gd name="T23" fmla="*/ 1028 h 648"/>
                                <a:gd name="T24" fmla="*/ 13 w 28"/>
                                <a:gd name="T25" fmla="*/ 1012 h 648"/>
                                <a:gd name="T26" fmla="*/ 15 w 28"/>
                                <a:gd name="T27" fmla="*/ 997 h 648"/>
                                <a:gd name="T28" fmla="*/ 16 w 28"/>
                                <a:gd name="T29" fmla="*/ 982 h 648"/>
                                <a:gd name="T30" fmla="*/ 19 w 28"/>
                                <a:gd name="T31" fmla="*/ 963 h 648"/>
                                <a:gd name="T32" fmla="*/ 22 w 28"/>
                                <a:gd name="T33" fmla="*/ 928 h 648"/>
                                <a:gd name="T34" fmla="*/ 27 w 28"/>
                                <a:gd name="T35" fmla="*/ 867 h 648"/>
                                <a:gd name="T36" fmla="*/ 28 w 28"/>
                                <a:gd name="T37" fmla="*/ 805 h 648"/>
                                <a:gd name="T38" fmla="*/ 26 w 28"/>
                                <a:gd name="T39" fmla="*/ 784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524"/>
                        <wpg:cNvGrpSpPr>
                          <a:grpSpLocks/>
                        </wpg:cNvGrpSpPr>
                        <wpg:grpSpPr bwMode="auto">
                          <a:xfrm>
                            <a:off x="782" y="737"/>
                            <a:ext cx="38" cy="657"/>
                            <a:chOff x="782" y="737"/>
                            <a:chExt cx="38" cy="657"/>
                          </a:xfrm>
                        </wpg:grpSpPr>
                        <wps:wsp>
                          <wps:cNvPr id="2204" name="Freeform 2525"/>
                          <wps:cNvSpPr>
                            <a:spLocks/>
                          </wps:cNvSpPr>
                          <wps:spPr bwMode="auto">
                            <a:xfrm>
                              <a:off x="782" y="737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394 h 657"/>
                                <a:gd name="T2" fmla="*/ 20 w 38"/>
                                <a:gd name="T3" fmla="*/ 1327 h 657"/>
                                <a:gd name="T4" fmla="*/ 19 w 38"/>
                                <a:gd name="T5" fmla="*/ 1290 h 657"/>
                                <a:gd name="T6" fmla="*/ 19 w 38"/>
                                <a:gd name="T7" fmla="*/ 1263 h 657"/>
                                <a:gd name="T8" fmla="*/ 19 w 38"/>
                                <a:gd name="T9" fmla="*/ 1041 h 657"/>
                                <a:gd name="T10" fmla="*/ 12 w 38"/>
                                <a:gd name="T11" fmla="*/ 973 h 657"/>
                                <a:gd name="T12" fmla="*/ 6 w 38"/>
                                <a:gd name="T13" fmla="*/ 910 h 657"/>
                                <a:gd name="T14" fmla="*/ 2 w 38"/>
                                <a:gd name="T15" fmla="*/ 822 h 657"/>
                                <a:gd name="T16" fmla="*/ 0 w 38"/>
                                <a:gd name="T17" fmla="*/ 757 h 657"/>
                                <a:gd name="T18" fmla="*/ 0 w 38"/>
                                <a:gd name="T19" fmla="*/ 748 h 657"/>
                                <a:gd name="T20" fmla="*/ 0 w 38"/>
                                <a:gd name="T21" fmla="*/ 737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522"/>
                        <wpg:cNvGrpSpPr>
                          <a:grpSpLocks/>
                        </wpg:cNvGrpSpPr>
                        <wpg:grpSpPr bwMode="auto">
                          <a:xfrm>
                            <a:off x="905" y="1001"/>
                            <a:ext cx="49" cy="406"/>
                            <a:chOff x="905" y="1001"/>
                            <a:chExt cx="49" cy="406"/>
                          </a:xfrm>
                        </wpg:grpSpPr>
                        <wps:wsp>
                          <wps:cNvPr id="2206" name="Freeform 2523"/>
                          <wps:cNvSpPr>
                            <a:spLocks/>
                          </wps:cNvSpPr>
                          <wps:spPr bwMode="auto">
                            <a:xfrm>
                              <a:off x="905" y="1001"/>
                              <a:ext cx="49" cy="406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406 h 406"/>
                                <a:gd name="T2" fmla="*/ 29 w 49"/>
                                <a:gd name="T3" fmla="*/ 1336 h 406"/>
                                <a:gd name="T4" fmla="*/ 20 w 49"/>
                                <a:gd name="T5" fmla="*/ 1185 h 406"/>
                                <a:gd name="T6" fmla="*/ 19 w 49"/>
                                <a:gd name="T7" fmla="*/ 1157 h 406"/>
                                <a:gd name="T8" fmla="*/ 18 w 49"/>
                                <a:gd name="T9" fmla="*/ 1136 h 406"/>
                                <a:gd name="T10" fmla="*/ 17 w 49"/>
                                <a:gd name="T11" fmla="*/ 1120 h 406"/>
                                <a:gd name="T12" fmla="*/ 15 w 49"/>
                                <a:gd name="T13" fmla="*/ 1105 h 406"/>
                                <a:gd name="T14" fmla="*/ 12 w 49"/>
                                <a:gd name="T15" fmla="*/ 1088 h 406"/>
                                <a:gd name="T16" fmla="*/ 8 w 49"/>
                                <a:gd name="T17" fmla="*/ 1067 h 406"/>
                                <a:gd name="T18" fmla="*/ 0 w 49"/>
                                <a:gd name="T19" fmla="*/ 1001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9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520"/>
                        <wpg:cNvGrpSpPr>
                          <a:grpSpLocks/>
                        </wpg:cNvGrpSpPr>
                        <wpg:grpSpPr bwMode="auto">
                          <a:xfrm>
                            <a:off x="180" y="1450"/>
                            <a:ext cx="94" cy="94"/>
                            <a:chOff x="180" y="1450"/>
                            <a:chExt cx="94" cy="94"/>
                          </a:xfrm>
                        </wpg:grpSpPr>
                        <wps:wsp>
                          <wps:cNvPr id="2208" name="Freeform 2521"/>
                          <wps:cNvSpPr>
                            <a:spLocks/>
                          </wps:cNvSpPr>
                          <wps:spPr bwMode="auto">
                            <a:xfrm>
                              <a:off x="180" y="1450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65 h 94"/>
                                <a:gd name="T2" fmla="*/ 24 w 94"/>
                                <a:gd name="T3" fmla="*/ 1453 h 94"/>
                                <a:gd name="T4" fmla="*/ 38 w 94"/>
                                <a:gd name="T5" fmla="*/ 1450 h 94"/>
                                <a:gd name="T6" fmla="*/ 52 w 94"/>
                                <a:gd name="T7" fmla="*/ 1456 h 94"/>
                                <a:gd name="T8" fmla="*/ 77 w 94"/>
                                <a:gd name="T9" fmla="*/ 1475 h 94"/>
                                <a:gd name="T10" fmla="*/ 88 w 94"/>
                                <a:gd name="T11" fmla="*/ 1487 h 94"/>
                                <a:gd name="T12" fmla="*/ 93 w 94"/>
                                <a:gd name="T13" fmla="*/ 1501 h 94"/>
                                <a:gd name="T14" fmla="*/ 90 w 94"/>
                                <a:gd name="T15" fmla="*/ 1532 h 94"/>
                                <a:gd name="T16" fmla="*/ 80 w 94"/>
                                <a:gd name="T17" fmla="*/ 1544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518"/>
                        <wpg:cNvGrpSpPr>
                          <a:grpSpLocks/>
                        </wpg:cNvGrpSpPr>
                        <wpg:grpSpPr bwMode="auto">
                          <a:xfrm>
                            <a:off x="928" y="944"/>
                            <a:ext cx="65" cy="113"/>
                            <a:chOff x="928" y="944"/>
                            <a:chExt cx="65" cy="113"/>
                          </a:xfrm>
                        </wpg:grpSpPr>
                        <wps:wsp>
                          <wps:cNvPr id="2210" name="Freeform 2519"/>
                          <wps:cNvSpPr>
                            <a:spLocks/>
                          </wps:cNvSpPr>
                          <wps:spPr bwMode="auto">
                            <a:xfrm>
                              <a:off x="928" y="944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77 h 113"/>
                                <a:gd name="T2" fmla="*/ 8 w 65"/>
                                <a:gd name="T3" fmla="*/ 952 h 113"/>
                                <a:gd name="T4" fmla="*/ 17 w 65"/>
                                <a:gd name="T5" fmla="*/ 944 h 113"/>
                                <a:gd name="T6" fmla="*/ 37 w 65"/>
                                <a:gd name="T7" fmla="*/ 948 h 113"/>
                                <a:gd name="T8" fmla="*/ 57 w 65"/>
                                <a:gd name="T9" fmla="*/ 957 h 113"/>
                                <a:gd name="T10" fmla="*/ 57 w 65"/>
                                <a:gd name="T11" fmla="*/ 972 h 113"/>
                                <a:gd name="T12" fmla="*/ 64 w 65"/>
                                <a:gd name="T13" fmla="*/ 1022 h 113"/>
                                <a:gd name="T14" fmla="*/ 62 w 65"/>
                                <a:gd name="T15" fmla="*/ 1049 h 113"/>
                                <a:gd name="T16" fmla="*/ 43 w 65"/>
                                <a:gd name="T17" fmla="*/ 1054 h 113"/>
                                <a:gd name="T18" fmla="*/ 19 w 65"/>
                                <a:gd name="T19" fmla="*/ 1057 h 113"/>
                                <a:gd name="T20" fmla="*/ 9 w 65"/>
                                <a:gd name="T21" fmla="*/ 1047 h 113"/>
                                <a:gd name="T22" fmla="*/ 0 w 65"/>
                                <a:gd name="T23" fmla="*/ 977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516"/>
                        <wpg:cNvGrpSpPr>
                          <a:grpSpLocks/>
                        </wpg:cNvGrpSpPr>
                        <wpg:grpSpPr bwMode="auto">
                          <a:xfrm>
                            <a:off x="793" y="707"/>
                            <a:ext cx="82" cy="128"/>
                            <a:chOff x="793" y="707"/>
                            <a:chExt cx="82" cy="128"/>
                          </a:xfrm>
                        </wpg:grpSpPr>
                        <wps:wsp>
                          <wps:cNvPr id="2212" name="Freeform 2517"/>
                          <wps:cNvSpPr>
                            <a:spLocks/>
                          </wps:cNvSpPr>
                          <wps:spPr bwMode="auto">
                            <a:xfrm>
                              <a:off x="793" y="707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45 h 128"/>
                                <a:gd name="T2" fmla="*/ 9 w 82"/>
                                <a:gd name="T3" fmla="*/ 718 h 128"/>
                                <a:gd name="T4" fmla="*/ 21 w 82"/>
                                <a:gd name="T5" fmla="*/ 708 h 128"/>
                                <a:gd name="T6" fmla="*/ 45 w 82"/>
                                <a:gd name="T7" fmla="*/ 707 h 128"/>
                                <a:gd name="T8" fmla="*/ 68 w 82"/>
                                <a:gd name="T9" fmla="*/ 712 h 128"/>
                                <a:gd name="T10" fmla="*/ 76 w 82"/>
                                <a:gd name="T11" fmla="*/ 730 h 128"/>
                                <a:gd name="T12" fmla="*/ 82 w 82"/>
                                <a:gd name="T13" fmla="*/ 796 h 128"/>
                                <a:gd name="T14" fmla="*/ 79 w 82"/>
                                <a:gd name="T15" fmla="*/ 823 h 128"/>
                                <a:gd name="T16" fmla="*/ 66 w 82"/>
                                <a:gd name="T17" fmla="*/ 832 h 128"/>
                                <a:gd name="T18" fmla="*/ 34 w 82"/>
                                <a:gd name="T19" fmla="*/ 835 h 128"/>
                                <a:gd name="T20" fmla="*/ 16 w 82"/>
                                <a:gd name="T21" fmla="*/ 831 h 128"/>
                                <a:gd name="T22" fmla="*/ 8 w 82"/>
                                <a:gd name="T23" fmla="*/ 819 h 128"/>
                                <a:gd name="T24" fmla="*/ 0 w 82"/>
                                <a:gd name="T25" fmla="*/ 745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514"/>
                        <wpg:cNvGrpSpPr>
                          <a:grpSpLocks/>
                        </wpg:cNvGrpSpPr>
                        <wpg:grpSpPr bwMode="auto">
                          <a:xfrm>
                            <a:off x="692" y="611"/>
                            <a:ext cx="81" cy="127"/>
                            <a:chOff x="692" y="611"/>
                            <a:chExt cx="81" cy="127"/>
                          </a:xfrm>
                        </wpg:grpSpPr>
                        <wps:wsp>
                          <wps:cNvPr id="2214" name="Freeform 2515"/>
                          <wps:cNvSpPr>
                            <a:spLocks/>
                          </wps:cNvSpPr>
                          <wps:spPr bwMode="auto">
                            <a:xfrm>
                              <a:off x="692" y="611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48 h 127"/>
                                <a:gd name="T2" fmla="*/ 7 w 81"/>
                                <a:gd name="T3" fmla="*/ 622 h 127"/>
                                <a:gd name="T4" fmla="*/ 16 w 81"/>
                                <a:gd name="T5" fmla="*/ 611 h 127"/>
                                <a:gd name="T6" fmla="*/ 31 w 81"/>
                                <a:gd name="T7" fmla="*/ 611 h 127"/>
                                <a:gd name="T8" fmla="*/ 63 w 81"/>
                                <a:gd name="T9" fmla="*/ 619 h 127"/>
                                <a:gd name="T10" fmla="*/ 77 w 81"/>
                                <a:gd name="T11" fmla="*/ 629 h 127"/>
                                <a:gd name="T12" fmla="*/ 80 w 81"/>
                                <a:gd name="T13" fmla="*/ 647 h 127"/>
                                <a:gd name="T14" fmla="*/ 78 w 81"/>
                                <a:gd name="T15" fmla="*/ 712 h 127"/>
                                <a:gd name="T16" fmla="*/ 71 w 81"/>
                                <a:gd name="T17" fmla="*/ 733 h 127"/>
                                <a:gd name="T18" fmla="*/ 58 w 81"/>
                                <a:gd name="T19" fmla="*/ 738 h 127"/>
                                <a:gd name="T20" fmla="*/ 27 w 81"/>
                                <a:gd name="T21" fmla="*/ 731 h 127"/>
                                <a:gd name="T22" fmla="*/ 11 w 81"/>
                                <a:gd name="T23" fmla="*/ 723 h 127"/>
                                <a:gd name="T24" fmla="*/ 4 w 81"/>
                                <a:gd name="T25" fmla="*/ 709 h 127"/>
                                <a:gd name="T26" fmla="*/ 0 w 81"/>
                                <a:gd name="T27" fmla="*/ 648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512"/>
                        <wpg:cNvGrpSpPr>
                          <a:grpSpLocks/>
                        </wpg:cNvGrpSpPr>
                        <wpg:grpSpPr bwMode="auto">
                          <a:xfrm>
                            <a:off x="574" y="749"/>
                            <a:ext cx="85" cy="142"/>
                            <a:chOff x="574" y="749"/>
                            <a:chExt cx="85" cy="142"/>
                          </a:xfrm>
                        </wpg:grpSpPr>
                        <wps:wsp>
                          <wps:cNvPr id="2216" name="Freeform 2513"/>
                          <wps:cNvSpPr>
                            <a:spLocks/>
                          </wps:cNvSpPr>
                          <wps:spPr bwMode="auto">
                            <a:xfrm>
                              <a:off x="574" y="749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83 h 142"/>
                                <a:gd name="T2" fmla="*/ 0 w 85"/>
                                <a:gd name="T3" fmla="*/ 842 h 142"/>
                                <a:gd name="T4" fmla="*/ 3 w 85"/>
                                <a:gd name="T5" fmla="*/ 868 h 142"/>
                                <a:gd name="T6" fmla="*/ 17 w 85"/>
                                <a:gd name="T7" fmla="*/ 878 h 142"/>
                                <a:gd name="T8" fmla="*/ 44 w 85"/>
                                <a:gd name="T9" fmla="*/ 889 h 142"/>
                                <a:gd name="T10" fmla="*/ 58 w 85"/>
                                <a:gd name="T11" fmla="*/ 890 h 142"/>
                                <a:gd name="T12" fmla="*/ 70 w 85"/>
                                <a:gd name="T13" fmla="*/ 883 h 142"/>
                                <a:gd name="T14" fmla="*/ 79 w 85"/>
                                <a:gd name="T15" fmla="*/ 856 h 142"/>
                                <a:gd name="T16" fmla="*/ 84 w 85"/>
                                <a:gd name="T17" fmla="*/ 837 h 142"/>
                                <a:gd name="T18" fmla="*/ 85 w 85"/>
                                <a:gd name="T19" fmla="*/ 822 h 142"/>
                                <a:gd name="T20" fmla="*/ 84 w 85"/>
                                <a:gd name="T21" fmla="*/ 807 h 142"/>
                                <a:gd name="T22" fmla="*/ 81 w 85"/>
                                <a:gd name="T23" fmla="*/ 787 h 142"/>
                                <a:gd name="T24" fmla="*/ 68 w 85"/>
                                <a:gd name="T25" fmla="*/ 766 h 142"/>
                                <a:gd name="T26" fmla="*/ 59 w 85"/>
                                <a:gd name="T27" fmla="*/ 753 h 142"/>
                                <a:gd name="T28" fmla="*/ 50 w 85"/>
                                <a:gd name="T29" fmla="*/ 749 h 142"/>
                                <a:gd name="T30" fmla="*/ 40 w 85"/>
                                <a:gd name="T31" fmla="*/ 752 h 142"/>
                                <a:gd name="T32" fmla="*/ 28 w 85"/>
                                <a:gd name="T33" fmla="*/ 764 h 142"/>
                                <a:gd name="T34" fmla="*/ 10 w 85"/>
                                <a:gd name="T35" fmla="*/ 783 h 14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4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510"/>
                        <wpg:cNvGrpSpPr>
                          <a:grpSpLocks/>
                        </wpg:cNvGrpSpPr>
                        <wpg:grpSpPr bwMode="auto">
                          <a:xfrm>
                            <a:off x="419" y="1607"/>
                            <a:ext cx="26" cy="125"/>
                            <a:chOff x="419" y="1607"/>
                            <a:chExt cx="26" cy="125"/>
                          </a:xfrm>
                        </wpg:grpSpPr>
                        <wps:wsp>
                          <wps:cNvPr id="2218" name="Freeform 2511"/>
                          <wps:cNvSpPr>
                            <a:spLocks/>
                          </wps:cNvSpPr>
                          <wps:spPr bwMode="auto">
                            <a:xfrm>
                              <a:off x="419" y="1607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07 h 125"/>
                                <a:gd name="T2" fmla="*/ 6 w 26"/>
                                <a:gd name="T3" fmla="*/ 1672 h 125"/>
                                <a:gd name="T4" fmla="*/ 0 w 26"/>
                                <a:gd name="T5" fmla="*/ 1732 h 125"/>
                                <a:gd name="T6" fmla="*/ 7 w 26"/>
                                <a:gd name="T7" fmla="*/ 1686 h 125"/>
                                <a:gd name="T8" fmla="*/ 13 w 26"/>
                                <a:gd name="T9" fmla="*/ 1654 h 125"/>
                                <a:gd name="T10" fmla="*/ 17 w 26"/>
                                <a:gd name="T11" fmla="*/ 1633 h 125"/>
                                <a:gd name="T12" fmla="*/ 20 w 26"/>
                                <a:gd name="T13" fmla="*/ 1620 h 125"/>
                                <a:gd name="T14" fmla="*/ 22 w 26"/>
                                <a:gd name="T15" fmla="*/ 1612 h 125"/>
                                <a:gd name="T16" fmla="*/ 25 w 26"/>
                                <a:gd name="T17" fmla="*/ 1607 h 125"/>
                                <a:gd name="T18" fmla="*/ 17 w 26"/>
                                <a:gd name="T19" fmla="*/ 1607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29E521" id="Group 2509" o:spid="_x0000_s1026" style="width:59.95pt;height:92.75pt;mso-position-horizontal-relative:char;mso-position-vertical-relative:line" coordsize="1199,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">
                <v:shape id="Picture 2536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">
                  <v:imagedata r:id="rId107" o:title=""/>
                </v:shape>
                <v:group id="Group 2530" o:spid="_x0000_s1028" style="position:absolute;left:178;top:610;width:914;height:1241" coordorigin="178,610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2535" o:spid="_x0000_s1029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" path="m48,813r-17,3l15,826,1,842,,860r11,23l25,896r19,17l81,964r27,54l141,1089r23,66l166,1165r4,14l175,1197r6,22l189,1241r723,l913,1225r,-14l913,1197r,-15l909,1113r-2,-24l905,1067r-8,-68l896,995r-635,l258,988,220,923,153,859r-4,-4l83,818,66,813r-18,xe" stroked="f">
                    <v:path arrowok="t" o:connecttype="custom" o:connectlocs="48,1423;31,1426;15,1436;1,1452;0,1470;11,1493;25,1506;44,1523;81,1574;108,1628;141,1699;164,1765;166,1775;170,1789;175,1807;181,1829;189,1851;912,1851;913,1835;913,1821;913,1807;913,1792;909,1723;907,1699;905,1677;897,1609;896,1605;261,1605;258,1598;220,1533;153,1469;149,1465;83,1428;66,1423;48,1423" o:connectangles="0,0,0,0,0,0,0,0,0,0,0,0,0,0,0,0,0,0,0,0,0,0,0,0,0,0,0,0,0,0,0,0,0,0,0"/>
                  </v:shape>
                  <v:shape id="Freeform 2534" o:spid="_x0000_s1030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" path="m438,149r-59,62l375,228r-6,24l362,279r-7,24l350,320r-3,17l344,359r-4,26l337,410r-9,57l316,543r-4,47l310,609r-5,68l297,756r-10,70l283,851r-11,76l270,955r-4,19l261,995r635,l892,973,875,880r-5,-34l865,823r-3,-23l857,775r-4,-27l850,724r-2,-19l846,682r-7,-74l835,539r-1,-11l834,510r-9,-80l817,389r-89,l727,376r-2,-23l724,320r-1,-12l720,288r-3,-25l714,236r-5,-27l707,192r-3,-22l477,170,464,157r-26,-8xe" stroked="f">
                    <v:path arrowok="t" o:connecttype="custom" o:connectlocs="438,759;379,821;375,838;369,862;362,889;355,913;350,930;347,947;344,969;340,995;337,1020;328,1077;316,1153;312,1200;310,1219;305,1287;297,1366;287,1436;283,1461;272,1537;270,1565;266,1584;261,1605;896,1605;892,1583;875,1490;870,1456;865,1433;862,1410;857,1385;853,1358;850,1334;848,1315;846,1292;839,1218;835,1149;834,1138;834,1120;825,1040;817,999;728,999;727,986;725,963;724,930;723,918;720,898;717,873;714,846;709,819;707,802;704,780;477,780;464,767;438,759" o:connectangles="0,0,0,0,0,0,0,0,0,0,0,0,0,0,0,0,0,0,0,0,0,0,0,0,0,0,0,0,0,0,0,0,0,0,0,0,0,0,0,0,0,0,0,0,0,0,0,0,0,0,0,0,0,0"/>
                  </v:shape>
                  <v:shape id="Freeform 2533" o:spid="_x0000_s1031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" path="m765,332r-12,6l738,356r-10,33l817,389r-4,-17l808,350,793,337r-28,-5xe" stroked="f">
                    <v:path arrowok="t" o:connecttype="custom" o:connectlocs="765,942;753,948;738,966;728,999;817,999;813,982;808,960;793,947;765,942" o:connectangles="0,0,0,0,0,0,0,0,0"/>
                  </v:shape>
                  <v:shape id="Freeform 2532" o:spid="_x0000_s1032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" path="m555,l494,58r-11,70l477,170r227,l703,167r-3,-26l697,128r,-1l603,127r,-6l602,104,601,79,600,46,597,31,585,12,555,xe" stroked="f">
                    <v:path arrowok="t" o:connecttype="custom" o:connectlocs="555,610;494,668;483,738;477,780;704,780;703,777;700,751;697,738;697,737;603,737;603,731;602,714;601,689;600,656;597,641;585,622;555,610" o:connectangles="0,0,0,0,0,0,0,0,0,0,0,0,0,0,0,0,0"/>
                  </v:shape>
                  <v:shape id="Freeform 2531" o:spid="_x0000_s1033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" path="m640,94r-19,10l603,127r94,l689,110,671,96,640,94xe" stroked="f">
                    <v:path arrowok="t" o:connecttype="custom" o:connectlocs="640,704;621,714;603,737;697,737;689,720;671,706;640,704" o:connectangles="0,0,0,0,0,0,0"/>
                  </v:shape>
                </v:group>
                <v:group id="Group 2528" o:spid="_x0000_s1034" style="position:absolute;left:178;top:610;width:914;height:1241" coordorigin="178,610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2529" o:spid="_x0000_s1035" style="position:absolute;left:178;top:610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" path="m189,1241r-19,-62l164,1155r-6,-20l130,1065,98,997,62,933,11,883,,860,1,842,15,826,31,816r17,-3l66,813r64,28l153,859r27,21l235,943r26,52l266,974r4,-19l272,927r3,-26l278,881r1,-11l283,851r4,-26l297,756r8,-79l311,608r2,-46l316,543r12,-76l337,410r3,-25l344,359r3,-24l350,320r5,-17l362,279r7,-27l375,228r4,-17l395,177r19,-19l429,150r9,-1l464,157r13,13l480,148,491,74,526,8,555,r30,12l597,31r3,15l601,79r1,25l603,121r,6l621,104,640,94r57,34l703,167r4,25l709,209r5,27l717,263r3,25l723,308r1,12l725,353r2,23l728,389r10,-33l753,338r12,-6l793,337r15,13l823,420r9,65l835,539r,20l841,636r6,61l848,705r2,19l862,800r8,46l873,865r13,76l897,999r3,20l902,1035r2,15l905,1067r2,23l909,1113r4,69l913,1197r,14l913,1225r-1,15l912,1241e" filled="f" strokecolor="#231f20" strokeweight=".38pt">
                    <v:path arrowok="t" o:connecttype="custom" o:connectlocs="170,1789;158,1745;98,1607;11,1493;1,1452;31,1426;66,1423;153,1469;235,1553;266,1584;272,1537;278,1491;283,1461;297,1366;311,1218;316,1153;337,1020;344,969;350,930;362,889;375,838;395,787;429,760;464,767;480,758;526,618;585,622;600,656;602,714;603,737;640,704;703,777;709,819;717,873;723,918;725,963;728,999;753,948;793,947;823,1030;835,1149;841,1246;848,1315;862,1410;873,1475;897,1609;902,1645;905,1677;909,1723;913,1807;913,1835;912,1851" o:connectangles="0,0,0,0,0,0,0,0,0,0,0,0,0,0,0,0,0,0,0,0,0,0,0,0,0,0,0,0,0,0,0,0,0,0,0,0,0,0,0,0,0,0,0,0,0,0,0,0,0,0,0,0"/>
                  </v:shape>
                </v:group>
                <v:group id="Group 2526" o:spid="_x0000_s1036" style="position:absolute;left:631;top:784;width:28;height:648" coordorigin="631,784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2527" o:spid="_x0000_s1037" style="position:absolute;left:631;top:784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" path="m,647l17,582r1,-48l18,497r1,-64l20,428,19,407,16,341,14,316,13,286r,-24l13,244r,-16l15,213r1,-15l19,179r3,-35l27,83,28,21,26,e" filled="f" strokecolor="#231f20" strokeweight=".19pt">
                    <v:path arrowok="t" o:connecttype="custom" o:connectlocs="0,1431;17,1366;18,1318;18,1281;19,1217;20,1212;19,1191;16,1125;14,1100;13,1070;13,1046;13,1028;13,1012;15,997;16,982;19,963;22,928;27,867;28,805;26,784" o:connectangles="0,0,0,0,0,0,0,0,0,0,0,0,0,0,0,0,0,0,0,0"/>
                  </v:shape>
                </v:group>
                <v:group id="Group 2524" o:spid="_x0000_s1038" style="position:absolute;left:782;top:737;width:38;height:657" coordorigin="782,737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2525" o:spid="_x0000_s1039" style="position:absolute;left:782;top:737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" path="m37,657l20,590,19,553r,-27l19,304,12,236,6,173,2,85,,20,,11,,e" filled="f" strokecolor="#231f20" strokeweight=".19pt">
                    <v:path arrowok="t" o:connecttype="custom" o:connectlocs="37,1394;20,1327;19,1290;19,1263;19,1041;12,973;6,910;2,822;0,757;0,748;0,737" o:connectangles="0,0,0,0,0,0,0,0,0,0,0"/>
                  </v:shape>
                </v:group>
                <v:group id="Group 2522" o:spid="_x0000_s1040" style="position:absolute;left:905;top:1001;width:49;height:406" coordorigin="905,1001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2523" o:spid="_x0000_s1041" style="position:absolute;left:905;top:1001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" path="m49,405l29,335,20,184,19,156,18,135,17,119,15,104,12,87,8,66,,e" filled="f" strokecolor="#231f20" strokeweight=".19pt">
                    <v:path arrowok="t" o:connecttype="custom" o:connectlocs="49,1406;29,1336;20,1185;19,1157;18,1136;17,1120;15,1105;12,1088;8,1067;0,1001" o:connectangles="0,0,0,0,0,0,0,0,0,0"/>
                  </v:shape>
                </v:group>
                <v:group id="Group 2520" o:spid="_x0000_s1042" style="position:absolute;left:180;top:1450;width:94;height:94" coordorigin="180,1450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521" o:spid="_x0000_s1043" style="position:absolute;left:180;top:1450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" path="m,15l24,3,38,,52,6,77,25,88,37r5,14l90,82,80,94e" filled="f" strokecolor="#231f20" strokeweight=".19pt">
                    <v:path arrowok="t" o:connecttype="custom" o:connectlocs="0,1465;24,1453;38,1450;52,1456;77,1475;88,1487;93,1501;90,1532;80,1544" o:connectangles="0,0,0,0,0,0,0,0,0"/>
                  </v:shape>
                </v:group>
                <v:group id="Group 2518" o:spid="_x0000_s1044" style="position:absolute;left:928;top:944;width:65;height:113" coordorigin="928,944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519" o:spid="_x0000_s1045" style="position:absolute;left:928;top:944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" path="m,33l8,8,17,,37,4r20,9l57,28r7,50l62,105r-19,5l19,113,9,103,,33xe" filled="f" strokecolor="#231f20" strokeweight=".19pt">
                    <v:path arrowok="t" o:connecttype="custom" o:connectlocs="0,977;8,952;17,944;37,948;57,957;57,972;64,1022;62,1049;43,1054;19,1057;9,1047;0,977" o:connectangles="0,0,0,0,0,0,0,0,0,0,0,0"/>
                  </v:shape>
                </v:group>
                <v:group id="Group 2516" o:spid="_x0000_s1046" style="position:absolute;left:793;top:707;width:82;height:128" coordorigin="793,707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2517" o:spid="_x0000_s1047" style="position:absolute;left:793;top:707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" path="m,38l9,11,21,1,45,,68,5r8,18l82,89r-3,27l66,125r-32,3l16,124,8,112,,38xe" filled="f" strokecolor="#231f20" strokeweight=".19pt">
                    <v:path arrowok="t" o:connecttype="custom" o:connectlocs="0,745;9,718;21,708;45,707;68,712;76,730;82,796;79,823;66,832;34,835;16,831;8,819;0,745" o:connectangles="0,0,0,0,0,0,0,0,0,0,0,0,0"/>
                  </v:shape>
                </v:group>
                <v:group id="Group 2514" o:spid="_x0000_s1048" style="position:absolute;left:692;top:611;width:81;height:127" coordorigin="692,611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2515" o:spid="_x0000_s1049" style="position:absolute;left:692;top:611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" path="m,37l7,11,16,,31,,63,8,77,18r3,18l78,101r-7,21l58,127,27,120,11,112,4,98,,37xe" filled="f" strokecolor="#231f20" strokeweight=".19pt">
                    <v:path arrowok="t" o:connecttype="custom" o:connectlocs="0,648;7,622;16,611;31,611;63,619;77,629;80,647;78,712;71,733;58,738;27,731;11,723;4,709;0,648" o:connectangles="0,0,0,0,0,0,0,0,0,0,0,0,0,0"/>
                  </v:shape>
                </v:group>
                <v:group id="Group 2512" o:spid="_x0000_s1050" style="position:absolute;left:574;top:749;width:85;height:142" coordorigin="574,749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2513" o:spid="_x0000_s1051" style="position:absolute;left:574;top:749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" path="m10,34l,93r3,26l17,129r27,11l58,141r12,-7l79,107,84,88,85,73,84,58,81,38,68,17,59,4,50,,40,3,28,15,10,34xe" filled="f" strokecolor="#231f20" strokeweight=".19pt">
                    <v:path arrowok="t" o:connecttype="custom" o:connectlocs="10,783;0,842;3,868;17,878;44,889;58,890;70,883;79,856;84,837;85,822;84,807;81,787;68,766;59,753;50,749;40,752;28,764;10,783" o:connectangles="0,0,0,0,0,0,0,0,0,0,0,0,0,0,0,0,0,0"/>
                  </v:shape>
                </v:group>
                <v:group id="Group 2510" o:spid="_x0000_s1052" style="position:absolute;left:419;top:1607;width:26;height:125" coordorigin="419,1607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2511" o:spid="_x0000_s1053" style="position:absolute;left:419;top:1607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" path="m17,l6,65,,125,7,79,13,47,17,26,20,13,22,5,25,,17,xe" fillcolor="#231f20" stroked="f">
                    <v:path arrowok="t" o:connecttype="custom" o:connectlocs="17,1607;6,1672;0,1732;7,1686;13,1654;17,1633;20,1620;22,1612;25,1607;17,1607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21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075055" cy="1309370"/>
                <wp:effectExtent l="3175" t="0" r="0" b="5715"/>
                <wp:docPr id="2188" name="Group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055" cy="1309370"/>
                          <a:chOff x="0" y="0"/>
                          <a:chExt cx="1693" cy="2062"/>
                        </a:xfrm>
                      </wpg:grpSpPr>
                      <pic:pic xmlns:pic="http://schemas.openxmlformats.org/drawingml/2006/picture">
                        <pic:nvPicPr>
                          <pic:cNvPr id="2189" name="Picture 2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0" name="Picture 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1375"/>
                            <a:ext cx="751" cy="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46B654" id="Group 2506" o:spid="_x0000_s1026" style="width:84.65pt;height:103.1pt;mso-position-horizontal-relative:char;mso-position-vertical-relative:line" coordsize="1693,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">
                <v:shape id="Picture 2508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">
                  <v:imagedata r:id="rId110" o:title=""/>
                </v:shape>
                <v:shape id="Picture 2507" o:spid="_x0000_s1028" type="#_x0000_t75" style="position:absolute;left:941;top:1375;width:751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">
                  <v:imagedata r:id="rId111" o:title=""/>
                </v:shape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44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2540" b="3810"/>
                <wp:docPr id="2095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096" name="Picture 2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97" name="Group 2503"/>
                        <wpg:cNvGrpSpPr>
                          <a:grpSpLocks/>
                        </wpg:cNvGrpSpPr>
                        <wpg:grpSpPr bwMode="auto">
                          <a:xfrm>
                            <a:off x="104" y="164"/>
                            <a:ext cx="2" cy="109"/>
                            <a:chOff x="104" y="164"/>
                            <a:chExt cx="2" cy="109"/>
                          </a:xfrm>
                        </wpg:grpSpPr>
                        <wps:wsp>
                          <wps:cNvPr id="2098" name="Freeform 2504"/>
                          <wps:cNvSpPr>
                            <a:spLocks/>
                          </wps:cNvSpPr>
                          <wps:spPr bwMode="auto">
                            <a:xfrm>
                              <a:off x="104" y="164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64 h 109"/>
                                <a:gd name="T2" fmla="*/ 0 w 2"/>
                                <a:gd name="T3" fmla="*/ 272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501"/>
                        <wpg:cNvGrpSpPr>
                          <a:grpSpLocks/>
                        </wpg:cNvGrpSpPr>
                        <wpg:grpSpPr bwMode="auto">
                          <a:xfrm>
                            <a:off x="185" y="342"/>
                            <a:ext cx="109" cy="2"/>
                            <a:chOff x="185" y="342"/>
                            <a:chExt cx="109" cy="2"/>
                          </a:xfrm>
                        </wpg:grpSpPr>
                        <wps:wsp>
                          <wps:cNvPr id="2100" name="Freeform 2502"/>
                          <wps:cNvSpPr>
                            <a:spLocks/>
                          </wps:cNvSpPr>
                          <wps:spPr bwMode="auto">
                            <a:xfrm>
                              <a:off x="185" y="342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499"/>
                        <wpg:cNvGrpSpPr>
                          <a:grpSpLocks/>
                        </wpg:cNvGrpSpPr>
                        <wpg:grpSpPr bwMode="auto">
                          <a:xfrm>
                            <a:off x="363" y="152"/>
                            <a:ext cx="2" cy="109"/>
                            <a:chOff x="363" y="152"/>
                            <a:chExt cx="2" cy="109"/>
                          </a:xfrm>
                        </wpg:grpSpPr>
                        <wps:wsp>
                          <wps:cNvPr id="2102" name="Freeform 2500"/>
                          <wps:cNvSpPr>
                            <a:spLocks/>
                          </wps:cNvSpPr>
                          <wps:spPr bwMode="auto">
                            <a:xfrm>
                              <a:off x="363" y="152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61 h 109"/>
                                <a:gd name="T2" fmla="*/ 0 w 2"/>
                                <a:gd name="T3" fmla="*/ 152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497"/>
                        <wpg:cNvGrpSpPr>
                          <a:grpSpLocks/>
                        </wpg:cNvGrpSpPr>
                        <wpg:grpSpPr bwMode="auto">
                          <a:xfrm>
                            <a:off x="174" y="83"/>
                            <a:ext cx="109" cy="2"/>
                            <a:chOff x="174" y="83"/>
                            <a:chExt cx="109" cy="2"/>
                          </a:xfrm>
                        </wpg:grpSpPr>
                        <wps:wsp>
                          <wps:cNvPr id="2104" name="Freeform 2498"/>
                          <wps:cNvSpPr>
                            <a:spLocks/>
                          </wps:cNvSpPr>
                          <wps:spPr bwMode="auto">
                            <a:xfrm>
                              <a:off x="174" y="83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495"/>
                        <wpg:cNvGrpSpPr>
                          <a:grpSpLocks/>
                        </wpg:cNvGrpSpPr>
                        <wpg:grpSpPr bwMode="auto">
                          <a:xfrm>
                            <a:off x="104" y="104"/>
                            <a:ext cx="4" cy="38"/>
                            <a:chOff x="104" y="104"/>
                            <a:chExt cx="4" cy="38"/>
                          </a:xfrm>
                        </wpg:grpSpPr>
                        <wps:wsp>
                          <wps:cNvPr id="2106" name="Freeform 2496"/>
                          <wps:cNvSpPr>
                            <a:spLocks/>
                          </wps:cNvSpPr>
                          <wps:spPr bwMode="auto">
                            <a:xfrm>
                              <a:off x="104" y="104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04 h 38"/>
                                <a:gd name="T2" fmla="*/ 2 w 4"/>
                                <a:gd name="T3" fmla="*/ 109 h 38"/>
                                <a:gd name="T4" fmla="*/ 0 w 4"/>
                                <a:gd name="T5" fmla="*/ 115 h 38"/>
                                <a:gd name="T6" fmla="*/ 0 w 4"/>
                                <a:gd name="T7" fmla="*/ 122 h 38"/>
                                <a:gd name="T8" fmla="*/ 0 w 4"/>
                                <a:gd name="T9" fmla="*/ 141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493"/>
                        <wpg:cNvGrpSpPr>
                          <a:grpSpLocks/>
                        </wpg:cNvGrpSpPr>
                        <wpg:grpSpPr bwMode="auto">
                          <a:xfrm>
                            <a:off x="104" y="283"/>
                            <a:ext cx="5" cy="38"/>
                            <a:chOff x="104" y="283"/>
                            <a:chExt cx="5" cy="38"/>
                          </a:xfrm>
                        </wpg:grpSpPr>
                        <wps:wsp>
                          <wps:cNvPr id="2108" name="Freeform 2494"/>
                          <wps:cNvSpPr>
                            <a:spLocks/>
                          </wps:cNvSpPr>
                          <wps:spPr bwMode="auto">
                            <a:xfrm>
                              <a:off x="104" y="283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83 h 38"/>
                                <a:gd name="T2" fmla="*/ 0 w 5"/>
                                <a:gd name="T3" fmla="*/ 302 h 38"/>
                                <a:gd name="T4" fmla="*/ 0 w 5"/>
                                <a:gd name="T5" fmla="*/ 311 h 38"/>
                                <a:gd name="T6" fmla="*/ 4 w 5"/>
                                <a:gd name="T7" fmla="*/ 321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2491"/>
                        <wpg:cNvGrpSpPr>
                          <a:grpSpLocks/>
                        </wpg:cNvGrpSpPr>
                        <wpg:grpSpPr bwMode="auto">
                          <a:xfrm>
                            <a:off x="125" y="338"/>
                            <a:ext cx="38" cy="4"/>
                            <a:chOff x="125" y="338"/>
                            <a:chExt cx="38" cy="4"/>
                          </a:xfrm>
                        </wpg:grpSpPr>
                        <wps:wsp>
                          <wps:cNvPr id="2177" name="Freeform 2492"/>
                          <wps:cNvSpPr>
                            <a:spLocks/>
                          </wps:cNvSpPr>
                          <wps:spPr bwMode="auto">
                            <a:xfrm>
                              <a:off x="125" y="338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8 h 4"/>
                                <a:gd name="T2" fmla="*/ 5 w 38"/>
                                <a:gd name="T3" fmla="*/ 340 h 4"/>
                                <a:gd name="T4" fmla="*/ 11 w 38"/>
                                <a:gd name="T5" fmla="*/ 342 h 4"/>
                                <a:gd name="T6" fmla="*/ 19 w 38"/>
                                <a:gd name="T7" fmla="*/ 342 h 4"/>
                                <a:gd name="T8" fmla="*/ 37 w 38"/>
                                <a:gd name="T9" fmla="*/ 342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8" name="Group 2489"/>
                        <wpg:cNvGrpSpPr>
                          <a:grpSpLocks/>
                        </wpg:cNvGrpSpPr>
                        <wpg:grpSpPr bwMode="auto">
                          <a:xfrm>
                            <a:off x="305" y="337"/>
                            <a:ext cx="38" cy="5"/>
                            <a:chOff x="305" y="337"/>
                            <a:chExt cx="38" cy="5"/>
                          </a:xfrm>
                        </wpg:grpSpPr>
                        <wps:wsp>
                          <wps:cNvPr id="2179" name="Freeform 2490"/>
                          <wps:cNvSpPr>
                            <a:spLocks/>
                          </wps:cNvSpPr>
                          <wps:spPr bwMode="auto">
                            <a:xfrm>
                              <a:off x="305" y="337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42 h 5"/>
                                <a:gd name="T2" fmla="*/ 18 w 38"/>
                                <a:gd name="T3" fmla="*/ 342 h 5"/>
                                <a:gd name="T4" fmla="*/ 28 w 38"/>
                                <a:gd name="T5" fmla="*/ 342 h 5"/>
                                <a:gd name="T6" fmla="*/ 37 w 38"/>
                                <a:gd name="T7" fmla="*/ 337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5"/>
                                  </a:moveTo>
                                  <a:lnTo>
                                    <a:pt x="18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487"/>
                        <wpg:cNvGrpSpPr>
                          <a:grpSpLocks/>
                        </wpg:cNvGrpSpPr>
                        <wpg:grpSpPr bwMode="auto">
                          <a:xfrm>
                            <a:off x="359" y="283"/>
                            <a:ext cx="4" cy="38"/>
                            <a:chOff x="359" y="283"/>
                            <a:chExt cx="4" cy="38"/>
                          </a:xfrm>
                        </wpg:grpSpPr>
                        <wps:wsp>
                          <wps:cNvPr id="2181" name="Freeform 2488"/>
                          <wps:cNvSpPr>
                            <a:spLocks/>
                          </wps:cNvSpPr>
                          <wps:spPr bwMode="auto">
                            <a:xfrm>
                              <a:off x="359" y="283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21 h 38"/>
                                <a:gd name="T2" fmla="*/ 3 w 4"/>
                                <a:gd name="T3" fmla="*/ 316 h 38"/>
                                <a:gd name="T4" fmla="*/ 4 w 4"/>
                                <a:gd name="T5" fmla="*/ 310 h 38"/>
                                <a:gd name="T6" fmla="*/ 4 w 4"/>
                                <a:gd name="T7" fmla="*/ 302 h 38"/>
                                <a:gd name="T8" fmla="*/ 4 w 4"/>
                                <a:gd name="T9" fmla="*/ 283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8"/>
                                  </a:moveTo>
                                  <a:lnTo>
                                    <a:pt x="3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2" name="Group 2485"/>
                        <wpg:cNvGrpSpPr>
                          <a:grpSpLocks/>
                        </wpg:cNvGrpSpPr>
                        <wpg:grpSpPr bwMode="auto">
                          <a:xfrm>
                            <a:off x="359" y="104"/>
                            <a:ext cx="5" cy="38"/>
                            <a:chOff x="359" y="104"/>
                            <a:chExt cx="5" cy="38"/>
                          </a:xfrm>
                        </wpg:grpSpPr>
                        <wps:wsp>
                          <wps:cNvPr id="2183" name="Freeform 2486"/>
                          <wps:cNvSpPr>
                            <a:spLocks/>
                          </wps:cNvSpPr>
                          <wps:spPr bwMode="auto">
                            <a:xfrm>
                              <a:off x="359" y="104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41 h 38"/>
                                <a:gd name="T2" fmla="*/ 4 w 5"/>
                                <a:gd name="T3" fmla="*/ 122 h 38"/>
                                <a:gd name="T4" fmla="*/ 4 w 5"/>
                                <a:gd name="T5" fmla="*/ 113 h 38"/>
                                <a:gd name="T6" fmla="*/ 0 w 5"/>
                                <a:gd name="T7" fmla="*/ 104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483"/>
                        <wpg:cNvGrpSpPr>
                          <a:grpSpLocks/>
                        </wpg:cNvGrpSpPr>
                        <wpg:grpSpPr bwMode="auto">
                          <a:xfrm>
                            <a:off x="305" y="83"/>
                            <a:ext cx="38" cy="4"/>
                            <a:chOff x="305" y="83"/>
                            <a:chExt cx="38" cy="4"/>
                          </a:xfrm>
                        </wpg:grpSpPr>
                        <wps:wsp>
                          <wps:cNvPr id="2185" name="Freeform 2484"/>
                          <wps:cNvSpPr>
                            <a:spLocks/>
                          </wps:cNvSpPr>
                          <wps:spPr bwMode="auto">
                            <a:xfrm>
                              <a:off x="305" y="83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6 h 4"/>
                                <a:gd name="T2" fmla="*/ 32 w 38"/>
                                <a:gd name="T3" fmla="*/ 84 h 4"/>
                                <a:gd name="T4" fmla="*/ 26 w 38"/>
                                <a:gd name="T5" fmla="*/ 83 h 4"/>
                                <a:gd name="T6" fmla="*/ 18 w 38"/>
                                <a:gd name="T7" fmla="*/ 83 h 4"/>
                                <a:gd name="T8" fmla="*/ 0 w 38"/>
                                <a:gd name="T9" fmla="*/ 83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3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481"/>
                        <wpg:cNvGrpSpPr>
                          <a:grpSpLocks/>
                        </wpg:cNvGrpSpPr>
                        <wpg:grpSpPr bwMode="auto">
                          <a:xfrm>
                            <a:off x="125" y="83"/>
                            <a:ext cx="38" cy="5"/>
                            <a:chOff x="125" y="83"/>
                            <a:chExt cx="38" cy="5"/>
                          </a:xfrm>
                        </wpg:grpSpPr>
                        <wps:wsp>
                          <wps:cNvPr id="2187" name="Freeform 2482"/>
                          <wps:cNvSpPr>
                            <a:spLocks/>
                          </wps:cNvSpPr>
                          <wps:spPr bwMode="auto">
                            <a:xfrm>
                              <a:off x="125" y="83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3 h 5"/>
                                <a:gd name="T2" fmla="*/ 19 w 38"/>
                                <a:gd name="T3" fmla="*/ 83 h 5"/>
                                <a:gd name="T4" fmla="*/ 10 w 38"/>
                                <a:gd name="T5" fmla="*/ 83 h 5"/>
                                <a:gd name="T6" fmla="*/ 0 w 38"/>
                                <a:gd name="T7" fmla="*/ 87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ED7B52" id="Group 2480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">
                <v:shape id="Picture 2505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">
                  <v:imagedata r:id="rId113" o:title=""/>
                </v:shape>
                <v:group id="Group 2503" o:spid="_x0000_s1028" style="position:absolute;left:104;top:164;width:2;height:109" coordorigin="104,164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2504" o:spid="_x0000_s1029" style="position:absolute;left:104;top:164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" path="m,l,108e" filled="f" strokecolor="white" strokeweight=".248mm">
                    <v:stroke dashstyle="dash"/>
                    <v:path arrowok="t" o:connecttype="custom" o:connectlocs="0,164;0,272" o:connectangles="0,0"/>
                  </v:shape>
                </v:group>
                <v:group id="Group 2501" o:spid="_x0000_s1030" style="position:absolute;left:185;top:342;width:109;height:2" coordorigin="185,34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2502" o:spid="_x0000_s1031" style="position:absolute;left:185;top:34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499" o:spid="_x0000_s1032" style="position:absolute;left:363;top:152;width:2;height:109" coordorigin="363,152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2500" o:spid="_x0000_s1033" style="position:absolute;left:363;top:152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" path="m,109l,e" filled="f" strokecolor="white" strokeweight=".248mm">
                    <v:stroke dashstyle="dash"/>
                    <v:path arrowok="t" o:connecttype="custom" o:connectlocs="0,261;0,152" o:connectangles="0,0"/>
                  </v:shape>
                </v:group>
                <v:group id="Group 2497" o:spid="_x0000_s1034" style="position:absolute;left:174;top:83;width:109;height:2" coordorigin="174,83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2498" o:spid="_x0000_s1035" style="position:absolute;left:174;top:83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495" o:spid="_x0000_s1036" style="position:absolute;left:104;top:104;width:4;height:38" coordorigin="104,104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2496" o:spid="_x0000_s1037" style="position:absolute;left:104;top:104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" path="m4,l2,5,,11r,7l,37e" filled="f" strokecolor="white" strokeweight=".248mm">
                    <v:path arrowok="t" o:connecttype="custom" o:connectlocs="4,104;2,109;0,115;0,122;0,141" o:connectangles="0,0,0,0,0"/>
                  </v:shape>
                </v:group>
                <v:group id="Group 2493" o:spid="_x0000_s1038" style="position:absolute;left:104;top:283;width:5;height:38" coordorigin="104,283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2494" o:spid="_x0000_s1039" style="position:absolute;left:104;top:283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" path="m,l,19r,9l4,38e" filled="f" strokecolor="white" strokeweight=".248mm">
                    <v:path arrowok="t" o:connecttype="custom" o:connectlocs="0,283;0,302;0,311;4,321" o:connectangles="0,0,0,0"/>
                  </v:shape>
                </v:group>
                <v:group id="Group 2491" o:spid="_x0000_s1040" style="position:absolute;left:125;top:338;width:38;height:4" coordorigin="125,338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2492" o:spid="_x0000_s1041" style="position:absolute;left:125;top:338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" path="m,l5,2r6,2l19,4r18,e" filled="f" strokecolor="white" strokeweight=".248mm">
                    <v:path arrowok="t" o:connecttype="custom" o:connectlocs="0,338;5,340;11,342;19,342;37,342" o:connectangles="0,0,0,0,0"/>
                  </v:shape>
                </v:group>
                <v:group id="Group 2489" o:spid="_x0000_s1042" style="position:absolute;left:305;top:337;width:38;height:5" coordorigin="305,33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SU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5gb3oQnIDe/AAAA//8DAFBLAQItABQABgAIAAAAIQDb4fbL7gAAAIUBAAATAAAAAAAAAAAA&#10;AAAAAAAAAABbQ29udGVudF9UeXBlc10ueG1sUEsBAi0AFAAGAAgAAAAhAFr0LFu/AAAAFQEAAAsA&#10;AAAAAAAAAAAAAAAAHwEAAF9yZWxzLy5yZWxzUEsBAi0AFAAGAAgAAAAhAMZhZJTEAAAA3QAAAA8A&#10;AAAAAAAAAAAAAAAABwIAAGRycy9kb3ducmV2LnhtbFBLBQYAAAAAAwADALcAAAD4AgAAAAA=&#10;">
                  <v:shape id="Freeform 2490" o:spid="_x0000_s1043" style="position:absolute;left:305;top:33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" path="m,5r18,l28,5,37,e" filled="f" strokecolor="white" strokeweight=".248mm">
                    <v:path arrowok="t" o:connecttype="custom" o:connectlocs="0,342;18,342;28,342;37,337" o:connectangles="0,0,0,0"/>
                  </v:shape>
                </v:group>
                <v:group id="Group 2487" o:spid="_x0000_s1044" style="position:absolute;left:359;top:283;width:4;height:38" coordorigin="359,283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488" o:spid="_x0000_s1045" style="position:absolute;left:359;top:283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" path="m,38l3,33,4,27r,-8l4,e" filled="f" strokecolor="white" strokeweight=".248mm">
                    <v:path arrowok="t" o:connecttype="custom" o:connectlocs="0,321;3,316;4,310;4,302;4,283" o:connectangles="0,0,0,0,0"/>
                  </v:shape>
                </v:group>
                <v:group id="Group 2485" o:spid="_x0000_s1046" style="position:absolute;left:359;top:104;width:5;height:38" coordorigin="359,104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NZ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">
                  <v:shape id="Freeform 2486" o:spid="_x0000_s1047" style="position:absolute;left:359;top:104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" path="m4,37l4,18,4,9,,e" filled="f" strokecolor="white" strokeweight=".248mm">
                    <v:path arrowok="t" o:connecttype="custom" o:connectlocs="4,141;4,122;4,113;0,104" o:connectangles="0,0,0,0"/>
                  </v:shape>
                </v:group>
                <v:group id="Group 2483" o:spid="_x0000_s1048" style="position:absolute;left:305;top:83;width:38;height:4" coordorigin="305,83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62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nI3i+CU9ALh4AAAD//wMAUEsBAi0AFAAGAAgAAAAhANvh9svuAAAAhQEAABMAAAAAAAAA&#10;AAAAAAAAAAAAAFtDb250ZW50X1R5cGVzXS54bWxQSwECLQAUAAYACAAAACEAWvQsW78AAAAVAQAA&#10;CwAAAAAAAAAAAAAAAAAfAQAAX3JlbHMvLnJlbHNQSwECLQAUAAYACAAAACEAcvketsYAAADdAAAA&#10;DwAAAAAAAAAAAAAAAAAHAgAAZHJzL2Rvd25yZXYueG1sUEsFBgAAAAADAAMAtwAAAPoCAAAAAA==&#10;">
                  <v:shape id="Freeform 2484" o:spid="_x0000_s1049" style="position:absolute;left:305;top:83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" path="m37,3l32,1,26,,18,,,e" filled="f" strokecolor="white" strokeweight=".248mm">
                    <v:path arrowok="t" o:connecttype="custom" o:connectlocs="37,86;32,84;26,83;18,83;0,83" o:connectangles="0,0,0,0,0"/>
                  </v:shape>
                </v:group>
                <v:group id="Group 2481" o:spid="_x0000_s1050" style="position:absolute;left:125;top:83;width:38;height:5" coordorigin="125,83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482" o:spid="_x0000_s1051" style="position:absolute;left:125;top:83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" path="m37,l19,,10,,,4e" filled="f" strokecolor="white" strokeweight=".248mm">
                    <v:path arrowok="t" o:connecttype="custom" o:connectlocs="37,83;19,83;10,83;0,87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13"/>
          <w:szCs w:val="13"/>
        </w:rPr>
      </w:pPr>
    </w:p>
    <w:p w:rsidR="00995A2D" w:rsidRPr="00A136BC" w:rsidRDefault="00995A2D" w:rsidP="00995A2D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995A2D" w:rsidRPr="00A136BC" w:rsidRDefault="00995A2D" w:rsidP="00995A2D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 xml:space="preserve">• </w:t>
      </w: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Настройка звука блокировки ENTR ™ в режиме ВЫКЛ (OFF) отключит звуковое напоминание при открытой двери (если забыли закрыть дверь). Эта настройка не отключает звуки нажатия клавиш на сенсорной панели.</w:t>
      </w:r>
    </w:p>
    <w:p w:rsidR="00FF438E" w:rsidRPr="00A136BC" w:rsidRDefault="00995A2D" w:rsidP="00995A2D">
      <w:pPr>
        <w:rPr>
          <w:rFonts w:ascii="Calibri" w:eastAsia="Calibri" w:hAnsi="Calibri" w:cs="Calibri"/>
          <w:bCs/>
          <w:sz w:val="20"/>
          <w:szCs w:val="20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Выполните ту же процедуру для переключения звука в режим ВКЛ. (ON)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995A2D" w:rsidRPr="00A136BC" w:rsidRDefault="00995A2D" w:rsidP="00995A2D">
      <w:pPr>
        <w:pStyle w:val="a4"/>
        <w:numPr>
          <w:ilvl w:val="1"/>
          <w:numId w:val="38"/>
        </w:numPr>
        <w:spacing w:before="84"/>
        <w:rPr>
          <w:rFonts w:ascii="Calibri" w:eastAsia="Calibri" w:hAnsi="Calibri" w:cs="Calibri"/>
          <w:b/>
          <w:sz w:val="20"/>
          <w:szCs w:val="20"/>
        </w:rPr>
      </w:pPr>
      <w:r w:rsidRPr="00A136BC">
        <w:rPr>
          <w:rFonts w:ascii="Calibri" w:eastAsia="Calibri" w:hAnsi="Calibri" w:cs="Calibri"/>
          <w:b/>
          <w:sz w:val="20"/>
          <w:szCs w:val="20"/>
        </w:rPr>
        <w:t>Режим настройки замка</w:t>
      </w:r>
    </w:p>
    <w:p w:rsidR="00FF438E" w:rsidRPr="00A136BC" w:rsidRDefault="004478CD" w:rsidP="00995A2D">
      <w:pPr>
        <w:spacing w:before="84"/>
        <w:ind w:left="106"/>
        <w:rPr>
          <w:rFonts w:ascii="Calibri" w:eastAsia="Calibri" w:hAnsi="Calibri" w:cs="Calibri"/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257810</wp:posOffset>
                </wp:positionV>
                <wp:extent cx="215265" cy="186690"/>
                <wp:effectExtent l="0" t="0" r="0" b="0"/>
                <wp:wrapNone/>
                <wp:docPr id="2728" name="Group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00" y="406"/>
                          <a:chExt cx="339" cy="294"/>
                        </a:xfrm>
                      </wpg:grpSpPr>
                      <wps:wsp>
                        <wps:cNvPr id="2729" name="Freeform 2479"/>
                        <wps:cNvSpPr>
                          <a:spLocks/>
                        </wps:cNvSpPr>
                        <wps:spPr bwMode="auto">
                          <a:xfrm>
                            <a:off x="2100" y="406"/>
                            <a:ext cx="339" cy="294"/>
                          </a:xfrm>
                          <a:custGeom>
                            <a:avLst/>
                            <a:gdLst>
                              <a:gd name="T0" fmla="+- 0 2313 2100"/>
                              <a:gd name="T1" fmla="*/ T0 w 339"/>
                              <a:gd name="T2" fmla="+- 0 700 406"/>
                              <a:gd name="T3" fmla="*/ 700 h 294"/>
                              <a:gd name="T4" fmla="+- 0 2312 2100"/>
                              <a:gd name="T5" fmla="*/ T4 w 339"/>
                              <a:gd name="T6" fmla="+- 0 630 406"/>
                              <a:gd name="T7" fmla="*/ 630 h 294"/>
                              <a:gd name="T8" fmla="+- 0 2226 2100"/>
                              <a:gd name="T9" fmla="*/ T8 w 339"/>
                              <a:gd name="T10" fmla="+- 0 615 406"/>
                              <a:gd name="T11" fmla="*/ 615 h 294"/>
                              <a:gd name="T12" fmla="+- 0 2225 2100"/>
                              <a:gd name="T13" fmla="*/ T12 w 339"/>
                              <a:gd name="T14" fmla="+- 0 492 406"/>
                              <a:gd name="T15" fmla="*/ 492 h 294"/>
                              <a:gd name="T16" fmla="+- 0 2311 2100"/>
                              <a:gd name="T17" fmla="*/ T16 w 339"/>
                              <a:gd name="T18" fmla="+- 0 476 406"/>
                              <a:gd name="T19" fmla="*/ 476 h 294"/>
                              <a:gd name="T20" fmla="+- 0 2310 2100"/>
                              <a:gd name="T21" fmla="*/ T20 w 339"/>
                              <a:gd name="T22" fmla="+- 0 406 406"/>
                              <a:gd name="T23" fmla="*/ 406 h 294"/>
                              <a:gd name="T24" fmla="+- 0 2438 2100"/>
                              <a:gd name="T25" fmla="*/ T24 w 339"/>
                              <a:gd name="T26" fmla="+- 0 552 406"/>
                              <a:gd name="T27" fmla="*/ 552 h 294"/>
                              <a:gd name="T28" fmla="+- 0 2313 2100"/>
                              <a:gd name="T29" fmla="*/ T28 w 339"/>
                              <a:gd name="T30" fmla="+- 0 700 406"/>
                              <a:gd name="T31" fmla="*/ 70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Freeform 2478"/>
                        <wps:cNvSpPr>
                          <a:spLocks/>
                        </wps:cNvSpPr>
                        <wps:spPr bwMode="auto">
                          <a:xfrm>
                            <a:off x="2100" y="406"/>
                            <a:ext cx="339" cy="294"/>
                          </a:xfrm>
                          <a:custGeom>
                            <a:avLst/>
                            <a:gdLst>
                              <a:gd name="T0" fmla="+- 0 2201 2100"/>
                              <a:gd name="T1" fmla="*/ T0 w 339"/>
                              <a:gd name="T2" fmla="+- 0 611 406"/>
                              <a:gd name="T3" fmla="*/ 611 h 294"/>
                              <a:gd name="T4" fmla="+- 0 2169 2100"/>
                              <a:gd name="T5" fmla="*/ T4 w 339"/>
                              <a:gd name="T6" fmla="+- 0 605 406"/>
                              <a:gd name="T7" fmla="*/ 605 h 294"/>
                              <a:gd name="T8" fmla="+- 0 2168 2100"/>
                              <a:gd name="T9" fmla="*/ T8 w 339"/>
                              <a:gd name="T10" fmla="+- 0 502 406"/>
                              <a:gd name="T11" fmla="*/ 502 h 294"/>
                              <a:gd name="T12" fmla="+- 0 2199 2100"/>
                              <a:gd name="T13" fmla="*/ T12 w 339"/>
                              <a:gd name="T14" fmla="+- 0 496 406"/>
                              <a:gd name="T15" fmla="*/ 496 h 294"/>
                              <a:gd name="T16" fmla="+- 0 2201 2100"/>
                              <a:gd name="T17" fmla="*/ T16 w 339"/>
                              <a:gd name="T18" fmla="+- 0 611 406"/>
                              <a:gd name="T19" fmla="*/ 61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Freeform 2477"/>
                        <wps:cNvSpPr>
                          <a:spLocks/>
                        </wps:cNvSpPr>
                        <wps:spPr bwMode="auto">
                          <a:xfrm>
                            <a:off x="2100" y="406"/>
                            <a:ext cx="339" cy="294"/>
                          </a:xfrm>
                          <a:custGeom>
                            <a:avLst/>
                            <a:gdLst>
                              <a:gd name="T0" fmla="+- 0 2154 2100"/>
                              <a:gd name="T1" fmla="*/ T0 w 339"/>
                              <a:gd name="T2" fmla="+- 0 603 406"/>
                              <a:gd name="T3" fmla="*/ 603 h 294"/>
                              <a:gd name="T4" fmla="+- 0 2135 2100"/>
                              <a:gd name="T5" fmla="*/ T4 w 339"/>
                              <a:gd name="T6" fmla="+- 0 600 406"/>
                              <a:gd name="T7" fmla="*/ 600 h 294"/>
                              <a:gd name="T8" fmla="+- 0 2134 2100"/>
                              <a:gd name="T9" fmla="*/ T8 w 339"/>
                              <a:gd name="T10" fmla="+- 0 508 406"/>
                              <a:gd name="T11" fmla="*/ 508 h 294"/>
                              <a:gd name="T12" fmla="+- 0 2152 2100"/>
                              <a:gd name="T13" fmla="*/ T12 w 339"/>
                              <a:gd name="T14" fmla="+- 0 505 406"/>
                              <a:gd name="T15" fmla="*/ 505 h 294"/>
                              <a:gd name="T16" fmla="+- 0 2154 2100"/>
                              <a:gd name="T17" fmla="*/ T16 w 339"/>
                              <a:gd name="T18" fmla="+- 0 603 406"/>
                              <a:gd name="T19" fmla="*/ 60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Freeform 2476"/>
                        <wps:cNvSpPr>
                          <a:spLocks/>
                        </wps:cNvSpPr>
                        <wps:spPr bwMode="auto">
                          <a:xfrm>
                            <a:off x="2100" y="406"/>
                            <a:ext cx="339" cy="294"/>
                          </a:xfrm>
                          <a:custGeom>
                            <a:avLst/>
                            <a:gdLst>
                              <a:gd name="T0" fmla="+- 0 2113 2100"/>
                              <a:gd name="T1" fmla="*/ T0 w 339"/>
                              <a:gd name="T2" fmla="+- 0 596 406"/>
                              <a:gd name="T3" fmla="*/ 596 h 294"/>
                              <a:gd name="T4" fmla="+- 0 2101 2100"/>
                              <a:gd name="T5" fmla="*/ T4 w 339"/>
                              <a:gd name="T6" fmla="+- 0 594 406"/>
                              <a:gd name="T7" fmla="*/ 594 h 294"/>
                              <a:gd name="T8" fmla="+- 0 2100 2100"/>
                              <a:gd name="T9" fmla="*/ T8 w 339"/>
                              <a:gd name="T10" fmla="+- 0 514 406"/>
                              <a:gd name="T11" fmla="*/ 514 h 294"/>
                              <a:gd name="T12" fmla="+- 0 2112 2100"/>
                              <a:gd name="T13" fmla="*/ T12 w 339"/>
                              <a:gd name="T14" fmla="+- 0 512 406"/>
                              <a:gd name="T15" fmla="*/ 512 h 294"/>
                              <a:gd name="T16" fmla="+- 0 2113 2100"/>
                              <a:gd name="T17" fmla="*/ T16 w 339"/>
                              <a:gd name="T18" fmla="+- 0 596 406"/>
                              <a:gd name="T19" fmla="*/ 59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5E8F8" id="Group 2475" o:spid="_x0000_s1026" style="position:absolute;margin-left:105pt;margin-top:20.3pt;width:16.95pt;height:14.7pt;z-index:251507712;mso-position-horizontal-relative:page" coordorigin="2100,40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">
                <v:shape id="Freeform 2479" o:spid="_x0000_s1027" style="position:absolute;left:2100;top:40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" path="m213,294r-1,-70l126,209,125,86,211,70,210,,338,146,213,294xe" fillcolor="#939598" stroked="f">
                  <v:path arrowok="t" o:connecttype="custom" o:connectlocs="213,700;212,630;126,615;125,492;211,476;210,406;338,552;213,700" o:connectangles="0,0,0,0,0,0,0,0"/>
                </v:shape>
                <v:shape id="Freeform 2478" o:spid="_x0000_s1028" style="position:absolute;left:2100;top:40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" path="m101,205l69,199,68,96,99,90r2,115xe" fillcolor="#939598" stroked="f">
                  <v:path arrowok="t" o:connecttype="custom" o:connectlocs="101,611;69,605;68,502;99,496;101,611" o:connectangles="0,0,0,0,0"/>
                </v:shape>
                <v:shape id="Freeform 2477" o:spid="_x0000_s1029" style="position:absolute;left:2100;top:40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" path="m54,197l35,194,34,102,52,99r2,98xe" fillcolor="#939598" stroked="f">
                  <v:path arrowok="t" o:connecttype="custom" o:connectlocs="54,603;35,600;34,508;52,505;54,603" o:connectangles="0,0,0,0,0"/>
                </v:shape>
                <v:shape id="Freeform 2476" o:spid="_x0000_s1030" style="position:absolute;left:2100;top:406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" path="m13,190l1,188,,108r12,-2l13,190xe" fillcolor="#939598" stroked="f">
                  <v:path arrowok="t" o:connecttype="custom" o:connectlocs="13,596;1,594;0,514;12,512;13,59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259080</wp:posOffset>
                </wp:positionV>
                <wp:extent cx="212725" cy="184785"/>
                <wp:effectExtent l="0" t="0" r="0" b="0"/>
                <wp:wrapNone/>
                <wp:docPr id="272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184785"/>
                          <a:chOff x="4028" y="408"/>
                          <a:chExt cx="335" cy="291"/>
                        </a:xfrm>
                      </wpg:grpSpPr>
                      <wps:wsp>
                        <wps:cNvPr id="2724" name="Freeform 2474"/>
                        <wps:cNvSpPr>
                          <a:spLocks/>
                        </wps:cNvSpPr>
                        <wps:spPr bwMode="auto">
                          <a:xfrm>
                            <a:off x="4028" y="408"/>
                            <a:ext cx="335" cy="291"/>
                          </a:xfrm>
                          <a:custGeom>
                            <a:avLst/>
                            <a:gdLst>
                              <a:gd name="T0" fmla="+- 0 4239 4028"/>
                              <a:gd name="T1" fmla="*/ T0 w 335"/>
                              <a:gd name="T2" fmla="+- 0 699 408"/>
                              <a:gd name="T3" fmla="*/ 699 h 291"/>
                              <a:gd name="T4" fmla="+- 0 4238 4028"/>
                              <a:gd name="T5" fmla="*/ T4 w 335"/>
                              <a:gd name="T6" fmla="+- 0 629 408"/>
                              <a:gd name="T7" fmla="*/ 629 h 291"/>
                              <a:gd name="T8" fmla="+- 0 4153 4028"/>
                              <a:gd name="T9" fmla="*/ T8 w 335"/>
                              <a:gd name="T10" fmla="+- 0 615 408"/>
                              <a:gd name="T11" fmla="*/ 615 h 291"/>
                              <a:gd name="T12" fmla="+- 0 4152 4028"/>
                              <a:gd name="T13" fmla="*/ T12 w 335"/>
                              <a:gd name="T14" fmla="+- 0 492 408"/>
                              <a:gd name="T15" fmla="*/ 492 h 291"/>
                              <a:gd name="T16" fmla="+- 0 4237 4028"/>
                              <a:gd name="T17" fmla="*/ T16 w 335"/>
                              <a:gd name="T18" fmla="+- 0 477 408"/>
                              <a:gd name="T19" fmla="*/ 477 h 291"/>
                              <a:gd name="T20" fmla="+- 0 4236 4028"/>
                              <a:gd name="T21" fmla="*/ T20 w 335"/>
                              <a:gd name="T22" fmla="+- 0 408 408"/>
                              <a:gd name="T23" fmla="*/ 408 h 291"/>
                              <a:gd name="T24" fmla="+- 0 4363 4028"/>
                              <a:gd name="T25" fmla="*/ T24 w 335"/>
                              <a:gd name="T26" fmla="+- 0 552 408"/>
                              <a:gd name="T27" fmla="*/ 552 h 291"/>
                              <a:gd name="T28" fmla="+- 0 4239 4028"/>
                              <a:gd name="T29" fmla="*/ T28 w 335"/>
                              <a:gd name="T30" fmla="+- 0 699 408"/>
                              <a:gd name="T31" fmla="*/ 69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211" y="291"/>
                                </a:moveTo>
                                <a:lnTo>
                                  <a:pt x="210" y="221"/>
                                </a:lnTo>
                                <a:lnTo>
                                  <a:pt x="125" y="207"/>
                                </a:lnTo>
                                <a:lnTo>
                                  <a:pt x="124" y="84"/>
                                </a:lnTo>
                                <a:lnTo>
                                  <a:pt x="209" y="69"/>
                                </a:lnTo>
                                <a:lnTo>
                                  <a:pt x="208" y="0"/>
                                </a:lnTo>
                                <a:lnTo>
                                  <a:pt x="335" y="144"/>
                                </a:lnTo>
                                <a:lnTo>
                                  <a:pt x="21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Freeform 2473"/>
                        <wps:cNvSpPr>
                          <a:spLocks/>
                        </wps:cNvSpPr>
                        <wps:spPr bwMode="auto">
                          <a:xfrm>
                            <a:off x="4028" y="408"/>
                            <a:ext cx="335" cy="291"/>
                          </a:xfrm>
                          <a:custGeom>
                            <a:avLst/>
                            <a:gdLst>
                              <a:gd name="T0" fmla="+- 0 4128 4028"/>
                              <a:gd name="T1" fmla="*/ T0 w 335"/>
                              <a:gd name="T2" fmla="+- 0 610 408"/>
                              <a:gd name="T3" fmla="*/ 610 h 291"/>
                              <a:gd name="T4" fmla="+- 0 4097 4028"/>
                              <a:gd name="T5" fmla="*/ T4 w 335"/>
                              <a:gd name="T6" fmla="+- 0 605 408"/>
                              <a:gd name="T7" fmla="*/ 605 h 291"/>
                              <a:gd name="T8" fmla="+- 0 4096 4028"/>
                              <a:gd name="T9" fmla="*/ T8 w 335"/>
                              <a:gd name="T10" fmla="+- 0 502 408"/>
                              <a:gd name="T11" fmla="*/ 502 h 291"/>
                              <a:gd name="T12" fmla="+- 0 4127 4028"/>
                              <a:gd name="T13" fmla="*/ T12 w 335"/>
                              <a:gd name="T14" fmla="+- 0 497 408"/>
                              <a:gd name="T15" fmla="*/ 497 h 291"/>
                              <a:gd name="T16" fmla="+- 0 4128 4028"/>
                              <a:gd name="T17" fmla="*/ T16 w 335"/>
                              <a:gd name="T18" fmla="+- 0 610 408"/>
                              <a:gd name="T19" fmla="*/ 61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100" y="202"/>
                                </a:moveTo>
                                <a:lnTo>
                                  <a:pt x="69" y="197"/>
                                </a:lnTo>
                                <a:lnTo>
                                  <a:pt x="68" y="94"/>
                                </a:lnTo>
                                <a:lnTo>
                                  <a:pt x="99" y="89"/>
                                </a:lnTo>
                                <a:lnTo>
                                  <a:pt x="10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Freeform 2472"/>
                        <wps:cNvSpPr>
                          <a:spLocks/>
                        </wps:cNvSpPr>
                        <wps:spPr bwMode="auto">
                          <a:xfrm>
                            <a:off x="4028" y="408"/>
                            <a:ext cx="335" cy="291"/>
                          </a:xfrm>
                          <a:custGeom>
                            <a:avLst/>
                            <a:gdLst>
                              <a:gd name="T0" fmla="+- 0 4082 4028"/>
                              <a:gd name="T1" fmla="*/ T0 w 335"/>
                              <a:gd name="T2" fmla="+- 0 602 408"/>
                              <a:gd name="T3" fmla="*/ 602 h 291"/>
                              <a:gd name="T4" fmla="+- 0 4063 4028"/>
                              <a:gd name="T5" fmla="*/ T4 w 335"/>
                              <a:gd name="T6" fmla="+- 0 599 408"/>
                              <a:gd name="T7" fmla="*/ 599 h 291"/>
                              <a:gd name="T8" fmla="+- 0 4062 4028"/>
                              <a:gd name="T9" fmla="*/ T8 w 335"/>
                              <a:gd name="T10" fmla="+- 0 508 408"/>
                              <a:gd name="T11" fmla="*/ 508 h 291"/>
                              <a:gd name="T12" fmla="+- 0 4080 4028"/>
                              <a:gd name="T13" fmla="*/ T12 w 335"/>
                              <a:gd name="T14" fmla="+- 0 505 408"/>
                              <a:gd name="T15" fmla="*/ 505 h 291"/>
                              <a:gd name="T16" fmla="+- 0 4082 4028"/>
                              <a:gd name="T17" fmla="*/ T16 w 335"/>
                              <a:gd name="T18" fmla="+- 0 602 408"/>
                              <a:gd name="T19" fmla="*/ 60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54" y="194"/>
                                </a:moveTo>
                                <a:lnTo>
                                  <a:pt x="35" y="191"/>
                                </a:lnTo>
                                <a:lnTo>
                                  <a:pt x="34" y="100"/>
                                </a:lnTo>
                                <a:lnTo>
                                  <a:pt x="52" y="97"/>
                                </a:lnTo>
                                <a:lnTo>
                                  <a:pt x="54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Freeform 2471"/>
                        <wps:cNvSpPr>
                          <a:spLocks/>
                        </wps:cNvSpPr>
                        <wps:spPr bwMode="auto">
                          <a:xfrm>
                            <a:off x="4028" y="408"/>
                            <a:ext cx="335" cy="291"/>
                          </a:xfrm>
                          <a:custGeom>
                            <a:avLst/>
                            <a:gdLst>
                              <a:gd name="T0" fmla="+- 0 4041 4028"/>
                              <a:gd name="T1" fmla="*/ T0 w 335"/>
                              <a:gd name="T2" fmla="+- 0 595 408"/>
                              <a:gd name="T3" fmla="*/ 595 h 291"/>
                              <a:gd name="T4" fmla="+- 0 4030 4028"/>
                              <a:gd name="T5" fmla="*/ T4 w 335"/>
                              <a:gd name="T6" fmla="+- 0 593 408"/>
                              <a:gd name="T7" fmla="*/ 593 h 291"/>
                              <a:gd name="T8" fmla="+- 0 4028 4028"/>
                              <a:gd name="T9" fmla="*/ T8 w 335"/>
                              <a:gd name="T10" fmla="+- 0 515 408"/>
                              <a:gd name="T11" fmla="*/ 515 h 291"/>
                              <a:gd name="T12" fmla="+- 0 4040 4028"/>
                              <a:gd name="T13" fmla="*/ T12 w 335"/>
                              <a:gd name="T14" fmla="+- 0 512 408"/>
                              <a:gd name="T15" fmla="*/ 512 h 291"/>
                              <a:gd name="T16" fmla="+- 0 4041 4028"/>
                              <a:gd name="T17" fmla="*/ T16 w 335"/>
                              <a:gd name="T18" fmla="+- 0 595 408"/>
                              <a:gd name="T19" fmla="*/ 59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13" y="187"/>
                                </a:moveTo>
                                <a:lnTo>
                                  <a:pt x="2" y="185"/>
                                </a:lnTo>
                                <a:lnTo>
                                  <a:pt x="0" y="107"/>
                                </a:lnTo>
                                <a:lnTo>
                                  <a:pt x="12" y="104"/>
                                </a:lnTo>
                                <a:lnTo>
                                  <a:pt x="13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1109A8" id="Group 2470" o:spid="_x0000_s1026" style="position:absolute;margin-left:201.4pt;margin-top:20.4pt;width:16.75pt;height:14.55pt;z-index:251508736;mso-position-horizontal-relative:page" coordorigin="4028,408" coordsize="33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">
                <v:shape id="Freeform 2474" o:spid="_x0000_s1027" style="position:absolute;left:4028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" path="m211,291r-1,-70l125,207,124,84,209,69,208,,335,144,211,291xe" fillcolor="#939598" stroked="f">
                  <v:path arrowok="t" o:connecttype="custom" o:connectlocs="211,699;210,629;125,615;124,492;209,477;208,408;335,552;211,699" o:connectangles="0,0,0,0,0,0,0,0"/>
                </v:shape>
                <v:shape id="Freeform 2473" o:spid="_x0000_s1028" style="position:absolute;left:4028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" path="m100,202l69,197,68,94,99,89r1,113xe" fillcolor="#939598" stroked="f">
                  <v:path arrowok="t" o:connecttype="custom" o:connectlocs="100,610;69,605;68,502;99,497;100,610" o:connectangles="0,0,0,0,0"/>
                </v:shape>
                <v:shape id="Freeform 2472" o:spid="_x0000_s1029" style="position:absolute;left:4028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" path="m54,194l35,191,34,100,52,97r2,97xe" fillcolor="#939598" stroked="f">
                  <v:path arrowok="t" o:connecttype="custom" o:connectlocs="54,602;35,599;34,508;52,505;54,602" o:connectangles="0,0,0,0,0"/>
                </v:shape>
                <v:shape id="Freeform 2471" o:spid="_x0000_s1030" style="position:absolute;left:4028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" path="m13,187l2,185,,107r12,-3l13,187xe" fillcolor="#939598" stroked="f">
                  <v:path arrowok="t" o:connecttype="custom" o:connectlocs="13,595;2,593;0,515;12,512;13,59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ragraph">
                  <wp:posOffset>259080</wp:posOffset>
                </wp:positionV>
                <wp:extent cx="212725" cy="184785"/>
                <wp:effectExtent l="0" t="0" r="0" b="0"/>
                <wp:wrapNone/>
                <wp:docPr id="2718" name="Group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184785"/>
                          <a:chOff x="5953" y="408"/>
                          <a:chExt cx="335" cy="291"/>
                        </a:xfrm>
                      </wpg:grpSpPr>
                      <wps:wsp>
                        <wps:cNvPr id="2719" name="Freeform 2469"/>
                        <wps:cNvSpPr>
                          <a:spLocks/>
                        </wps:cNvSpPr>
                        <wps:spPr bwMode="auto">
                          <a:xfrm>
                            <a:off x="5953" y="408"/>
                            <a:ext cx="335" cy="291"/>
                          </a:xfrm>
                          <a:custGeom>
                            <a:avLst/>
                            <a:gdLst>
                              <a:gd name="T0" fmla="+- 0 6164 5953"/>
                              <a:gd name="T1" fmla="*/ T0 w 335"/>
                              <a:gd name="T2" fmla="+- 0 699 408"/>
                              <a:gd name="T3" fmla="*/ 699 h 291"/>
                              <a:gd name="T4" fmla="+- 0 6163 5953"/>
                              <a:gd name="T5" fmla="*/ T4 w 335"/>
                              <a:gd name="T6" fmla="+- 0 629 408"/>
                              <a:gd name="T7" fmla="*/ 629 h 291"/>
                              <a:gd name="T8" fmla="+- 0 6078 5953"/>
                              <a:gd name="T9" fmla="*/ T8 w 335"/>
                              <a:gd name="T10" fmla="+- 0 615 408"/>
                              <a:gd name="T11" fmla="*/ 615 h 291"/>
                              <a:gd name="T12" fmla="+- 0 6077 5953"/>
                              <a:gd name="T13" fmla="*/ T12 w 335"/>
                              <a:gd name="T14" fmla="+- 0 492 408"/>
                              <a:gd name="T15" fmla="*/ 492 h 291"/>
                              <a:gd name="T16" fmla="+- 0 6162 5953"/>
                              <a:gd name="T17" fmla="*/ T16 w 335"/>
                              <a:gd name="T18" fmla="+- 0 477 408"/>
                              <a:gd name="T19" fmla="*/ 477 h 291"/>
                              <a:gd name="T20" fmla="+- 0 6161 5953"/>
                              <a:gd name="T21" fmla="*/ T20 w 335"/>
                              <a:gd name="T22" fmla="+- 0 408 408"/>
                              <a:gd name="T23" fmla="*/ 408 h 291"/>
                              <a:gd name="T24" fmla="+- 0 6288 5953"/>
                              <a:gd name="T25" fmla="*/ T24 w 335"/>
                              <a:gd name="T26" fmla="+- 0 552 408"/>
                              <a:gd name="T27" fmla="*/ 552 h 291"/>
                              <a:gd name="T28" fmla="+- 0 6164 5953"/>
                              <a:gd name="T29" fmla="*/ T28 w 335"/>
                              <a:gd name="T30" fmla="+- 0 699 408"/>
                              <a:gd name="T31" fmla="*/ 69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211" y="291"/>
                                </a:moveTo>
                                <a:lnTo>
                                  <a:pt x="210" y="221"/>
                                </a:lnTo>
                                <a:lnTo>
                                  <a:pt x="125" y="207"/>
                                </a:lnTo>
                                <a:lnTo>
                                  <a:pt x="124" y="84"/>
                                </a:lnTo>
                                <a:lnTo>
                                  <a:pt x="209" y="69"/>
                                </a:lnTo>
                                <a:lnTo>
                                  <a:pt x="208" y="0"/>
                                </a:lnTo>
                                <a:lnTo>
                                  <a:pt x="335" y="144"/>
                                </a:lnTo>
                                <a:lnTo>
                                  <a:pt x="211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Freeform 2468"/>
                        <wps:cNvSpPr>
                          <a:spLocks/>
                        </wps:cNvSpPr>
                        <wps:spPr bwMode="auto">
                          <a:xfrm>
                            <a:off x="5953" y="408"/>
                            <a:ext cx="335" cy="291"/>
                          </a:xfrm>
                          <a:custGeom>
                            <a:avLst/>
                            <a:gdLst>
                              <a:gd name="T0" fmla="+- 0 6053 5953"/>
                              <a:gd name="T1" fmla="*/ T0 w 335"/>
                              <a:gd name="T2" fmla="+- 0 610 408"/>
                              <a:gd name="T3" fmla="*/ 610 h 291"/>
                              <a:gd name="T4" fmla="+- 0 6022 5953"/>
                              <a:gd name="T5" fmla="*/ T4 w 335"/>
                              <a:gd name="T6" fmla="+- 0 605 408"/>
                              <a:gd name="T7" fmla="*/ 605 h 291"/>
                              <a:gd name="T8" fmla="+- 0 6020 5953"/>
                              <a:gd name="T9" fmla="*/ T8 w 335"/>
                              <a:gd name="T10" fmla="+- 0 502 408"/>
                              <a:gd name="T11" fmla="*/ 502 h 291"/>
                              <a:gd name="T12" fmla="+- 0 6051 5953"/>
                              <a:gd name="T13" fmla="*/ T12 w 335"/>
                              <a:gd name="T14" fmla="+- 0 497 408"/>
                              <a:gd name="T15" fmla="*/ 497 h 291"/>
                              <a:gd name="T16" fmla="+- 0 6053 5953"/>
                              <a:gd name="T17" fmla="*/ T16 w 335"/>
                              <a:gd name="T18" fmla="+- 0 610 408"/>
                              <a:gd name="T19" fmla="*/ 61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100" y="202"/>
                                </a:moveTo>
                                <a:lnTo>
                                  <a:pt x="69" y="197"/>
                                </a:lnTo>
                                <a:lnTo>
                                  <a:pt x="67" y="94"/>
                                </a:lnTo>
                                <a:lnTo>
                                  <a:pt x="98" y="89"/>
                                </a:lnTo>
                                <a:lnTo>
                                  <a:pt x="10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Freeform 2467"/>
                        <wps:cNvSpPr>
                          <a:spLocks/>
                        </wps:cNvSpPr>
                        <wps:spPr bwMode="auto">
                          <a:xfrm>
                            <a:off x="5953" y="408"/>
                            <a:ext cx="335" cy="291"/>
                          </a:xfrm>
                          <a:custGeom>
                            <a:avLst/>
                            <a:gdLst>
                              <a:gd name="T0" fmla="+- 0 6006 5953"/>
                              <a:gd name="T1" fmla="*/ T0 w 335"/>
                              <a:gd name="T2" fmla="+- 0 602 408"/>
                              <a:gd name="T3" fmla="*/ 602 h 291"/>
                              <a:gd name="T4" fmla="+- 0 5988 5953"/>
                              <a:gd name="T5" fmla="*/ T4 w 335"/>
                              <a:gd name="T6" fmla="+- 0 599 408"/>
                              <a:gd name="T7" fmla="*/ 599 h 291"/>
                              <a:gd name="T8" fmla="+- 0 5987 5953"/>
                              <a:gd name="T9" fmla="*/ T8 w 335"/>
                              <a:gd name="T10" fmla="+- 0 508 408"/>
                              <a:gd name="T11" fmla="*/ 508 h 291"/>
                              <a:gd name="T12" fmla="+- 0 6005 5953"/>
                              <a:gd name="T13" fmla="*/ T12 w 335"/>
                              <a:gd name="T14" fmla="+- 0 505 408"/>
                              <a:gd name="T15" fmla="*/ 505 h 291"/>
                              <a:gd name="T16" fmla="+- 0 6006 5953"/>
                              <a:gd name="T17" fmla="*/ T16 w 335"/>
                              <a:gd name="T18" fmla="+- 0 602 408"/>
                              <a:gd name="T19" fmla="*/ 602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53" y="194"/>
                                </a:moveTo>
                                <a:lnTo>
                                  <a:pt x="35" y="191"/>
                                </a:lnTo>
                                <a:lnTo>
                                  <a:pt x="34" y="100"/>
                                </a:lnTo>
                                <a:lnTo>
                                  <a:pt x="52" y="97"/>
                                </a:lnTo>
                                <a:lnTo>
                                  <a:pt x="53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Freeform 2466"/>
                        <wps:cNvSpPr>
                          <a:spLocks/>
                        </wps:cNvSpPr>
                        <wps:spPr bwMode="auto">
                          <a:xfrm>
                            <a:off x="5953" y="408"/>
                            <a:ext cx="335" cy="291"/>
                          </a:xfrm>
                          <a:custGeom>
                            <a:avLst/>
                            <a:gdLst>
                              <a:gd name="T0" fmla="+- 0 5966 5953"/>
                              <a:gd name="T1" fmla="*/ T0 w 335"/>
                              <a:gd name="T2" fmla="+- 0 595 408"/>
                              <a:gd name="T3" fmla="*/ 595 h 291"/>
                              <a:gd name="T4" fmla="+- 0 5955 5953"/>
                              <a:gd name="T5" fmla="*/ T4 w 335"/>
                              <a:gd name="T6" fmla="+- 0 593 408"/>
                              <a:gd name="T7" fmla="*/ 593 h 291"/>
                              <a:gd name="T8" fmla="+- 0 5953 5953"/>
                              <a:gd name="T9" fmla="*/ T8 w 335"/>
                              <a:gd name="T10" fmla="+- 0 515 408"/>
                              <a:gd name="T11" fmla="*/ 515 h 291"/>
                              <a:gd name="T12" fmla="+- 0 5965 5953"/>
                              <a:gd name="T13" fmla="*/ T12 w 335"/>
                              <a:gd name="T14" fmla="+- 0 512 408"/>
                              <a:gd name="T15" fmla="*/ 512 h 291"/>
                              <a:gd name="T16" fmla="+- 0 5966 5953"/>
                              <a:gd name="T17" fmla="*/ T16 w 335"/>
                              <a:gd name="T18" fmla="+- 0 595 408"/>
                              <a:gd name="T19" fmla="*/ 595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291">
                                <a:moveTo>
                                  <a:pt x="13" y="187"/>
                                </a:moveTo>
                                <a:lnTo>
                                  <a:pt x="2" y="185"/>
                                </a:lnTo>
                                <a:lnTo>
                                  <a:pt x="0" y="107"/>
                                </a:lnTo>
                                <a:lnTo>
                                  <a:pt x="12" y="104"/>
                                </a:lnTo>
                                <a:lnTo>
                                  <a:pt x="13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66EC2" id="Group 2465" o:spid="_x0000_s1026" style="position:absolute;margin-left:297.65pt;margin-top:20.4pt;width:16.75pt;height:14.55pt;z-index:251509760;mso-position-horizontal-relative:page" coordorigin="5953,408" coordsize="33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">
                <v:shape id="Freeform 2469" o:spid="_x0000_s1027" style="position:absolute;left:5953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" path="m211,291r-1,-70l125,207,124,84,209,69,208,,335,144,211,291xe" fillcolor="#939598" stroked="f">
                  <v:path arrowok="t" o:connecttype="custom" o:connectlocs="211,699;210,629;125,615;124,492;209,477;208,408;335,552;211,699" o:connectangles="0,0,0,0,0,0,0,0"/>
                </v:shape>
                <v:shape id="Freeform 2468" o:spid="_x0000_s1028" style="position:absolute;left:5953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" path="m100,202l69,197,67,94,98,89r2,113xe" fillcolor="#939598" stroked="f">
                  <v:path arrowok="t" o:connecttype="custom" o:connectlocs="100,610;69,605;67,502;98,497;100,610" o:connectangles="0,0,0,0,0"/>
                </v:shape>
                <v:shape id="Freeform 2467" o:spid="_x0000_s1029" style="position:absolute;left:5953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" path="m53,194l35,191,34,100,52,97r1,97xe" fillcolor="#939598" stroked="f">
                  <v:path arrowok="t" o:connecttype="custom" o:connectlocs="53,602;35,599;34,508;52,505;53,602" o:connectangles="0,0,0,0,0"/>
                </v:shape>
                <v:shape id="Freeform 2466" o:spid="_x0000_s1030" style="position:absolute;left:5953;top:408;width:335;height:291;visibility:visible;mso-wrap-style:square;v-text-anchor:top" coordsize="33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" path="m13,187l2,185,,107r12,-3l13,187xe" fillcolor="#939598" stroked="f">
                  <v:path arrowok="t" o:connecttype="custom" o:connectlocs="13,595;2,593;0,515;12,512;13,595" o:connectangles="0,0,0,0,0"/>
                </v:shape>
                <w10:wrap anchorx="page"/>
              </v:group>
            </w:pict>
          </mc:Fallback>
        </mc:AlternateContent>
      </w:r>
      <w:r w:rsidR="00995A2D" w:rsidRPr="00A136BC">
        <w:rPr>
          <w:noProof/>
          <w:sz w:val="18"/>
          <w:szCs w:val="18"/>
          <w:lang w:bidi="he-IL"/>
        </w:rPr>
        <w:t xml:space="preserve">Переключение между </w:t>
      </w:r>
      <w:r w:rsidR="00995A2D" w:rsidRPr="00A136BC">
        <w:rPr>
          <w:b/>
          <w:noProof/>
          <w:sz w:val="18"/>
          <w:szCs w:val="18"/>
          <w:lang w:bidi="he-IL"/>
        </w:rPr>
        <w:t>автоматическим</w:t>
      </w:r>
      <w:r w:rsidR="00995A2D" w:rsidRPr="00A136BC">
        <w:rPr>
          <w:noProof/>
          <w:sz w:val="18"/>
          <w:szCs w:val="18"/>
          <w:lang w:bidi="he-IL"/>
        </w:rPr>
        <w:t xml:space="preserve"> и </w:t>
      </w:r>
      <w:r w:rsidR="00995A2D" w:rsidRPr="00A136BC">
        <w:rPr>
          <w:b/>
          <w:noProof/>
          <w:sz w:val="18"/>
          <w:szCs w:val="18"/>
          <w:lang w:bidi="he-IL"/>
        </w:rPr>
        <w:t>ручным</w:t>
      </w:r>
      <w:r w:rsidR="00995A2D" w:rsidRPr="00A136BC">
        <w:rPr>
          <w:noProof/>
          <w:sz w:val="18"/>
          <w:szCs w:val="18"/>
          <w:lang w:bidi="he-IL"/>
        </w:rPr>
        <w:t xml:space="preserve"> </w:t>
      </w:r>
      <w:r w:rsidR="00B73054" w:rsidRPr="00A136BC">
        <w:rPr>
          <w:rFonts w:ascii="Calibri"/>
          <w:color w:val="231F20"/>
          <w:spacing w:val="-3"/>
          <w:sz w:val="18"/>
          <w:szCs w:val="18"/>
        </w:rPr>
        <w:t xml:space="preserve"> </w:t>
      </w:r>
      <w:r w:rsidR="00995A2D" w:rsidRPr="00A136BC">
        <w:rPr>
          <w:rFonts w:ascii="Calibri"/>
          <w:color w:val="231F20"/>
          <w:spacing w:val="-1"/>
          <w:sz w:val="18"/>
          <w:szCs w:val="18"/>
        </w:rPr>
        <w:t>управлением замка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4" w:space="344"/>
            <w:col w:w="1584" w:space="341"/>
            <w:col w:w="1584" w:space="341"/>
            <w:col w:w="1702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995A2D" w:rsidRPr="00A136BC" w:rsidRDefault="004478CD" w:rsidP="00995A2D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090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2091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7FC0C" id="Group 3042" o:spid="_x0000_s1026" style="position:absolute;margin-left:201.15pt;margin-top:-17.85pt;width:16.95pt;height:14.7pt;z-index:25170227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3777615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2085" name="Group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49" y="-357"/>
                          <a:chExt cx="339" cy="294"/>
                        </a:xfrm>
                      </wpg:grpSpPr>
                      <wps:wsp>
                        <wps:cNvPr id="2086" name="Freeform 3041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162 5949"/>
                              <a:gd name="T1" fmla="*/ T0 w 339"/>
                              <a:gd name="T2" fmla="+- 0 -63 -357"/>
                              <a:gd name="T3" fmla="*/ -63 h 294"/>
                              <a:gd name="T4" fmla="+- 0 6161 5949"/>
                              <a:gd name="T5" fmla="*/ T4 w 339"/>
                              <a:gd name="T6" fmla="+- 0 -133 -357"/>
                              <a:gd name="T7" fmla="*/ -133 h 294"/>
                              <a:gd name="T8" fmla="+- 0 6075 5949"/>
                              <a:gd name="T9" fmla="*/ T8 w 339"/>
                              <a:gd name="T10" fmla="+- 0 -148 -357"/>
                              <a:gd name="T11" fmla="*/ -148 h 294"/>
                              <a:gd name="T12" fmla="+- 0 6074 5949"/>
                              <a:gd name="T13" fmla="*/ T12 w 339"/>
                              <a:gd name="T14" fmla="+- 0 -272 -357"/>
                              <a:gd name="T15" fmla="*/ -272 h 294"/>
                              <a:gd name="T16" fmla="+- 0 6160 5949"/>
                              <a:gd name="T17" fmla="*/ T16 w 339"/>
                              <a:gd name="T18" fmla="+- 0 -287 -357"/>
                              <a:gd name="T19" fmla="*/ -287 h 294"/>
                              <a:gd name="T20" fmla="+- 0 6159 5949"/>
                              <a:gd name="T21" fmla="*/ T20 w 339"/>
                              <a:gd name="T22" fmla="+- 0 -357 -357"/>
                              <a:gd name="T23" fmla="*/ -357 h 294"/>
                              <a:gd name="T24" fmla="+- 0 6287 5949"/>
                              <a:gd name="T25" fmla="*/ T24 w 339"/>
                              <a:gd name="T26" fmla="+- 0 -211 -357"/>
                              <a:gd name="T27" fmla="*/ -211 h 294"/>
                              <a:gd name="T28" fmla="+- 0 6162 5949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3040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50 5949"/>
                              <a:gd name="T1" fmla="*/ T0 w 339"/>
                              <a:gd name="T2" fmla="+- 0 -152 -357"/>
                              <a:gd name="T3" fmla="*/ -152 h 294"/>
                              <a:gd name="T4" fmla="+- 0 6018 5949"/>
                              <a:gd name="T5" fmla="*/ T4 w 339"/>
                              <a:gd name="T6" fmla="+- 0 -158 -357"/>
                              <a:gd name="T7" fmla="*/ -158 h 294"/>
                              <a:gd name="T8" fmla="+- 0 6017 5949"/>
                              <a:gd name="T9" fmla="*/ T8 w 339"/>
                              <a:gd name="T10" fmla="+- 0 -261 -357"/>
                              <a:gd name="T11" fmla="*/ -261 h 294"/>
                              <a:gd name="T12" fmla="+- 0 6048 5949"/>
                              <a:gd name="T13" fmla="*/ T12 w 339"/>
                              <a:gd name="T14" fmla="+- 0 -267 -357"/>
                              <a:gd name="T15" fmla="*/ -267 h 294"/>
                              <a:gd name="T16" fmla="+- 0 6050 5949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3039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6003 5949"/>
                              <a:gd name="T1" fmla="*/ T0 w 339"/>
                              <a:gd name="T2" fmla="+- 0 -160 -357"/>
                              <a:gd name="T3" fmla="*/ -160 h 294"/>
                              <a:gd name="T4" fmla="+- 0 5984 5949"/>
                              <a:gd name="T5" fmla="*/ T4 w 339"/>
                              <a:gd name="T6" fmla="+- 0 -163 -357"/>
                              <a:gd name="T7" fmla="*/ -163 h 294"/>
                              <a:gd name="T8" fmla="+- 0 5983 5949"/>
                              <a:gd name="T9" fmla="*/ T8 w 339"/>
                              <a:gd name="T10" fmla="+- 0 -255 -357"/>
                              <a:gd name="T11" fmla="*/ -255 h 294"/>
                              <a:gd name="T12" fmla="+- 0 6001 5949"/>
                              <a:gd name="T13" fmla="*/ T12 w 339"/>
                              <a:gd name="T14" fmla="+- 0 -258 -357"/>
                              <a:gd name="T15" fmla="*/ -258 h 294"/>
                              <a:gd name="T16" fmla="+- 0 6003 5949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3038"/>
                        <wps:cNvSpPr>
                          <a:spLocks/>
                        </wps:cNvSpPr>
                        <wps:spPr bwMode="auto">
                          <a:xfrm>
                            <a:off x="5949" y="-357"/>
                            <a:ext cx="339" cy="294"/>
                          </a:xfrm>
                          <a:custGeom>
                            <a:avLst/>
                            <a:gdLst>
                              <a:gd name="T0" fmla="+- 0 5962 5949"/>
                              <a:gd name="T1" fmla="*/ T0 w 339"/>
                              <a:gd name="T2" fmla="+- 0 -167 -357"/>
                              <a:gd name="T3" fmla="*/ -167 h 294"/>
                              <a:gd name="T4" fmla="+- 0 5950 5949"/>
                              <a:gd name="T5" fmla="*/ T4 w 339"/>
                              <a:gd name="T6" fmla="+- 0 -169 -357"/>
                              <a:gd name="T7" fmla="*/ -169 h 294"/>
                              <a:gd name="T8" fmla="+- 0 5949 5949"/>
                              <a:gd name="T9" fmla="*/ T8 w 339"/>
                              <a:gd name="T10" fmla="+- 0 -249 -357"/>
                              <a:gd name="T11" fmla="*/ -249 h 294"/>
                              <a:gd name="T12" fmla="+- 0 5961 5949"/>
                              <a:gd name="T13" fmla="*/ T12 w 339"/>
                              <a:gd name="T14" fmla="+- 0 -251 -357"/>
                              <a:gd name="T15" fmla="*/ -251 h 294"/>
                              <a:gd name="T16" fmla="+- 0 5962 5949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61ACB" id="Group 3037" o:spid="_x0000_s1026" style="position:absolute;margin-left:297.45pt;margin-top:-17.85pt;width:16.95pt;height:14.7pt;z-index:251703296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">
                <v:shape id="Freeform 3041" o:spid="_x0000_s1027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" path="m213,294r-1,-70l126,209,125,85,211,70,210,,338,146,213,294xe" fillcolor="#939598" stroked="f">
                  <v:path arrowok="t" o:connecttype="custom" o:connectlocs="213,-63;212,-133;126,-148;125,-272;211,-287;210,-357;338,-211;213,-63" o:connectangles="0,0,0,0,0,0,0,0"/>
                </v:shape>
                <v:shape id="Freeform 3040" o:spid="_x0000_s1028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" path="m101,205l69,199,68,96,99,90r2,115xe" fillcolor="#939598" stroked="f">
                  <v:path arrowok="t" o:connecttype="custom" o:connectlocs="101,-152;69,-158;68,-261;99,-267;101,-152" o:connectangles="0,0,0,0,0"/>
                </v:shape>
                <v:shape id="Freeform 3039" o:spid="_x0000_s1029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" path="m54,197l35,194,34,102,52,99r2,98xe" fillcolor="#939598" stroked="f">
                  <v:path arrowok="t" o:connecttype="custom" o:connectlocs="54,-160;35,-163;34,-255;52,-258;54,-160" o:connectangles="0,0,0,0,0"/>
                </v:shape>
                <v:shape id="Freeform 3038" o:spid="_x0000_s1030" style="position:absolute;left:5949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" path="m13,190l1,188,,108r12,-2l13,190xe" fillcolor="#939598" stroked="f">
                  <v:path arrowok="t" o:connecttype="custom" o:connectlocs="13,-167;1,-169;0,-249;12,-251;13,-167" o:connectangles="0,0,0,0,0"/>
                </v:shape>
                <w10:wrap anchorx="page"/>
              </v:group>
            </w:pict>
          </mc:Fallback>
        </mc:AlternateContent>
      </w:r>
      <w:r w:rsidR="00995A2D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995A2D" w:rsidRPr="00A136BC" w:rsidRDefault="00995A2D" w:rsidP="00995A2D">
      <w:pPr>
        <w:jc w:val="center"/>
        <w:rPr>
          <w:noProof/>
          <w:sz w:val="10"/>
          <w:szCs w:val="10"/>
          <w:lang w:bidi="he-IL"/>
        </w:rPr>
      </w:pPr>
    </w:p>
    <w:p w:rsidR="00FF438E" w:rsidRPr="00A136BC" w:rsidRDefault="004478CD" w:rsidP="00995A2D">
      <w:pPr>
        <w:jc w:val="center"/>
        <w:rPr>
          <w:rFonts w:ascii="Calibri" w:eastAsia="Calibri" w:hAnsi="Calibri" w:cs="Calibri"/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1817370</wp:posOffset>
                </wp:positionH>
                <wp:positionV relativeFrom="paragraph">
                  <wp:posOffset>14605</wp:posOffset>
                </wp:positionV>
                <wp:extent cx="1270" cy="53975"/>
                <wp:effectExtent l="0" t="0" r="0" b="3175"/>
                <wp:wrapNone/>
                <wp:docPr id="2716" name="Group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3975"/>
                          <a:chOff x="2862" y="23"/>
                          <a:chExt cx="2" cy="85"/>
                        </a:xfrm>
                      </wpg:grpSpPr>
                      <wps:wsp>
                        <wps:cNvPr id="2717" name="Freeform 2464"/>
                        <wps:cNvSpPr>
                          <a:spLocks/>
                        </wps:cNvSpPr>
                        <wps:spPr bwMode="auto">
                          <a:xfrm>
                            <a:off x="2862" y="23"/>
                            <a:ext cx="2" cy="85"/>
                          </a:xfrm>
                          <a:custGeom>
                            <a:avLst/>
                            <a:gdLst>
                              <a:gd name="T0" fmla="+- 0 23 23"/>
                              <a:gd name="T1" fmla="*/ 23 h 85"/>
                              <a:gd name="T2" fmla="+- 0 108 23"/>
                              <a:gd name="T3" fmla="*/ 108 h 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34428" id="Group 2463" o:spid="_x0000_s1026" style="position:absolute;margin-left:143.1pt;margin-top:1.15pt;width:.1pt;height:4.25pt;z-index:-251734016;mso-position-horizontal-relative:page" coordorigin="2862,23" coordsize="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">
                <v:shape id="Freeform 2464" o:spid="_x0000_s1027" style="position:absolute;left:2862;top:23;width:2;height:85;visibility:visible;mso-wrap-style:square;v-text-anchor:top" coordsize="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" path="m,l,85e" filled="f" strokecolor="#231f20" strokeweight=".7pt">
                  <v:path arrowok="t" o:connecttype="custom" o:connectlocs="0,23;0,108" o:connectangles="0,0"/>
                </v:shape>
                <w10:wrap anchorx="page"/>
              </v:group>
            </w:pict>
          </mc:Fallback>
        </mc:AlternateContent>
      </w:r>
      <w:r w:rsidR="00995A2D" w:rsidRPr="00A136BC">
        <w:rPr>
          <w:noProof/>
          <w:sz w:val="10"/>
          <w:szCs w:val="10"/>
          <w:lang w:bidi="he-IL"/>
        </w:rPr>
        <w:t>Нажмите кнопку</w:t>
      </w:r>
      <w:r w:rsidR="00B73054" w:rsidRPr="00A136BC">
        <w:rPr>
          <w:rFonts w:ascii="Calibri"/>
          <w:color w:val="231F20"/>
          <w:spacing w:val="-4"/>
          <w:sz w:val="10"/>
          <w:szCs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  <w:szCs w:val="10"/>
        </w:rPr>
        <w:t>[M</w:t>
      </w:r>
      <w:r w:rsidR="00B73054" w:rsidRPr="00A136BC">
        <w:rPr>
          <w:rFonts w:ascii="Calibri"/>
          <w:b/>
          <w:color w:val="231F20"/>
          <w:spacing w:val="-3"/>
          <w:sz w:val="10"/>
          <w:szCs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  <w:szCs w:val="10"/>
        </w:rPr>
        <w:t>A]</w:t>
      </w:r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995A2D" w:rsidRPr="00A136BC" w:rsidRDefault="00995A2D" w:rsidP="00995A2D">
      <w:pPr>
        <w:spacing w:before="12"/>
        <w:jc w:val="center"/>
        <w:rPr>
          <w:rFonts w:ascii="Calibri"/>
          <w:color w:val="231F20"/>
          <w:spacing w:val="-2"/>
          <w:sz w:val="10"/>
        </w:rPr>
      </w:pPr>
    </w:p>
    <w:p w:rsidR="00FF438E" w:rsidRPr="00A136BC" w:rsidRDefault="00995A2D" w:rsidP="00995A2D">
      <w:pPr>
        <w:spacing w:before="12"/>
        <w:jc w:val="center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rPr>
          <w:rFonts w:ascii="Calibri"/>
          <w:color w:val="231F20"/>
          <w:spacing w:val="-2"/>
          <w:sz w:val="10"/>
        </w:rPr>
        <w:t>Введите PIN код и нажмите [#]</w:t>
      </w:r>
      <w:r w:rsidR="00B73054" w:rsidRPr="00A136BC">
        <w:br w:type="column"/>
      </w:r>
    </w:p>
    <w:p w:rsidR="00FF438E" w:rsidRPr="00A136BC" w:rsidRDefault="00995A2D" w:rsidP="00995A2D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 xml:space="preserve">При активации режима ручного управления активизируется индикатор </w:t>
      </w:r>
      <w:r w:rsidR="00B73054" w:rsidRPr="00A136BC">
        <w:rPr>
          <w:rFonts w:ascii="Calibri"/>
          <w:color w:val="231F20"/>
          <w:sz w:val="10"/>
        </w:rPr>
        <w:t>[Manual</w:t>
      </w:r>
      <w:r w:rsidRPr="00A136BC">
        <w:rPr>
          <w:rFonts w:ascii="Calibri"/>
          <w:color w:val="231F20"/>
          <w:sz w:val="10"/>
        </w:rPr>
        <w:t>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995A2D">
          <w:type w:val="continuous"/>
          <w:pgSz w:w="8400" w:h="11910"/>
          <w:pgMar w:top="1160" w:right="603" w:bottom="280" w:left="460" w:header="720" w:footer="720" w:gutter="0"/>
          <w:cols w:num="4" w:space="720" w:equalWidth="0">
            <w:col w:w="1472" w:space="456"/>
            <w:col w:w="1865" w:space="60"/>
            <w:col w:w="1783" w:space="283"/>
            <w:col w:w="1418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202"/>
          <w:tab w:val="left" w:pos="4122"/>
          <w:tab w:val="left" w:pos="6038"/>
        </w:tabs>
        <w:spacing w:line="200" w:lineRule="atLeast"/>
        <w:ind w:left="271"/>
      </w:pPr>
      <w:r>
        <w:rPr>
          <w:noProof/>
          <w:position w:val="16"/>
        </w:rPr>
        <mc:AlternateContent>
          <mc:Choice Requires="wpg">
            <w:drawing>
              <wp:inline distT="0" distB="0" distL="0" distR="0">
                <wp:extent cx="761365" cy="1174115"/>
                <wp:effectExtent l="0" t="0" r="3175" b="7620"/>
                <wp:docPr id="2057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74115"/>
                          <a:chOff x="0" y="0"/>
                          <a:chExt cx="1199" cy="1849"/>
                        </a:xfrm>
                      </wpg:grpSpPr>
                      <pic:pic xmlns:pic="http://schemas.openxmlformats.org/drawingml/2006/picture">
                        <pic:nvPicPr>
                          <pic:cNvPr id="2058" name="Picture 2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59" name="Group 2451"/>
                        <wpg:cNvGrpSpPr>
                          <a:grpSpLocks/>
                        </wpg:cNvGrpSpPr>
                        <wpg:grpSpPr bwMode="auto">
                          <a:xfrm>
                            <a:off x="180" y="604"/>
                            <a:ext cx="914" cy="1241"/>
                            <a:chOff x="180" y="604"/>
                            <a:chExt cx="914" cy="1241"/>
                          </a:xfrm>
                        </wpg:grpSpPr>
                        <wps:wsp>
                          <wps:cNvPr id="2060" name="Freeform 2456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17 h 1241"/>
                                <a:gd name="T2" fmla="*/ 31 w 914"/>
                                <a:gd name="T3" fmla="*/ 1421 h 1241"/>
                                <a:gd name="T4" fmla="*/ 15 w 914"/>
                                <a:gd name="T5" fmla="*/ 1430 h 1241"/>
                                <a:gd name="T6" fmla="*/ 1 w 914"/>
                                <a:gd name="T7" fmla="*/ 1447 h 1241"/>
                                <a:gd name="T8" fmla="*/ 0 w 914"/>
                                <a:gd name="T9" fmla="*/ 1464 h 1241"/>
                                <a:gd name="T10" fmla="*/ 11 w 914"/>
                                <a:gd name="T11" fmla="*/ 1487 h 1241"/>
                                <a:gd name="T12" fmla="*/ 25 w 914"/>
                                <a:gd name="T13" fmla="*/ 1500 h 1241"/>
                                <a:gd name="T14" fmla="*/ 44 w 914"/>
                                <a:gd name="T15" fmla="*/ 1518 h 1241"/>
                                <a:gd name="T16" fmla="*/ 81 w 914"/>
                                <a:gd name="T17" fmla="*/ 1568 h 1241"/>
                                <a:gd name="T18" fmla="*/ 108 w 914"/>
                                <a:gd name="T19" fmla="*/ 1622 h 1241"/>
                                <a:gd name="T20" fmla="*/ 141 w 914"/>
                                <a:gd name="T21" fmla="*/ 1693 h 1241"/>
                                <a:gd name="T22" fmla="*/ 164 w 914"/>
                                <a:gd name="T23" fmla="*/ 1760 h 1241"/>
                                <a:gd name="T24" fmla="*/ 166 w 914"/>
                                <a:gd name="T25" fmla="*/ 1769 h 1241"/>
                                <a:gd name="T26" fmla="*/ 170 w 914"/>
                                <a:gd name="T27" fmla="*/ 1783 h 1241"/>
                                <a:gd name="T28" fmla="*/ 175 w 914"/>
                                <a:gd name="T29" fmla="*/ 1802 h 1241"/>
                                <a:gd name="T30" fmla="*/ 181 w 914"/>
                                <a:gd name="T31" fmla="*/ 1823 h 1241"/>
                                <a:gd name="T32" fmla="*/ 189 w 914"/>
                                <a:gd name="T33" fmla="*/ 1845 h 1241"/>
                                <a:gd name="T34" fmla="*/ 912 w 914"/>
                                <a:gd name="T35" fmla="*/ 1845 h 1241"/>
                                <a:gd name="T36" fmla="*/ 913 w 914"/>
                                <a:gd name="T37" fmla="*/ 1830 h 1241"/>
                                <a:gd name="T38" fmla="*/ 913 w 914"/>
                                <a:gd name="T39" fmla="*/ 1815 h 1241"/>
                                <a:gd name="T40" fmla="*/ 913 w 914"/>
                                <a:gd name="T41" fmla="*/ 1801 h 1241"/>
                                <a:gd name="T42" fmla="*/ 913 w 914"/>
                                <a:gd name="T43" fmla="*/ 1786 h 1241"/>
                                <a:gd name="T44" fmla="*/ 909 w 914"/>
                                <a:gd name="T45" fmla="*/ 1717 h 1241"/>
                                <a:gd name="T46" fmla="*/ 907 w 914"/>
                                <a:gd name="T47" fmla="*/ 1693 h 1241"/>
                                <a:gd name="T48" fmla="*/ 905 w 914"/>
                                <a:gd name="T49" fmla="*/ 1671 h 1241"/>
                                <a:gd name="T50" fmla="*/ 897 w 914"/>
                                <a:gd name="T51" fmla="*/ 1603 h 1241"/>
                                <a:gd name="T52" fmla="*/ 896 w 914"/>
                                <a:gd name="T53" fmla="*/ 1599 h 1241"/>
                                <a:gd name="T54" fmla="*/ 261 w 914"/>
                                <a:gd name="T55" fmla="*/ 1599 h 1241"/>
                                <a:gd name="T56" fmla="*/ 258 w 914"/>
                                <a:gd name="T57" fmla="*/ 1592 h 1241"/>
                                <a:gd name="T58" fmla="*/ 220 w 914"/>
                                <a:gd name="T59" fmla="*/ 1527 h 1241"/>
                                <a:gd name="T60" fmla="*/ 153 w 914"/>
                                <a:gd name="T61" fmla="*/ 1463 h 1241"/>
                                <a:gd name="T62" fmla="*/ 149 w 914"/>
                                <a:gd name="T63" fmla="*/ 1460 h 1241"/>
                                <a:gd name="T64" fmla="*/ 83 w 914"/>
                                <a:gd name="T65" fmla="*/ 1422 h 1241"/>
                                <a:gd name="T66" fmla="*/ 66 w 914"/>
                                <a:gd name="T67" fmla="*/ 1418 h 1241"/>
                                <a:gd name="T68" fmla="*/ 48 w 914"/>
                                <a:gd name="T69" fmla="*/ 1417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7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6"/>
                                  </a:lnTo>
                                  <a:lnTo>
                                    <a:pt x="44" y="914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8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6"/>
                                  </a:lnTo>
                                  <a:lnTo>
                                    <a:pt x="83" y="818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2455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53 h 1241"/>
                                <a:gd name="T2" fmla="*/ 379 w 914"/>
                                <a:gd name="T3" fmla="*/ 815 h 1241"/>
                                <a:gd name="T4" fmla="*/ 375 w 914"/>
                                <a:gd name="T5" fmla="*/ 833 h 1241"/>
                                <a:gd name="T6" fmla="*/ 369 w 914"/>
                                <a:gd name="T7" fmla="*/ 857 h 1241"/>
                                <a:gd name="T8" fmla="*/ 362 w 914"/>
                                <a:gd name="T9" fmla="*/ 883 h 1241"/>
                                <a:gd name="T10" fmla="*/ 355 w 914"/>
                                <a:gd name="T11" fmla="*/ 907 h 1241"/>
                                <a:gd name="T12" fmla="*/ 350 w 914"/>
                                <a:gd name="T13" fmla="*/ 924 h 1241"/>
                                <a:gd name="T14" fmla="*/ 347 w 914"/>
                                <a:gd name="T15" fmla="*/ 941 h 1241"/>
                                <a:gd name="T16" fmla="*/ 344 w 914"/>
                                <a:gd name="T17" fmla="*/ 963 h 1241"/>
                                <a:gd name="T18" fmla="*/ 340 w 914"/>
                                <a:gd name="T19" fmla="*/ 989 h 1241"/>
                                <a:gd name="T20" fmla="*/ 337 w 914"/>
                                <a:gd name="T21" fmla="*/ 1014 h 1241"/>
                                <a:gd name="T22" fmla="*/ 328 w 914"/>
                                <a:gd name="T23" fmla="*/ 1071 h 1241"/>
                                <a:gd name="T24" fmla="*/ 316 w 914"/>
                                <a:gd name="T25" fmla="*/ 1148 h 1241"/>
                                <a:gd name="T26" fmla="*/ 312 w 914"/>
                                <a:gd name="T27" fmla="*/ 1194 h 1241"/>
                                <a:gd name="T28" fmla="*/ 310 w 914"/>
                                <a:gd name="T29" fmla="*/ 1213 h 1241"/>
                                <a:gd name="T30" fmla="*/ 305 w 914"/>
                                <a:gd name="T31" fmla="*/ 1281 h 1241"/>
                                <a:gd name="T32" fmla="*/ 297 w 914"/>
                                <a:gd name="T33" fmla="*/ 1360 h 1241"/>
                                <a:gd name="T34" fmla="*/ 287 w 914"/>
                                <a:gd name="T35" fmla="*/ 1430 h 1241"/>
                                <a:gd name="T36" fmla="*/ 283 w 914"/>
                                <a:gd name="T37" fmla="*/ 1455 h 1241"/>
                                <a:gd name="T38" fmla="*/ 272 w 914"/>
                                <a:gd name="T39" fmla="*/ 1531 h 1241"/>
                                <a:gd name="T40" fmla="*/ 270 w 914"/>
                                <a:gd name="T41" fmla="*/ 1559 h 1241"/>
                                <a:gd name="T42" fmla="*/ 266 w 914"/>
                                <a:gd name="T43" fmla="*/ 1578 h 1241"/>
                                <a:gd name="T44" fmla="*/ 261 w 914"/>
                                <a:gd name="T45" fmla="*/ 1599 h 1241"/>
                                <a:gd name="T46" fmla="*/ 896 w 914"/>
                                <a:gd name="T47" fmla="*/ 1599 h 1241"/>
                                <a:gd name="T48" fmla="*/ 892 w 914"/>
                                <a:gd name="T49" fmla="*/ 1577 h 1241"/>
                                <a:gd name="T50" fmla="*/ 875 w 914"/>
                                <a:gd name="T51" fmla="*/ 1484 h 1241"/>
                                <a:gd name="T52" fmla="*/ 870 w 914"/>
                                <a:gd name="T53" fmla="*/ 1450 h 1241"/>
                                <a:gd name="T54" fmla="*/ 865 w 914"/>
                                <a:gd name="T55" fmla="*/ 1427 h 1241"/>
                                <a:gd name="T56" fmla="*/ 862 w 914"/>
                                <a:gd name="T57" fmla="*/ 1405 h 1241"/>
                                <a:gd name="T58" fmla="*/ 857 w 914"/>
                                <a:gd name="T59" fmla="*/ 1379 h 1241"/>
                                <a:gd name="T60" fmla="*/ 853 w 914"/>
                                <a:gd name="T61" fmla="*/ 1353 h 1241"/>
                                <a:gd name="T62" fmla="*/ 850 w 914"/>
                                <a:gd name="T63" fmla="*/ 1328 h 1241"/>
                                <a:gd name="T64" fmla="*/ 848 w 914"/>
                                <a:gd name="T65" fmla="*/ 1309 h 1241"/>
                                <a:gd name="T66" fmla="*/ 846 w 914"/>
                                <a:gd name="T67" fmla="*/ 1286 h 1241"/>
                                <a:gd name="T68" fmla="*/ 839 w 914"/>
                                <a:gd name="T69" fmla="*/ 1212 h 1241"/>
                                <a:gd name="T70" fmla="*/ 835 w 914"/>
                                <a:gd name="T71" fmla="*/ 1144 h 1241"/>
                                <a:gd name="T72" fmla="*/ 834 w 914"/>
                                <a:gd name="T73" fmla="*/ 1133 h 1241"/>
                                <a:gd name="T74" fmla="*/ 834 w 914"/>
                                <a:gd name="T75" fmla="*/ 1114 h 1241"/>
                                <a:gd name="T76" fmla="*/ 825 w 914"/>
                                <a:gd name="T77" fmla="*/ 1035 h 1241"/>
                                <a:gd name="T78" fmla="*/ 817 w 914"/>
                                <a:gd name="T79" fmla="*/ 994 h 1241"/>
                                <a:gd name="T80" fmla="*/ 728 w 914"/>
                                <a:gd name="T81" fmla="*/ 994 h 1241"/>
                                <a:gd name="T82" fmla="*/ 727 w 914"/>
                                <a:gd name="T83" fmla="*/ 981 h 1241"/>
                                <a:gd name="T84" fmla="*/ 725 w 914"/>
                                <a:gd name="T85" fmla="*/ 957 h 1241"/>
                                <a:gd name="T86" fmla="*/ 724 w 914"/>
                                <a:gd name="T87" fmla="*/ 925 h 1241"/>
                                <a:gd name="T88" fmla="*/ 723 w 914"/>
                                <a:gd name="T89" fmla="*/ 912 h 1241"/>
                                <a:gd name="T90" fmla="*/ 720 w 914"/>
                                <a:gd name="T91" fmla="*/ 892 h 1241"/>
                                <a:gd name="T92" fmla="*/ 717 w 914"/>
                                <a:gd name="T93" fmla="*/ 867 h 1241"/>
                                <a:gd name="T94" fmla="*/ 714 w 914"/>
                                <a:gd name="T95" fmla="*/ 840 h 1241"/>
                                <a:gd name="T96" fmla="*/ 709 w 914"/>
                                <a:gd name="T97" fmla="*/ 813 h 1241"/>
                                <a:gd name="T98" fmla="*/ 707 w 914"/>
                                <a:gd name="T99" fmla="*/ 796 h 1241"/>
                                <a:gd name="T100" fmla="*/ 704 w 914"/>
                                <a:gd name="T101" fmla="*/ 775 h 1241"/>
                                <a:gd name="T102" fmla="*/ 477 w 914"/>
                                <a:gd name="T103" fmla="*/ 775 h 1241"/>
                                <a:gd name="T104" fmla="*/ 464 w 914"/>
                                <a:gd name="T105" fmla="*/ 762 h 1241"/>
                                <a:gd name="T106" fmla="*/ 438 w 914"/>
                                <a:gd name="T107" fmla="*/ 753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8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57" y="775"/>
                                  </a:lnTo>
                                  <a:lnTo>
                                    <a:pt x="853" y="749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4" y="529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1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2454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37 h 1241"/>
                                <a:gd name="T2" fmla="*/ 753 w 914"/>
                                <a:gd name="T3" fmla="*/ 943 h 1241"/>
                                <a:gd name="T4" fmla="*/ 738 w 914"/>
                                <a:gd name="T5" fmla="*/ 960 h 1241"/>
                                <a:gd name="T6" fmla="*/ 728 w 914"/>
                                <a:gd name="T7" fmla="*/ 994 h 1241"/>
                                <a:gd name="T8" fmla="*/ 817 w 914"/>
                                <a:gd name="T9" fmla="*/ 994 h 1241"/>
                                <a:gd name="T10" fmla="*/ 813 w 914"/>
                                <a:gd name="T11" fmla="*/ 977 h 1241"/>
                                <a:gd name="T12" fmla="*/ 808 w 914"/>
                                <a:gd name="T13" fmla="*/ 954 h 1241"/>
                                <a:gd name="T14" fmla="*/ 793 w 914"/>
                                <a:gd name="T15" fmla="*/ 941 h 1241"/>
                                <a:gd name="T16" fmla="*/ 765 w 914"/>
                                <a:gd name="T17" fmla="*/ 937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3"/>
                                  </a:moveTo>
                                  <a:lnTo>
                                    <a:pt x="753" y="33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817" y="390"/>
                                  </a:lnTo>
                                  <a:lnTo>
                                    <a:pt x="813" y="373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765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453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04 h 1241"/>
                                <a:gd name="T2" fmla="*/ 494 w 914"/>
                                <a:gd name="T3" fmla="*/ 662 h 1241"/>
                                <a:gd name="T4" fmla="*/ 483 w 914"/>
                                <a:gd name="T5" fmla="*/ 732 h 1241"/>
                                <a:gd name="T6" fmla="*/ 477 w 914"/>
                                <a:gd name="T7" fmla="*/ 775 h 1241"/>
                                <a:gd name="T8" fmla="*/ 704 w 914"/>
                                <a:gd name="T9" fmla="*/ 775 h 1241"/>
                                <a:gd name="T10" fmla="*/ 703 w 914"/>
                                <a:gd name="T11" fmla="*/ 771 h 1241"/>
                                <a:gd name="T12" fmla="*/ 700 w 914"/>
                                <a:gd name="T13" fmla="*/ 745 h 1241"/>
                                <a:gd name="T14" fmla="*/ 697 w 914"/>
                                <a:gd name="T15" fmla="*/ 732 h 1241"/>
                                <a:gd name="T16" fmla="*/ 697 w 914"/>
                                <a:gd name="T17" fmla="*/ 731 h 1241"/>
                                <a:gd name="T18" fmla="*/ 603 w 914"/>
                                <a:gd name="T19" fmla="*/ 731 h 1241"/>
                                <a:gd name="T20" fmla="*/ 603 w 914"/>
                                <a:gd name="T21" fmla="*/ 725 h 1241"/>
                                <a:gd name="T22" fmla="*/ 602 w 914"/>
                                <a:gd name="T23" fmla="*/ 708 h 1241"/>
                                <a:gd name="T24" fmla="*/ 601 w 914"/>
                                <a:gd name="T25" fmla="*/ 683 h 1241"/>
                                <a:gd name="T26" fmla="*/ 600 w 914"/>
                                <a:gd name="T27" fmla="*/ 650 h 1241"/>
                                <a:gd name="T28" fmla="*/ 597 w 914"/>
                                <a:gd name="T29" fmla="*/ 635 h 1241"/>
                                <a:gd name="T30" fmla="*/ 585 w 914"/>
                                <a:gd name="T31" fmla="*/ 616 h 1241"/>
                                <a:gd name="T32" fmla="*/ 555 w 914"/>
                                <a:gd name="T33" fmla="*/ 604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452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698 h 1241"/>
                                <a:gd name="T2" fmla="*/ 621 w 914"/>
                                <a:gd name="T3" fmla="*/ 708 h 1241"/>
                                <a:gd name="T4" fmla="*/ 603 w 914"/>
                                <a:gd name="T5" fmla="*/ 731 h 1241"/>
                                <a:gd name="T6" fmla="*/ 697 w 914"/>
                                <a:gd name="T7" fmla="*/ 731 h 1241"/>
                                <a:gd name="T8" fmla="*/ 689 w 914"/>
                                <a:gd name="T9" fmla="*/ 714 h 1241"/>
                                <a:gd name="T10" fmla="*/ 671 w 914"/>
                                <a:gd name="T11" fmla="*/ 700 h 1241"/>
                                <a:gd name="T12" fmla="*/ 640 w 914"/>
                                <a:gd name="T13" fmla="*/ 698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449"/>
                        <wpg:cNvGrpSpPr>
                          <a:grpSpLocks/>
                        </wpg:cNvGrpSpPr>
                        <wpg:grpSpPr bwMode="auto">
                          <a:xfrm>
                            <a:off x="180" y="604"/>
                            <a:ext cx="914" cy="1241"/>
                            <a:chOff x="180" y="604"/>
                            <a:chExt cx="914" cy="1241"/>
                          </a:xfrm>
                        </wpg:grpSpPr>
                        <wps:wsp>
                          <wps:cNvPr id="2066" name="Freeform 2450"/>
                          <wps:cNvSpPr>
                            <a:spLocks/>
                          </wps:cNvSpPr>
                          <wps:spPr bwMode="auto">
                            <a:xfrm>
                              <a:off x="180" y="604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83 h 1241"/>
                                <a:gd name="T2" fmla="*/ 158 w 914"/>
                                <a:gd name="T3" fmla="*/ 1740 h 1241"/>
                                <a:gd name="T4" fmla="*/ 98 w 914"/>
                                <a:gd name="T5" fmla="*/ 1601 h 1241"/>
                                <a:gd name="T6" fmla="*/ 11 w 914"/>
                                <a:gd name="T7" fmla="*/ 1487 h 1241"/>
                                <a:gd name="T8" fmla="*/ 1 w 914"/>
                                <a:gd name="T9" fmla="*/ 1447 h 1241"/>
                                <a:gd name="T10" fmla="*/ 31 w 914"/>
                                <a:gd name="T11" fmla="*/ 1421 h 1241"/>
                                <a:gd name="T12" fmla="*/ 66 w 914"/>
                                <a:gd name="T13" fmla="*/ 1418 h 1241"/>
                                <a:gd name="T14" fmla="*/ 153 w 914"/>
                                <a:gd name="T15" fmla="*/ 1463 h 1241"/>
                                <a:gd name="T16" fmla="*/ 235 w 914"/>
                                <a:gd name="T17" fmla="*/ 1547 h 1241"/>
                                <a:gd name="T18" fmla="*/ 266 w 914"/>
                                <a:gd name="T19" fmla="*/ 1578 h 1241"/>
                                <a:gd name="T20" fmla="*/ 272 w 914"/>
                                <a:gd name="T21" fmla="*/ 1531 h 1241"/>
                                <a:gd name="T22" fmla="*/ 278 w 914"/>
                                <a:gd name="T23" fmla="*/ 1485 h 1241"/>
                                <a:gd name="T24" fmla="*/ 283 w 914"/>
                                <a:gd name="T25" fmla="*/ 1455 h 1241"/>
                                <a:gd name="T26" fmla="*/ 297 w 914"/>
                                <a:gd name="T27" fmla="*/ 1360 h 1241"/>
                                <a:gd name="T28" fmla="*/ 311 w 914"/>
                                <a:gd name="T29" fmla="*/ 1212 h 1241"/>
                                <a:gd name="T30" fmla="*/ 316 w 914"/>
                                <a:gd name="T31" fmla="*/ 1148 h 1241"/>
                                <a:gd name="T32" fmla="*/ 337 w 914"/>
                                <a:gd name="T33" fmla="*/ 1014 h 1241"/>
                                <a:gd name="T34" fmla="*/ 344 w 914"/>
                                <a:gd name="T35" fmla="*/ 963 h 1241"/>
                                <a:gd name="T36" fmla="*/ 350 w 914"/>
                                <a:gd name="T37" fmla="*/ 924 h 1241"/>
                                <a:gd name="T38" fmla="*/ 362 w 914"/>
                                <a:gd name="T39" fmla="*/ 883 h 1241"/>
                                <a:gd name="T40" fmla="*/ 375 w 914"/>
                                <a:gd name="T41" fmla="*/ 833 h 1241"/>
                                <a:gd name="T42" fmla="*/ 395 w 914"/>
                                <a:gd name="T43" fmla="*/ 781 h 1241"/>
                                <a:gd name="T44" fmla="*/ 429 w 914"/>
                                <a:gd name="T45" fmla="*/ 755 h 1241"/>
                                <a:gd name="T46" fmla="*/ 464 w 914"/>
                                <a:gd name="T47" fmla="*/ 762 h 1241"/>
                                <a:gd name="T48" fmla="*/ 480 w 914"/>
                                <a:gd name="T49" fmla="*/ 752 h 1241"/>
                                <a:gd name="T50" fmla="*/ 526 w 914"/>
                                <a:gd name="T51" fmla="*/ 613 h 1241"/>
                                <a:gd name="T52" fmla="*/ 585 w 914"/>
                                <a:gd name="T53" fmla="*/ 616 h 1241"/>
                                <a:gd name="T54" fmla="*/ 600 w 914"/>
                                <a:gd name="T55" fmla="*/ 650 h 1241"/>
                                <a:gd name="T56" fmla="*/ 602 w 914"/>
                                <a:gd name="T57" fmla="*/ 708 h 1241"/>
                                <a:gd name="T58" fmla="*/ 603 w 914"/>
                                <a:gd name="T59" fmla="*/ 731 h 1241"/>
                                <a:gd name="T60" fmla="*/ 640 w 914"/>
                                <a:gd name="T61" fmla="*/ 698 h 1241"/>
                                <a:gd name="T62" fmla="*/ 703 w 914"/>
                                <a:gd name="T63" fmla="*/ 771 h 1241"/>
                                <a:gd name="T64" fmla="*/ 709 w 914"/>
                                <a:gd name="T65" fmla="*/ 813 h 1241"/>
                                <a:gd name="T66" fmla="*/ 717 w 914"/>
                                <a:gd name="T67" fmla="*/ 867 h 1241"/>
                                <a:gd name="T68" fmla="*/ 723 w 914"/>
                                <a:gd name="T69" fmla="*/ 912 h 1241"/>
                                <a:gd name="T70" fmla="*/ 725 w 914"/>
                                <a:gd name="T71" fmla="*/ 957 h 1241"/>
                                <a:gd name="T72" fmla="*/ 728 w 914"/>
                                <a:gd name="T73" fmla="*/ 994 h 1241"/>
                                <a:gd name="T74" fmla="*/ 753 w 914"/>
                                <a:gd name="T75" fmla="*/ 943 h 1241"/>
                                <a:gd name="T76" fmla="*/ 793 w 914"/>
                                <a:gd name="T77" fmla="*/ 941 h 1241"/>
                                <a:gd name="T78" fmla="*/ 823 w 914"/>
                                <a:gd name="T79" fmla="*/ 1024 h 1241"/>
                                <a:gd name="T80" fmla="*/ 835 w 914"/>
                                <a:gd name="T81" fmla="*/ 1144 h 1241"/>
                                <a:gd name="T82" fmla="*/ 841 w 914"/>
                                <a:gd name="T83" fmla="*/ 1240 h 1241"/>
                                <a:gd name="T84" fmla="*/ 848 w 914"/>
                                <a:gd name="T85" fmla="*/ 1309 h 1241"/>
                                <a:gd name="T86" fmla="*/ 862 w 914"/>
                                <a:gd name="T87" fmla="*/ 1405 h 1241"/>
                                <a:gd name="T88" fmla="*/ 873 w 914"/>
                                <a:gd name="T89" fmla="*/ 1470 h 1241"/>
                                <a:gd name="T90" fmla="*/ 897 w 914"/>
                                <a:gd name="T91" fmla="*/ 1603 h 1241"/>
                                <a:gd name="T92" fmla="*/ 902 w 914"/>
                                <a:gd name="T93" fmla="*/ 1639 h 1241"/>
                                <a:gd name="T94" fmla="*/ 905 w 914"/>
                                <a:gd name="T95" fmla="*/ 1671 h 1241"/>
                                <a:gd name="T96" fmla="*/ 909 w 914"/>
                                <a:gd name="T97" fmla="*/ 1717 h 1241"/>
                                <a:gd name="T98" fmla="*/ 913 w 914"/>
                                <a:gd name="T99" fmla="*/ 1801 h 1241"/>
                                <a:gd name="T100" fmla="*/ 913 w 914"/>
                                <a:gd name="T101" fmla="*/ 1830 h 1241"/>
                                <a:gd name="T102" fmla="*/ 912 w 914"/>
                                <a:gd name="T103" fmla="*/ 1845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58" y="1136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3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7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4"/>
                                  </a:lnTo>
                                  <a:lnTo>
                                    <a:pt x="130" y="84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3" y="563"/>
                                  </a:lnTo>
                                  <a:lnTo>
                                    <a:pt x="316" y="544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1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4" y="15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8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8" y="390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9"/>
                                  </a:lnTo>
                                  <a:lnTo>
                                    <a:pt x="765" y="333"/>
                                  </a:lnTo>
                                  <a:lnTo>
                                    <a:pt x="793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8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6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7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6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447"/>
                        <wpg:cNvGrpSpPr>
                          <a:grpSpLocks/>
                        </wpg:cNvGrpSpPr>
                        <wpg:grpSpPr bwMode="auto">
                          <a:xfrm>
                            <a:off x="633" y="778"/>
                            <a:ext cx="28" cy="648"/>
                            <a:chOff x="633" y="778"/>
                            <a:chExt cx="28" cy="648"/>
                          </a:xfrm>
                        </wpg:grpSpPr>
                        <wps:wsp>
                          <wps:cNvPr id="2068" name="Freeform 2448"/>
                          <wps:cNvSpPr>
                            <a:spLocks/>
                          </wps:cNvSpPr>
                          <wps:spPr bwMode="auto">
                            <a:xfrm>
                              <a:off x="633" y="778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25 h 648"/>
                                <a:gd name="T2" fmla="*/ 17 w 28"/>
                                <a:gd name="T3" fmla="*/ 1361 h 648"/>
                                <a:gd name="T4" fmla="*/ 18 w 28"/>
                                <a:gd name="T5" fmla="*/ 1312 h 648"/>
                                <a:gd name="T6" fmla="*/ 18 w 28"/>
                                <a:gd name="T7" fmla="*/ 1275 h 648"/>
                                <a:gd name="T8" fmla="*/ 19 w 28"/>
                                <a:gd name="T9" fmla="*/ 1211 h 648"/>
                                <a:gd name="T10" fmla="*/ 20 w 28"/>
                                <a:gd name="T11" fmla="*/ 1206 h 648"/>
                                <a:gd name="T12" fmla="*/ 19 w 28"/>
                                <a:gd name="T13" fmla="*/ 1185 h 648"/>
                                <a:gd name="T14" fmla="*/ 16 w 28"/>
                                <a:gd name="T15" fmla="*/ 1119 h 648"/>
                                <a:gd name="T16" fmla="*/ 14 w 28"/>
                                <a:gd name="T17" fmla="*/ 1094 h 648"/>
                                <a:gd name="T18" fmla="*/ 13 w 28"/>
                                <a:gd name="T19" fmla="*/ 1064 h 648"/>
                                <a:gd name="T20" fmla="*/ 13 w 28"/>
                                <a:gd name="T21" fmla="*/ 1041 h 648"/>
                                <a:gd name="T22" fmla="*/ 13 w 28"/>
                                <a:gd name="T23" fmla="*/ 1022 h 648"/>
                                <a:gd name="T24" fmla="*/ 13 w 28"/>
                                <a:gd name="T25" fmla="*/ 1006 h 648"/>
                                <a:gd name="T26" fmla="*/ 15 w 28"/>
                                <a:gd name="T27" fmla="*/ 991 h 648"/>
                                <a:gd name="T28" fmla="*/ 16 w 28"/>
                                <a:gd name="T29" fmla="*/ 976 h 648"/>
                                <a:gd name="T30" fmla="*/ 19 w 28"/>
                                <a:gd name="T31" fmla="*/ 958 h 648"/>
                                <a:gd name="T32" fmla="*/ 22 w 28"/>
                                <a:gd name="T33" fmla="*/ 922 h 648"/>
                                <a:gd name="T34" fmla="*/ 27 w 28"/>
                                <a:gd name="T35" fmla="*/ 861 h 648"/>
                                <a:gd name="T36" fmla="*/ 28 w 28"/>
                                <a:gd name="T37" fmla="*/ 799 h 648"/>
                                <a:gd name="T38" fmla="*/ 26 w 28"/>
                                <a:gd name="T39" fmla="*/ 778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3"/>
                                  </a:lnTo>
                                  <a:lnTo>
                                    <a:pt x="18" y="5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445"/>
                        <wpg:cNvGrpSpPr>
                          <a:grpSpLocks/>
                        </wpg:cNvGrpSpPr>
                        <wpg:grpSpPr bwMode="auto">
                          <a:xfrm>
                            <a:off x="784" y="732"/>
                            <a:ext cx="38" cy="657"/>
                            <a:chOff x="784" y="732"/>
                            <a:chExt cx="38" cy="657"/>
                          </a:xfrm>
                        </wpg:grpSpPr>
                        <wps:wsp>
                          <wps:cNvPr id="2070" name="Freeform 2446"/>
                          <wps:cNvSpPr>
                            <a:spLocks/>
                          </wps:cNvSpPr>
                          <wps:spPr bwMode="auto">
                            <a:xfrm>
                              <a:off x="784" y="732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388 h 657"/>
                                <a:gd name="T2" fmla="*/ 20 w 38"/>
                                <a:gd name="T3" fmla="*/ 1321 h 657"/>
                                <a:gd name="T4" fmla="*/ 19 w 38"/>
                                <a:gd name="T5" fmla="*/ 1284 h 657"/>
                                <a:gd name="T6" fmla="*/ 19 w 38"/>
                                <a:gd name="T7" fmla="*/ 1258 h 657"/>
                                <a:gd name="T8" fmla="*/ 19 w 38"/>
                                <a:gd name="T9" fmla="*/ 1035 h 657"/>
                                <a:gd name="T10" fmla="*/ 12 w 38"/>
                                <a:gd name="T11" fmla="*/ 967 h 657"/>
                                <a:gd name="T12" fmla="*/ 6 w 38"/>
                                <a:gd name="T13" fmla="*/ 904 h 657"/>
                                <a:gd name="T14" fmla="*/ 2 w 38"/>
                                <a:gd name="T15" fmla="*/ 817 h 657"/>
                                <a:gd name="T16" fmla="*/ 0 w 38"/>
                                <a:gd name="T17" fmla="*/ 751 h 657"/>
                                <a:gd name="T18" fmla="*/ 0 w 38"/>
                                <a:gd name="T19" fmla="*/ 742 h 657"/>
                                <a:gd name="T20" fmla="*/ 0 w 38"/>
                                <a:gd name="T21" fmla="*/ 732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6"/>
                                  </a:moveTo>
                                  <a:lnTo>
                                    <a:pt x="20" y="589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3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443"/>
                        <wpg:cNvGrpSpPr>
                          <a:grpSpLocks/>
                        </wpg:cNvGrpSpPr>
                        <wpg:grpSpPr bwMode="auto">
                          <a:xfrm>
                            <a:off x="907" y="995"/>
                            <a:ext cx="49" cy="406"/>
                            <a:chOff x="907" y="995"/>
                            <a:chExt cx="49" cy="406"/>
                          </a:xfrm>
                        </wpg:grpSpPr>
                        <wps:wsp>
                          <wps:cNvPr id="2072" name="Freeform 2444"/>
                          <wps:cNvSpPr>
                            <a:spLocks/>
                          </wps:cNvSpPr>
                          <wps:spPr bwMode="auto">
                            <a:xfrm>
                              <a:off x="907" y="995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00 h 406"/>
                                <a:gd name="T2" fmla="*/ 29 w 49"/>
                                <a:gd name="T3" fmla="*/ 1330 h 406"/>
                                <a:gd name="T4" fmla="*/ 20 w 49"/>
                                <a:gd name="T5" fmla="*/ 1179 h 406"/>
                                <a:gd name="T6" fmla="*/ 19 w 49"/>
                                <a:gd name="T7" fmla="*/ 1151 h 406"/>
                                <a:gd name="T8" fmla="*/ 18 w 49"/>
                                <a:gd name="T9" fmla="*/ 1130 h 406"/>
                                <a:gd name="T10" fmla="*/ 17 w 49"/>
                                <a:gd name="T11" fmla="*/ 1114 h 406"/>
                                <a:gd name="T12" fmla="*/ 15 w 49"/>
                                <a:gd name="T13" fmla="*/ 1099 h 406"/>
                                <a:gd name="T14" fmla="*/ 12 w 49"/>
                                <a:gd name="T15" fmla="*/ 1082 h 406"/>
                                <a:gd name="T16" fmla="*/ 8 w 49"/>
                                <a:gd name="T17" fmla="*/ 1061 h 406"/>
                                <a:gd name="T18" fmla="*/ 0 w 49"/>
                                <a:gd name="T19" fmla="*/ 995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441"/>
                        <wpg:cNvGrpSpPr>
                          <a:grpSpLocks/>
                        </wpg:cNvGrpSpPr>
                        <wpg:grpSpPr bwMode="auto">
                          <a:xfrm>
                            <a:off x="182" y="1444"/>
                            <a:ext cx="94" cy="94"/>
                            <a:chOff x="182" y="1444"/>
                            <a:chExt cx="94" cy="94"/>
                          </a:xfrm>
                        </wpg:grpSpPr>
                        <wps:wsp>
                          <wps:cNvPr id="2074" name="Freeform 2442"/>
                          <wps:cNvSpPr>
                            <a:spLocks/>
                          </wps:cNvSpPr>
                          <wps:spPr bwMode="auto">
                            <a:xfrm>
                              <a:off x="182" y="1444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60 h 94"/>
                                <a:gd name="T2" fmla="*/ 24 w 94"/>
                                <a:gd name="T3" fmla="*/ 1447 h 94"/>
                                <a:gd name="T4" fmla="*/ 38 w 94"/>
                                <a:gd name="T5" fmla="*/ 1444 h 94"/>
                                <a:gd name="T6" fmla="*/ 52 w 94"/>
                                <a:gd name="T7" fmla="*/ 1450 h 94"/>
                                <a:gd name="T8" fmla="*/ 77 w 94"/>
                                <a:gd name="T9" fmla="*/ 1469 h 94"/>
                                <a:gd name="T10" fmla="*/ 88 w 94"/>
                                <a:gd name="T11" fmla="*/ 1481 h 94"/>
                                <a:gd name="T12" fmla="*/ 93 w 94"/>
                                <a:gd name="T13" fmla="*/ 1495 h 94"/>
                                <a:gd name="T14" fmla="*/ 90 w 94"/>
                                <a:gd name="T15" fmla="*/ 1527 h 94"/>
                                <a:gd name="T16" fmla="*/ 80 w 94"/>
                                <a:gd name="T17" fmla="*/ 1538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6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83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439"/>
                        <wpg:cNvGrpSpPr>
                          <a:grpSpLocks/>
                        </wpg:cNvGrpSpPr>
                        <wpg:grpSpPr bwMode="auto">
                          <a:xfrm>
                            <a:off x="930" y="938"/>
                            <a:ext cx="65" cy="113"/>
                            <a:chOff x="930" y="938"/>
                            <a:chExt cx="65" cy="113"/>
                          </a:xfrm>
                        </wpg:grpSpPr>
                        <wps:wsp>
                          <wps:cNvPr id="2076" name="Freeform 2440"/>
                          <wps:cNvSpPr>
                            <a:spLocks/>
                          </wps:cNvSpPr>
                          <wps:spPr bwMode="auto">
                            <a:xfrm>
                              <a:off x="930" y="938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71 h 113"/>
                                <a:gd name="T2" fmla="*/ 8 w 65"/>
                                <a:gd name="T3" fmla="*/ 946 h 113"/>
                                <a:gd name="T4" fmla="*/ 17 w 65"/>
                                <a:gd name="T5" fmla="*/ 938 h 113"/>
                                <a:gd name="T6" fmla="*/ 37 w 65"/>
                                <a:gd name="T7" fmla="*/ 942 h 113"/>
                                <a:gd name="T8" fmla="*/ 57 w 65"/>
                                <a:gd name="T9" fmla="*/ 951 h 113"/>
                                <a:gd name="T10" fmla="*/ 57 w 65"/>
                                <a:gd name="T11" fmla="*/ 967 h 113"/>
                                <a:gd name="T12" fmla="*/ 64 w 65"/>
                                <a:gd name="T13" fmla="*/ 1016 h 113"/>
                                <a:gd name="T14" fmla="*/ 62 w 65"/>
                                <a:gd name="T15" fmla="*/ 1043 h 113"/>
                                <a:gd name="T16" fmla="*/ 43 w 65"/>
                                <a:gd name="T17" fmla="*/ 1048 h 113"/>
                                <a:gd name="T18" fmla="*/ 19 w 65"/>
                                <a:gd name="T19" fmla="*/ 1051 h 113"/>
                                <a:gd name="T20" fmla="*/ 9 w 65"/>
                                <a:gd name="T21" fmla="*/ 1041 h 113"/>
                                <a:gd name="T22" fmla="*/ 0 w 65"/>
                                <a:gd name="T23" fmla="*/ 971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437"/>
                        <wpg:cNvGrpSpPr>
                          <a:grpSpLocks/>
                        </wpg:cNvGrpSpPr>
                        <wpg:grpSpPr bwMode="auto">
                          <a:xfrm>
                            <a:off x="795" y="701"/>
                            <a:ext cx="82" cy="128"/>
                            <a:chOff x="795" y="701"/>
                            <a:chExt cx="82" cy="128"/>
                          </a:xfrm>
                        </wpg:grpSpPr>
                        <wps:wsp>
                          <wps:cNvPr id="2078" name="Freeform 2438"/>
                          <wps:cNvSpPr>
                            <a:spLocks/>
                          </wps:cNvSpPr>
                          <wps:spPr bwMode="auto">
                            <a:xfrm>
                              <a:off x="795" y="701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39 h 128"/>
                                <a:gd name="T2" fmla="*/ 9 w 82"/>
                                <a:gd name="T3" fmla="*/ 712 h 128"/>
                                <a:gd name="T4" fmla="*/ 21 w 82"/>
                                <a:gd name="T5" fmla="*/ 702 h 128"/>
                                <a:gd name="T6" fmla="*/ 45 w 82"/>
                                <a:gd name="T7" fmla="*/ 701 h 128"/>
                                <a:gd name="T8" fmla="*/ 68 w 82"/>
                                <a:gd name="T9" fmla="*/ 706 h 128"/>
                                <a:gd name="T10" fmla="*/ 76 w 82"/>
                                <a:gd name="T11" fmla="*/ 725 h 128"/>
                                <a:gd name="T12" fmla="*/ 82 w 82"/>
                                <a:gd name="T13" fmla="*/ 790 h 128"/>
                                <a:gd name="T14" fmla="*/ 79 w 82"/>
                                <a:gd name="T15" fmla="*/ 817 h 128"/>
                                <a:gd name="T16" fmla="*/ 66 w 82"/>
                                <a:gd name="T17" fmla="*/ 826 h 128"/>
                                <a:gd name="T18" fmla="*/ 34 w 82"/>
                                <a:gd name="T19" fmla="*/ 829 h 128"/>
                                <a:gd name="T20" fmla="*/ 16 w 82"/>
                                <a:gd name="T21" fmla="*/ 826 h 128"/>
                                <a:gd name="T22" fmla="*/ 8 w 82"/>
                                <a:gd name="T23" fmla="*/ 813 h 128"/>
                                <a:gd name="T24" fmla="*/ 0 w 82"/>
                                <a:gd name="T25" fmla="*/ 739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435"/>
                        <wpg:cNvGrpSpPr>
                          <a:grpSpLocks/>
                        </wpg:cNvGrpSpPr>
                        <wpg:grpSpPr bwMode="auto">
                          <a:xfrm>
                            <a:off x="694" y="605"/>
                            <a:ext cx="81" cy="127"/>
                            <a:chOff x="694" y="605"/>
                            <a:chExt cx="81" cy="127"/>
                          </a:xfrm>
                        </wpg:grpSpPr>
                        <wps:wsp>
                          <wps:cNvPr id="2080" name="Freeform 2436"/>
                          <wps:cNvSpPr>
                            <a:spLocks/>
                          </wps:cNvSpPr>
                          <wps:spPr bwMode="auto">
                            <a:xfrm>
                              <a:off x="694" y="605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43 h 127"/>
                                <a:gd name="T2" fmla="*/ 7 w 81"/>
                                <a:gd name="T3" fmla="*/ 617 h 127"/>
                                <a:gd name="T4" fmla="*/ 16 w 81"/>
                                <a:gd name="T5" fmla="*/ 605 h 127"/>
                                <a:gd name="T6" fmla="*/ 31 w 81"/>
                                <a:gd name="T7" fmla="*/ 605 h 127"/>
                                <a:gd name="T8" fmla="*/ 63 w 81"/>
                                <a:gd name="T9" fmla="*/ 614 h 127"/>
                                <a:gd name="T10" fmla="*/ 77 w 81"/>
                                <a:gd name="T11" fmla="*/ 623 h 127"/>
                                <a:gd name="T12" fmla="*/ 80 w 81"/>
                                <a:gd name="T13" fmla="*/ 641 h 127"/>
                                <a:gd name="T14" fmla="*/ 78 w 81"/>
                                <a:gd name="T15" fmla="*/ 706 h 127"/>
                                <a:gd name="T16" fmla="*/ 71 w 81"/>
                                <a:gd name="T17" fmla="*/ 728 h 127"/>
                                <a:gd name="T18" fmla="*/ 58 w 81"/>
                                <a:gd name="T19" fmla="*/ 732 h 127"/>
                                <a:gd name="T20" fmla="*/ 26 w 81"/>
                                <a:gd name="T21" fmla="*/ 725 h 127"/>
                                <a:gd name="T22" fmla="*/ 11 w 81"/>
                                <a:gd name="T23" fmla="*/ 717 h 127"/>
                                <a:gd name="T24" fmla="*/ 4 w 81"/>
                                <a:gd name="T25" fmla="*/ 703 h 127"/>
                                <a:gd name="T26" fmla="*/ 0 w 81"/>
                                <a:gd name="T27" fmla="*/ 643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8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433"/>
                        <wpg:cNvGrpSpPr>
                          <a:grpSpLocks/>
                        </wpg:cNvGrpSpPr>
                        <wpg:grpSpPr bwMode="auto">
                          <a:xfrm>
                            <a:off x="576" y="743"/>
                            <a:ext cx="85" cy="142"/>
                            <a:chOff x="576" y="743"/>
                            <a:chExt cx="85" cy="142"/>
                          </a:xfrm>
                        </wpg:grpSpPr>
                        <wps:wsp>
                          <wps:cNvPr id="2082" name="Freeform 2434"/>
                          <wps:cNvSpPr>
                            <a:spLocks/>
                          </wps:cNvSpPr>
                          <wps:spPr bwMode="auto">
                            <a:xfrm>
                              <a:off x="576" y="743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78 h 142"/>
                                <a:gd name="T2" fmla="*/ 0 w 85"/>
                                <a:gd name="T3" fmla="*/ 837 h 142"/>
                                <a:gd name="T4" fmla="*/ 3 w 85"/>
                                <a:gd name="T5" fmla="*/ 862 h 142"/>
                                <a:gd name="T6" fmla="*/ 17 w 85"/>
                                <a:gd name="T7" fmla="*/ 872 h 142"/>
                                <a:gd name="T8" fmla="*/ 44 w 85"/>
                                <a:gd name="T9" fmla="*/ 883 h 142"/>
                                <a:gd name="T10" fmla="*/ 58 w 85"/>
                                <a:gd name="T11" fmla="*/ 885 h 142"/>
                                <a:gd name="T12" fmla="*/ 70 w 85"/>
                                <a:gd name="T13" fmla="*/ 878 h 142"/>
                                <a:gd name="T14" fmla="*/ 79 w 85"/>
                                <a:gd name="T15" fmla="*/ 850 h 142"/>
                                <a:gd name="T16" fmla="*/ 84 w 85"/>
                                <a:gd name="T17" fmla="*/ 831 h 142"/>
                                <a:gd name="T18" fmla="*/ 85 w 85"/>
                                <a:gd name="T19" fmla="*/ 817 h 142"/>
                                <a:gd name="T20" fmla="*/ 84 w 85"/>
                                <a:gd name="T21" fmla="*/ 801 h 142"/>
                                <a:gd name="T22" fmla="*/ 81 w 85"/>
                                <a:gd name="T23" fmla="*/ 781 h 142"/>
                                <a:gd name="T24" fmla="*/ 68 w 85"/>
                                <a:gd name="T25" fmla="*/ 760 h 142"/>
                                <a:gd name="T26" fmla="*/ 59 w 85"/>
                                <a:gd name="T27" fmla="*/ 747 h 142"/>
                                <a:gd name="T28" fmla="*/ 50 w 85"/>
                                <a:gd name="T29" fmla="*/ 743 h 142"/>
                                <a:gd name="T30" fmla="*/ 40 w 85"/>
                                <a:gd name="T31" fmla="*/ 746 h 142"/>
                                <a:gd name="T32" fmla="*/ 28 w 85"/>
                                <a:gd name="T33" fmla="*/ 758 h 142"/>
                                <a:gd name="T34" fmla="*/ 10 w 85"/>
                                <a:gd name="T35" fmla="*/ 777 h 142"/>
                                <a:gd name="T36" fmla="*/ 10 w 85"/>
                                <a:gd name="T37" fmla="*/ 778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431"/>
                        <wpg:cNvGrpSpPr>
                          <a:grpSpLocks/>
                        </wpg:cNvGrpSpPr>
                        <wpg:grpSpPr bwMode="auto">
                          <a:xfrm>
                            <a:off x="421" y="1601"/>
                            <a:ext cx="26" cy="125"/>
                            <a:chOff x="421" y="1601"/>
                            <a:chExt cx="26" cy="125"/>
                          </a:xfrm>
                        </wpg:grpSpPr>
                        <wps:wsp>
                          <wps:cNvPr id="2084" name="Freeform 2432"/>
                          <wps:cNvSpPr>
                            <a:spLocks/>
                          </wps:cNvSpPr>
                          <wps:spPr bwMode="auto">
                            <a:xfrm>
                              <a:off x="421" y="1601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01 h 125"/>
                                <a:gd name="T2" fmla="*/ 6 w 26"/>
                                <a:gd name="T3" fmla="*/ 1666 h 125"/>
                                <a:gd name="T4" fmla="*/ 0 w 26"/>
                                <a:gd name="T5" fmla="*/ 1726 h 125"/>
                                <a:gd name="T6" fmla="*/ 7 w 26"/>
                                <a:gd name="T7" fmla="*/ 1681 h 125"/>
                                <a:gd name="T8" fmla="*/ 13 w 26"/>
                                <a:gd name="T9" fmla="*/ 1648 h 125"/>
                                <a:gd name="T10" fmla="*/ 17 w 26"/>
                                <a:gd name="T11" fmla="*/ 1627 h 125"/>
                                <a:gd name="T12" fmla="*/ 20 w 26"/>
                                <a:gd name="T13" fmla="*/ 1614 h 125"/>
                                <a:gd name="T14" fmla="*/ 22 w 26"/>
                                <a:gd name="T15" fmla="*/ 1607 h 125"/>
                                <a:gd name="T16" fmla="*/ 25 w 26"/>
                                <a:gd name="T17" fmla="*/ 1602 h 125"/>
                                <a:gd name="T18" fmla="*/ 17 w 26"/>
                                <a:gd name="T19" fmla="*/ 1601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48C86C" id="Group 2430" o:spid="_x0000_s1026" style="width:59.95pt;height:92.45pt;mso-position-horizontal-relative:char;mso-position-vertical-relative:line" coordsize="1199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">
                <v:shape id="Picture 2457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"/>
                <v:group id="Group 2451" o:spid="_x0000_s1028" style="position:absolute;left:180;top:604;width:914;height:1241" coordorigin="180,604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456" o:spid="_x0000_s1029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" path="m48,813r-17,4l15,826,1,843,,860r11,23l25,896r19,18l81,964r27,54l141,1089r23,67l166,1165r4,14l175,1198r6,21l189,1241r723,l913,1226r,-15l913,1197r,-15l909,1113r-2,-24l905,1067r-8,-68l896,995r-635,l258,988,220,923,153,859r-4,-3l83,818,66,814,48,813xe" stroked="f">
                    <v:path arrowok="t" o:connecttype="custom" o:connectlocs="48,1417;31,1421;15,1430;1,1447;0,1464;11,1487;25,1500;44,1518;81,1568;108,1622;141,1693;164,1760;166,1769;170,1783;175,1802;181,1823;189,1845;912,1845;913,1830;913,1815;913,1801;913,1786;909,1717;907,1693;905,1671;897,1603;896,1599;261,1599;258,1592;220,1527;153,1463;149,1460;83,1422;66,1418;48,1417" o:connectangles="0,0,0,0,0,0,0,0,0,0,0,0,0,0,0,0,0,0,0,0,0,0,0,0,0,0,0,0,0,0,0,0,0,0,0"/>
                  </v:shape>
                  <v:shape id="Freeform 2455" o:spid="_x0000_s1030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" path="m438,149r-59,62l375,229r-6,24l362,279r-7,24l350,320r-3,17l344,359r-4,26l337,410r-9,57l316,544r-4,46l310,609r-5,68l297,756r-10,70l283,851r-11,76l270,955r-4,19l261,995r635,l892,973,875,880r-5,-34l865,823r-3,-22l857,775r-4,-26l850,724r-2,-19l846,682r-7,-74l835,540r-1,-11l834,510r-9,-79l817,390r-89,l727,377r-2,-24l724,321r-1,-13l720,288r-3,-25l714,236r-5,-27l707,192r-3,-21l477,171,464,158r-26,-9xe" stroked="f">
                    <v:path arrowok="t" o:connecttype="custom" o:connectlocs="438,753;379,815;375,833;369,857;362,883;355,907;350,924;347,941;344,963;340,989;337,1014;328,1071;316,1148;312,1194;310,1213;305,1281;297,1360;287,1430;283,1455;272,1531;270,1559;266,1578;261,1599;896,1599;892,1577;875,1484;870,1450;865,1427;862,1405;857,1379;853,1353;850,1328;848,1309;846,1286;839,1212;835,1144;834,1133;834,1114;825,1035;817,994;728,994;727,981;725,957;724,925;723,912;720,892;717,867;714,840;709,813;707,796;704,775;477,775;464,762;438,753" o:connectangles="0,0,0,0,0,0,0,0,0,0,0,0,0,0,0,0,0,0,0,0,0,0,0,0,0,0,0,0,0,0,0,0,0,0,0,0,0,0,0,0,0,0,0,0,0,0,0,0,0,0,0,0,0,0"/>
                  </v:shape>
                  <v:shape id="Freeform 2454" o:spid="_x0000_s1031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" path="m765,333r-12,6l738,356r-10,34l817,390r-4,-17l808,350,793,337r-28,-4xe" stroked="f">
                    <v:path arrowok="t" o:connecttype="custom" o:connectlocs="765,937;753,943;738,960;728,994;817,994;813,977;808,954;793,941;765,937" o:connectangles="0,0,0,0,0,0,0,0,0"/>
                  </v:shape>
                  <v:shape id="Freeform 2453" o:spid="_x0000_s1032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" path="m555,l494,58r-11,70l477,171r227,l703,167r-3,-26l697,128r,-1l603,127r,-6l602,104,601,79,600,46,597,31,585,12,555,xe" stroked="f">
                    <v:path arrowok="t" o:connecttype="custom" o:connectlocs="555,604;494,662;483,732;477,775;704,775;703,771;700,745;697,732;697,731;603,731;603,725;602,708;601,683;600,650;597,635;585,616;555,604" o:connectangles="0,0,0,0,0,0,0,0,0,0,0,0,0,0,0,0,0"/>
                  </v:shape>
                  <v:shape id="Freeform 2452" o:spid="_x0000_s1033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" path="m640,94r-19,10l603,127r94,l689,110,671,96,640,94xe" stroked="f">
                    <v:path arrowok="t" o:connecttype="custom" o:connectlocs="640,698;621,708;603,731;697,731;689,714;671,700;640,698" o:connectangles="0,0,0,0,0,0,0"/>
                  </v:shape>
                </v:group>
                <v:group id="Group 2449" o:spid="_x0000_s1034" style="position:absolute;left:180;top:604;width:914;height:1241" coordorigin="180,604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2450" o:spid="_x0000_s1035" style="position:absolute;left:180;top:604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" path="m189,1241r-19,-62l164,1156r-6,-20l130,1065,98,997,62,933,11,883,,860,1,843,15,826r16,-9l48,813r18,1l130,842r23,17l180,880r55,63l261,995r5,-21l270,955r2,-28l275,901r3,-20l279,870r4,-19l287,825r10,-69l305,677r6,-69l313,563r3,-19l328,467r9,-57l340,385r4,-26l347,336r3,-16l355,303r7,-24l369,253r6,-24l379,211r16,-34l414,158r15,-7l438,149r26,9l477,171r3,-23l491,74,526,9,555,r30,12l597,31r3,15l601,79r1,25l603,121r,6l621,104,640,94r57,34l703,167r4,25l709,209r5,27l717,263r3,25l723,308r1,13l725,353r2,24l728,390r10,-34l753,339r12,-6l793,337r15,13l823,420r9,66l835,540r,19l841,636r6,62l848,705r2,19l862,801r8,45l873,866r13,75l897,999r3,20l902,1035r2,15l905,1067r2,23l909,1113r4,69l913,1197r,14l913,1226r-1,15e" filled="f" strokecolor="#231f20" strokeweight=".38pt">
                    <v:path arrowok="t" o:connecttype="custom" o:connectlocs="170,1783;158,1740;98,1601;11,1487;1,1447;31,1421;66,1418;153,1463;235,1547;266,1578;272,1531;278,1485;283,1455;297,1360;311,1212;316,1148;337,1014;344,963;350,924;362,883;375,833;395,781;429,755;464,762;480,752;526,613;585,616;600,650;602,708;603,731;640,698;703,771;709,813;717,867;723,912;725,957;728,994;753,943;793,941;823,1024;835,1144;841,1240;848,1309;862,1405;873,1470;897,1603;902,1639;905,1671;909,1717;913,1801;913,1830;912,1845" o:connectangles="0,0,0,0,0,0,0,0,0,0,0,0,0,0,0,0,0,0,0,0,0,0,0,0,0,0,0,0,0,0,0,0,0,0,0,0,0,0,0,0,0,0,0,0,0,0,0,0,0,0,0,0"/>
                  </v:shape>
                </v:group>
                <v:group id="Group 2447" o:spid="_x0000_s1036" style="position:absolute;left:633;top:778;width:28;height:648" coordorigin="633,778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2448" o:spid="_x0000_s1037" style="position:absolute;left:633;top:778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" path="m,647l17,583r1,-49l18,497r1,-64l20,428,19,407,16,341,14,316,13,286r,-23l13,244r,-16l15,213r1,-15l19,180r3,-36l27,83,28,21,26,e" filled="f" strokecolor="#231f20" strokeweight=".19pt">
                    <v:path arrowok="t" o:connecttype="custom" o:connectlocs="0,1425;17,1361;18,1312;18,1275;19,1211;20,1206;19,1185;16,1119;14,1094;13,1064;13,1041;13,1022;13,1006;15,991;16,976;19,958;22,922;27,861;28,799;26,778" o:connectangles="0,0,0,0,0,0,0,0,0,0,0,0,0,0,0,0,0,0,0,0"/>
                  </v:shape>
                </v:group>
                <v:group id="Group 2445" o:spid="_x0000_s1038" style="position:absolute;left:784;top:732;width:38;height:657" coordorigin="784,732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2446" o:spid="_x0000_s1039" style="position:absolute;left:784;top:732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" path="m37,656l20,589,19,552r,-26l19,303,12,235,6,172,2,85,,19,,10,,e" filled="f" strokecolor="#231f20" strokeweight=".19pt">
                    <v:path arrowok="t" o:connecttype="custom" o:connectlocs="37,1388;20,1321;19,1284;19,1258;19,1035;12,967;6,904;2,817;0,751;0,742;0,732" o:connectangles="0,0,0,0,0,0,0,0,0,0,0"/>
                  </v:shape>
                </v:group>
                <v:group id="Group 2443" o:spid="_x0000_s1040" style="position:absolute;left:907;top:995;width:49;height:406" coordorigin="907,995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2444" o:spid="_x0000_s1041" style="position:absolute;left:907;top:995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" path="m48,405l29,335,20,184,19,156,18,135,17,119,15,104,12,87,8,66,,e" filled="f" strokecolor="#231f20" strokeweight=".19pt">
                    <v:path arrowok="t" o:connecttype="custom" o:connectlocs="48,1400;29,1330;20,1179;19,1151;18,1130;17,1114;15,1099;12,1082;8,1061;0,995" o:connectangles="0,0,0,0,0,0,0,0,0,0"/>
                  </v:shape>
                </v:group>
                <v:group id="Group 2441" o:spid="_x0000_s1042" style="position:absolute;left:182;top:1444;width:94;height:94" coordorigin="182,1444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2442" o:spid="_x0000_s1043" style="position:absolute;left:182;top:1444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" path="m,16l24,3,38,,52,6,77,25,88,37r5,14l90,83,80,94e" filled="f" strokecolor="#231f20" strokeweight=".19pt">
                    <v:path arrowok="t" o:connecttype="custom" o:connectlocs="0,1460;24,1447;38,1444;52,1450;77,1469;88,1481;93,1495;90,1527;80,1538" o:connectangles="0,0,0,0,0,0,0,0,0"/>
                  </v:shape>
                </v:group>
                <v:group id="Group 2439" o:spid="_x0000_s1044" style="position:absolute;left:930;top:938;width:65;height:113" coordorigin="930,938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2440" o:spid="_x0000_s1045" style="position:absolute;left:930;top:938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" path="m,33l8,8,17,,37,4r20,9l57,29r7,49l62,105r-19,5l19,113,9,103,,33xe" filled="f" strokecolor="#231f20" strokeweight=".19pt">
                    <v:path arrowok="t" o:connecttype="custom" o:connectlocs="0,971;8,946;17,938;37,942;57,951;57,967;64,1016;62,1043;43,1048;19,1051;9,1041;0,971" o:connectangles="0,0,0,0,0,0,0,0,0,0,0,0"/>
                  </v:shape>
                </v:group>
                <v:group id="Group 2437" o:spid="_x0000_s1046" style="position:absolute;left:795;top:701;width:82;height:128" coordorigin="795,701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2438" o:spid="_x0000_s1047" style="position:absolute;left:795;top:701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" path="m,38l9,11,21,1,45,,68,5r8,19l82,89r-3,27l66,125r-32,3l16,125,8,112,,38xe" filled="f" strokecolor="#231f20" strokeweight=".19pt">
                    <v:path arrowok="t" o:connecttype="custom" o:connectlocs="0,739;9,712;21,702;45,701;68,706;76,725;82,790;79,817;66,826;34,829;16,826;8,813;0,739" o:connectangles="0,0,0,0,0,0,0,0,0,0,0,0,0"/>
                  </v:shape>
                </v:group>
                <v:group id="Group 2435" o:spid="_x0000_s1048" style="position:absolute;left:694;top:605;width:81;height:127" coordorigin="694,605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2436" o:spid="_x0000_s1049" style="position:absolute;left:694;top:605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" path="m,38l7,12,16,,31,,63,9r14,9l80,36r-2,65l71,123r-13,4l26,120,11,112,4,98,,38xe" filled="f" strokecolor="#231f20" strokeweight=".19pt">
                    <v:path arrowok="t" o:connecttype="custom" o:connectlocs="0,643;7,617;16,605;31,605;63,614;77,623;80,641;78,706;71,728;58,732;26,725;11,717;4,703;0,643" o:connectangles="0,0,0,0,0,0,0,0,0,0,0,0,0,0"/>
                  </v:shape>
                </v:group>
                <v:group id="Group 2433" o:spid="_x0000_s1050" style="position:absolute;left:576;top:743;width:85;height:142" coordorigin="576,743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2434" o:spid="_x0000_s1051" style="position:absolute;left:576;top:743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" path="m10,35l,94r3,25l17,129r27,11l58,142r12,-7l79,107,84,88,85,74,84,58,81,38,68,17,59,4,50,,40,3,28,15,10,34r,1xe" filled="f" strokecolor="#231f20" strokeweight=".19pt">
                    <v:path arrowok="t" o:connecttype="custom" o:connectlocs="10,778;0,837;3,862;17,872;44,883;58,885;70,878;79,850;84,831;85,817;84,801;81,781;68,760;59,747;50,743;40,746;28,758;10,777;10,778" o:connectangles="0,0,0,0,0,0,0,0,0,0,0,0,0,0,0,0,0,0,0"/>
                  </v:shape>
                </v:group>
                <v:group id="Group 2431" o:spid="_x0000_s1052" style="position:absolute;left:421;top:1601;width:26;height:125" coordorigin="421,1601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2432" o:spid="_x0000_s1053" style="position:absolute;left:421;top:1601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" path="m17,l6,65,,125,7,80,13,47,17,26,20,13,22,6,25,1,17,xe" fillcolor="#231f20" stroked="f">
                    <v:path arrowok="t" o:connecttype="custom" o:connectlocs="17,1601;6,1666;0,1726;7,1681;13,1648;17,1627;20,1614;22,1607;25,1602;17,1601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16"/>
        </w:rPr>
        <w:tab/>
      </w:r>
      <w:r>
        <w:rPr>
          <w:noProof/>
          <w:position w:val="36"/>
        </w:rPr>
        <mc:AlternateContent>
          <mc:Choice Requires="wpg">
            <w:drawing>
              <wp:inline distT="0" distB="0" distL="0" distR="0">
                <wp:extent cx="987425" cy="1045845"/>
                <wp:effectExtent l="4445" t="0" r="0" b="0"/>
                <wp:docPr id="2054" name="Group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425" cy="1045845"/>
                          <a:chOff x="0" y="0"/>
                          <a:chExt cx="1555" cy="1647"/>
                        </a:xfrm>
                      </wpg:grpSpPr>
                      <pic:pic xmlns:pic="http://schemas.openxmlformats.org/drawingml/2006/picture">
                        <pic:nvPicPr>
                          <pic:cNvPr id="2055" name="Picture 2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" name="Picture 2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681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75B85A" id="Group 2427" o:spid="_x0000_s1026" style="width:77.75pt;height:82.35pt;mso-position-horizontal-relative:char;mso-position-vertical-relative:line" coordsize="1555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">
                <v:shape id="Picture 2429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"/>
                <v:shape id="Picture 2428" o:spid="_x0000_s1028" type="#_x0000_t75" style="position:absolute;left:574;top:681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"/>
                <w10:anchorlock/>
              </v:group>
            </w:pict>
          </mc:Fallback>
        </mc:AlternateContent>
      </w:r>
      <w:r w:rsidR="00B73054" w:rsidRPr="00A136BC">
        <w:rPr>
          <w:position w:val="36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68985" cy="1273810"/>
                <wp:effectExtent l="4445" t="0" r="0" b="0"/>
                <wp:docPr id="2051" name="Group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273810"/>
                          <a:chOff x="0" y="0"/>
                          <a:chExt cx="1211" cy="2006"/>
                        </a:xfrm>
                      </wpg:grpSpPr>
                      <pic:pic xmlns:pic="http://schemas.openxmlformats.org/drawingml/2006/picture">
                        <pic:nvPicPr>
                          <pic:cNvPr id="2052" name="Picture 2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" name="Picture 2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1040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F4257" id="Group 2424" o:spid="_x0000_s1026" style="width:60.55pt;height:100.3pt;mso-position-horizontal-relative:char;mso-position-vertical-relative:line" coordsize="1211,2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">
                <v:shape id="Picture 2426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"/>
                <v:shape id="Picture 2425" o:spid="_x0000_s1028" type="#_x0000_t75" style="position:absolute;left:217;top:1040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"/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38"/>
        </w:rPr>
        <mc:AlternateContent>
          <mc:Choice Requires="wpg">
            <w:drawing>
              <wp:inline distT="0" distB="0" distL="0" distR="0">
                <wp:extent cx="768985" cy="1029970"/>
                <wp:effectExtent l="1905" t="1270" r="635" b="0"/>
                <wp:docPr id="2015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016" name="Picture 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17" name="Group 2421"/>
                        <wpg:cNvGrpSpPr>
                          <a:grpSpLocks/>
                        </wpg:cNvGrpSpPr>
                        <wpg:grpSpPr bwMode="auto">
                          <a:xfrm>
                            <a:off x="476" y="159"/>
                            <a:ext cx="2" cy="109"/>
                            <a:chOff x="476" y="159"/>
                            <a:chExt cx="2" cy="109"/>
                          </a:xfrm>
                        </wpg:grpSpPr>
                        <wps:wsp>
                          <wps:cNvPr id="2018" name="Freeform 2422"/>
                          <wps:cNvSpPr>
                            <a:spLocks/>
                          </wps:cNvSpPr>
                          <wps:spPr bwMode="auto">
                            <a:xfrm>
                              <a:off x="476" y="159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9 h 109"/>
                                <a:gd name="T2" fmla="*/ 0 w 2"/>
                                <a:gd name="T3" fmla="*/ 268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419"/>
                        <wpg:cNvGrpSpPr>
                          <a:grpSpLocks/>
                        </wpg:cNvGrpSpPr>
                        <wpg:grpSpPr bwMode="auto">
                          <a:xfrm>
                            <a:off x="557" y="337"/>
                            <a:ext cx="109" cy="2"/>
                            <a:chOff x="557" y="337"/>
                            <a:chExt cx="109" cy="2"/>
                          </a:xfrm>
                        </wpg:grpSpPr>
                        <wps:wsp>
                          <wps:cNvPr id="2020" name="Freeform 2420"/>
                          <wps:cNvSpPr>
                            <a:spLocks/>
                          </wps:cNvSpPr>
                          <wps:spPr bwMode="auto">
                            <a:xfrm>
                              <a:off x="557" y="337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417"/>
                        <wpg:cNvGrpSpPr>
                          <a:grpSpLocks/>
                        </wpg:cNvGrpSpPr>
                        <wpg:grpSpPr bwMode="auto">
                          <a:xfrm>
                            <a:off x="735" y="148"/>
                            <a:ext cx="2" cy="109"/>
                            <a:chOff x="735" y="148"/>
                            <a:chExt cx="2" cy="109"/>
                          </a:xfrm>
                        </wpg:grpSpPr>
                        <wps:wsp>
                          <wps:cNvPr id="2022" name="Freeform 2418"/>
                          <wps:cNvSpPr>
                            <a:spLocks/>
                          </wps:cNvSpPr>
                          <wps:spPr bwMode="auto">
                            <a:xfrm>
                              <a:off x="735" y="14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6 h 109"/>
                                <a:gd name="T2" fmla="*/ 0 w 2"/>
                                <a:gd name="T3" fmla="*/ 148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415"/>
                        <wpg:cNvGrpSpPr>
                          <a:grpSpLocks/>
                        </wpg:cNvGrpSpPr>
                        <wpg:grpSpPr bwMode="auto">
                          <a:xfrm>
                            <a:off x="545" y="78"/>
                            <a:ext cx="109" cy="2"/>
                            <a:chOff x="545" y="78"/>
                            <a:chExt cx="109" cy="2"/>
                          </a:xfrm>
                        </wpg:grpSpPr>
                        <wps:wsp>
                          <wps:cNvPr id="2024" name="Freeform 2416"/>
                          <wps:cNvSpPr>
                            <a:spLocks/>
                          </wps:cNvSpPr>
                          <wps:spPr bwMode="auto">
                            <a:xfrm>
                              <a:off x="545" y="78"/>
                              <a:ext cx="109" cy="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413"/>
                        <wpg:cNvGrpSpPr>
                          <a:grpSpLocks/>
                        </wpg:cNvGrpSpPr>
                        <wpg:grpSpPr bwMode="auto">
                          <a:xfrm>
                            <a:off x="476" y="99"/>
                            <a:ext cx="4" cy="38"/>
                            <a:chOff x="476" y="99"/>
                            <a:chExt cx="4" cy="38"/>
                          </a:xfrm>
                        </wpg:grpSpPr>
                        <wps:wsp>
                          <wps:cNvPr id="2026" name="Freeform 2414"/>
                          <wps:cNvSpPr>
                            <a:spLocks/>
                          </wps:cNvSpPr>
                          <wps:spPr bwMode="auto">
                            <a:xfrm>
                              <a:off x="476" y="99"/>
                              <a:ext cx="4" cy="38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99 h 38"/>
                                <a:gd name="T2" fmla="*/ 1 w 4"/>
                                <a:gd name="T3" fmla="*/ 104 h 38"/>
                                <a:gd name="T4" fmla="*/ 0 w 4"/>
                                <a:gd name="T5" fmla="*/ 110 h 38"/>
                                <a:gd name="T6" fmla="*/ 0 w 4"/>
                                <a:gd name="T7" fmla="*/ 118 h 38"/>
                                <a:gd name="T8" fmla="*/ 0 w 4"/>
                                <a:gd name="T9" fmla="*/ 13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3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411"/>
                        <wpg:cNvGrpSpPr>
                          <a:grpSpLocks/>
                        </wpg:cNvGrpSpPr>
                        <wpg:grpSpPr bwMode="auto">
                          <a:xfrm>
                            <a:off x="476" y="279"/>
                            <a:ext cx="5" cy="38"/>
                            <a:chOff x="476" y="279"/>
                            <a:chExt cx="5" cy="38"/>
                          </a:xfrm>
                        </wpg:grpSpPr>
                        <wps:wsp>
                          <wps:cNvPr id="2028" name="Freeform 2412"/>
                          <wps:cNvSpPr>
                            <a:spLocks/>
                          </wps:cNvSpPr>
                          <wps:spPr bwMode="auto">
                            <a:xfrm>
                              <a:off x="476" y="279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9 h 38"/>
                                <a:gd name="T2" fmla="*/ 0 w 5"/>
                                <a:gd name="T3" fmla="*/ 297 h 38"/>
                                <a:gd name="T4" fmla="*/ 0 w 5"/>
                                <a:gd name="T5" fmla="*/ 307 h 38"/>
                                <a:gd name="T6" fmla="*/ 4 w 5"/>
                                <a:gd name="T7" fmla="*/ 31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409"/>
                        <wpg:cNvGrpSpPr>
                          <a:grpSpLocks/>
                        </wpg:cNvGrpSpPr>
                        <wpg:grpSpPr bwMode="auto">
                          <a:xfrm>
                            <a:off x="497" y="334"/>
                            <a:ext cx="38" cy="4"/>
                            <a:chOff x="497" y="334"/>
                            <a:chExt cx="38" cy="4"/>
                          </a:xfrm>
                        </wpg:grpSpPr>
                        <wps:wsp>
                          <wps:cNvPr id="2030" name="Freeform 2410"/>
                          <wps:cNvSpPr>
                            <a:spLocks/>
                          </wps:cNvSpPr>
                          <wps:spPr bwMode="auto">
                            <a:xfrm>
                              <a:off x="497" y="334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4 h 4"/>
                                <a:gd name="T2" fmla="*/ 5 w 38"/>
                                <a:gd name="T3" fmla="*/ 336 h 4"/>
                                <a:gd name="T4" fmla="*/ 11 w 38"/>
                                <a:gd name="T5" fmla="*/ 337 h 4"/>
                                <a:gd name="T6" fmla="*/ 19 w 38"/>
                                <a:gd name="T7" fmla="*/ 337 h 4"/>
                                <a:gd name="T8" fmla="*/ 37 w 38"/>
                                <a:gd name="T9" fmla="*/ 33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7" y="3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407"/>
                        <wpg:cNvGrpSpPr>
                          <a:grpSpLocks/>
                        </wpg:cNvGrpSpPr>
                        <wpg:grpSpPr bwMode="auto">
                          <a:xfrm>
                            <a:off x="677" y="333"/>
                            <a:ext cx="38" cy="5"/>
                            <a:chOff x="677" y="333"/>
                            <a:chExt cx="38" cy="5"/>
                          </a:xfrm>
                        </wpg:grpSpPr>
                        <wps:wsp>
                          <wps:cNvPr id="2032" name="Freeform 2408"/>
                          <wps:cNvSpPr>
                            <a:spLocks/>
                          </wps:cNvSpPr>
                          <wps:spPr bwMode="auto">
                            <a:xfrm>
                              <a:off x="677" y="333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7 h 5"/>
                                <a:gd name="T2" fmla="*/ 18 w 38"/>
                                <a:gd name="T3" fmla="*/ 337 h 5"/>
                                <a:gd name="T4" fmla="*/ 27 w 38"/>
                                <a:gd name="T5" fmla="*/ 337 h 5"/>
                                <a:gd name="T6" fmla="*/ 37 w 38"/>
                                <a:gd name="T7" fmla="*/ 333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405"/>
                        <wpg:cNvGrpSpPr>
                          <a:grpSpLocks/>
                        </wpg:cNvGrpSpPr>
                        <wpg:grpSpPr bwMode="auto">
                          <a:xfrm>
                            <a:off x="731" y="279"/>
                            <a:ext cx="4" cy="38"/>
                            <a:chOff x="731" y="279"/>
                            <a:chExt cx="4" cy="38"/>
                          </a:xfrm>
                        </wpg:grpSpPr>
                        <wps:wsp>
                          <wps:cNvPr id="2034" name="Freeform 2406"/>
                          <wps:cNvSpPr>
                            <a:spLocks/>
                          </wps:cNvSpPr>
                          <wps:spPr bwMode="auto">
                            <a:xfrm>
                              <a:off x="731" y="279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6 h 38"/>
                                <a:gd name="T2" fmla="*/ 2 w 4"/>
                                <a:gd name="T3" fmla="*/ 311 h 38"/>
                                <a:gd name="T4" fmla="*/ 4 w 4"/>
                                <a:gd name="T5" fmla="*/ 305 h 38"/>
                                <a:gd name="T6" fmla="*/ 4 w 4"/>
                                <a:gd name="T7" fmla="*/ 297 h 38"/>
                                <a:gd name="T8" fmla="*/ 4 w 4"/>
                                <a:gd name="T9" fmla="*/ 279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403"/>
                        <wpg:cNvGrpSpPr>
                          <a:grpSpLocks/>
                        </wpg:cNvGrpSpPr>
                        <wpg:grpSpPr bwMode="auto">
                          <a:xfrm>
                            <a:off x="731" y="99"/>
                            <a:ext cx="5" cy="38"/>
                            <a:chOff x="731" y="99"/>
                            <a:chExt cx="5" cy="38"/>
                          </a:xfrm>
                        </wpg:grpSpPr>
                        <wps:wsp>
                          <wps:cNvPr id="2036" name="Freeform 2404"/>
                          <wps:cNvSpPr>
                            <a:spLocks/>
                          </wps:cNvSpPr>
                          <wps:spPr bwMode="auto">
                            <a:xfrm>
                              <a:off x="731" y="99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6 h 38"/>
                                <a:gd name="T2" fmla="*/ 4 w 5"/>
                                <a:gd name="T3" fmla="*/ 118 h 38"/>
                                <a:gd name="T4" fmla="*/ 4 w 5"/>
                                <a:gd name="T5" fmla="*/ 109 h 38"/>
                                <a:gd name="T6" fmla="*/ 0 w 5"/>
                                <a:gd name="T7" fmla="*/ 99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401"/>
                        <wpg:cNvGrpSpPr>
                          <a:grpSpLocks/>
                        </wpg:cNvGrpSpPr>
                        <wpg:grpSpPr bwMode="auto">
                          <a:xfrm>
                            <a:off x="677" y="78"/>
                            <a:ext cx="38" cy="4"/>
                            <a:chOff x="677" y="78"/>
                            <a:chExt cx="38" cy="4"/>
                          </a:xfrm>
                        </wpg:grpSpPr>
                        <wps:wsp>
                          <wps:cNvPr id="2048" name="Freeform 2402"/>
                          <wps:cNvSpPr>
                            <a:spLocks/>
                          </wps:cNvSpPr>
                          <wps:spPr bwMode="auto">
                            <a:xfrm>
                              <a:off x="677" y="78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2 h 4"/>
                                <a:gd name="T2" fmla="*/ 32 w 38"/>
                                <a:gd name="T3" fmla="*/ 80 h 4"/>
                                <a:gd name="T4" fmla="*/ 26 w 38"/>
                                <a:gd name="T5" fmla="*/ 78 h 4"/>
                                <a:gd name="T6" fmla="*/ 18 w 38"/>
                                <a:gd name="T7" fmla="*/ 78 h 4"/>
                                <a:gd name="T8" fmla="*/ 0 w 38"/>
                                <a:gd name="T9" fmla="*/ 78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399"/>
                        <wpg:cNvGrpSpPr>
                          <a:grpSpLocks/>
                        </wpg:cNvGrpSpPr>
                        <wpg:grpSpPr bwMode="auto">
                          <a:xfrm>
                            <a:off x="497" y="78"/>
                            <a:ext cx="38" cy="5"/>
                            <a:chOff x="497" y="78"/>
                            <a:chExt cx="38" cy="5"/>
                          </a:xfrm>
                        </wpg:grpSpPr>
                        <wps:wsp>
                          <wps:cNvPr id="2050" name="Freeform 2400"/>
                          <wps:cNvSpPr>
                            <a:spLocks/>
                          </wps:cNvSpPr>
                          <wps:spPr bwMode="auto">
                            <a:xfrm>
                              <a:off x="497" y="78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78 h 5"/>
                                <a:gd name="T2" fmla="*/ 19 w 38"/>
                                <a:gd name="T3" fmla="*/ 78 h 5"/>
                                <a:gd name="T4" fmla="*/ 9 w 38"/>
                                <a:gd name="T5" fmla="*/ 78 h 5"/>
                                <a:gd name="T6" fmla="*/ 0 w 38"/>
                                <a:gd name="T7" fmla="*/ 8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E9B7AC" id="Group 2398" o:spid="_x0000_s1026" style="width:60.55pt;height:81.1pt;mso-position-horizontal-relative:char;mso-position-vertical-relative:line" coordsize="1211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">
                <v:shape id="Picture 2423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"/>
                <v:group id="Group 2421" o:spid="_x0000_s1028" style="position:absolute;left:476;top:159;width:2;height:109" coordorigin="476,159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2422" o:spid="_x0000_s1029" style="position:absolute;left:476;top:159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" path="m,l,109e" filled="f" strokecolor="white" strokeweight=".248mm">
                    <v:stroke dashstyle="dash"/>
                    <v:path arrowok="t" o:connecttype="custom" o:connectlocs="0,159;0,268" o:connectangles="0,0"/>
                  </v:shape>
                </v:group>
                <v:group id="Group 2419" o:spid="_x0000_s1030" style="position:absolute;left:557;top:337;width:109;height:2" coordorigin="557,33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420" o:spid="_x0000_s1031" style="position:absolute;left:557;top:33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2417" o:spid="_x0000_s1032" style="position:absolute;left:735;top:148;width:2;height:109" coordorigin="735,14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418" o:spid="_x0000_s1033" style="position:absolute;left:735;top:14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256;0,148" o:connectangles="0,0"/>
                  </v:shape>
                </v:group>
                <v:group id="Group 2415" o:spid="_x0000_s1034" style="position:absolute;left:545;top:78;width:109;height:2" coordorigin="545,78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416" o:spid="_x0000_s1035" style="position:absolute;left:545;top:78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" path="m109,l,e" filled="f" strokecolor="white" strokeweight=".248mm">
                    <v:stroke dashstyle="dash"/>
                    <v:path arrowok="t" o:connecttype="custom" o:connectlocs="109,0;0,0" o:connectangles="0,0"/>
                  </v:shape>
                </v:group>
                <v:group id="Group 2413" o:spid="_x0000_s1036" style="position:absolute;left:476;top:99;width:4;height:38" coordorigin="476,99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2414" o:spid="_x0000_s1037" style="position:absolute;left:476;top:99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" path="m3,l1,5,,11r,8l,37e" filled="f" strokecolor="white" strokeweight=".248mm">
                    <v:path arrowok="t" o:connecttype="custom" o:connectlocs="3,99;1,104;0,110;0,118;0,136" o:connectangles="0,0,0,0,0"/>
                  </v:shape>
                </v:group>
                <v:group id="Group 2411" o:spid="_x0000_s1038" style="position:absolute;left:476;top:279;width:5;height:38" coordorigin="476,279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412" o:spid="_x0000_s1039" style="position:absolute;left:476;top:279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" path="m,l,18,,28r4,9e" filled="f" strokecolor="white" strokeweight=".248mm">
                    <v:path arrowok="t" o:connecttype="custom" o:connectlocs="0,279;0,297;0,307;4,316" o:connectangles="0,0,0,0"/>
                  </v:shape>
                </v:group>
                <v:group id="Group 2409" o:spid="_x0000_s1040" style="position:absolute;left:497;top:334;width:38;height:4" coordorigin="497,334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2410" o:spid="_x0000_s1041" style="position:absolute;left:497;top:334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" path="m,l5,2r6,1l19,3r18,e" filled="f" strokecolor="white" strokeweight=".248mm">
                    <v:path arrowok="t" o:connecttype="custom" o:connectlocs="0,334;5,336;11,337;19,337;37,337" o:connectangles="0,0,0,0,0"/>
                  </v:shape>
                </v:group>
                <v:group id="Group 2407" o:spid="_x0000_s1042" style="position:absolute;left:677;top:333;width:38;height:5" coordorigin="677,333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408" o:spid="_x0000_s1043" style="position:absolute;left:677;top:333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" path="m,4r18,l27,4,37,e" filled="f" strokecolor="white" strokeweight=".248mm">
                    <v:path arrowok="t" o:connecttype="custom" o:connectlocs="0,337;18,337;27,337;37,333" o:connectangles="0,0,0,0"/>
                  </v:shape>
                </v:group>
                <v:group id="Group 2405" o:spid="_x0000_s1044" style="position:absolute;left:731;top:279;width:4;height:38" coordorigin="731,279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2406" o:spid="_x0000_s1045" style="position:absolute;left:731;top:279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" path="m,37l2,32,4,26r,-8l4,e" filled="f" strokecolor="white" strokeweight=".248mm">
                    <v:path arrowok="t" o:connecttype="custom" o:connectlocs="0,316;2,311;4,305;4,297;4,279" o:connectangles="0,0,0,0,0"/>
                  </v:shape>
                </v:group>
                <v:group id="Group 2403" o:spid="_x0000_s1046" style="position:absolute;left:731;top:99;width:5;height:38" coordorigin="731,99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2404" o:spid="_x0000_s1047" style="position:absolute;left:731;top:99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" path="m4,37l4,19r,-9l,e" filled="f" strokecolor="white" strokeweight=".248mm">
                    <v:path arrowok="t" o:connecttype="custom" o:connectlocs="4,136;4,118;4,109;0,99" o:connectangles="0,0,0,0"/>
                  </v:shape>
                </v:group>
                <v:group id="Group 2401" o:spid="_x0000_s1048" style="position:absolute;left:677;top:78;width:38;height:4" coordorigin="677,78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2402" o:spid="_x0000_s1049" style="position:absolute;left:677;top:78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" path="m37,4l32,2,26,,18,,,e" filled="f" strokecolor="white" strokeweight=".248mm">
                    <v:path arrowok="t" o:connecttype="custom" o:connectlocs="37,82;32,80;26,78;18,78;0,78" o:connectangles="0,0,0,0,0"/>
                  </v:shape>
                </v:group>
                <v:group id="Group 2399" o:spid="_x0000_s1050" style="position:absolute;left:497;top:78;width:38;height:5" coordorigin="497,78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400" o:spid="_x0000_s1051" style="position:absolute;left:497;top:78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" path="m37,l19,,9,,,4e" filled="f" strokecolor="white" strokeweight=".248mm">
                    <v:path arrowok="t" o:connecttype="custom" o:connectlocs="37,78;19,78;9,78;0,82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1"/>
          <w:szCs w:val="21"/>
        </w:rPr>
      </w:pPr>
    </w:p>
    <w:p w:rsidR="00995A2D" w:rsidRPr="00A136BC" w:rsidRDefault="00995A2D" w:rsidP="00995A2D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995A2D" w:rsidRPr="00A136BC" w:rsidRDefault="00995A2D" w:rsidP="00995A2D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При установке блокировки ENTR ™ в ручно</w:t>
      </w:r>
      <w:r w:rsidR="00C506D2"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м</w:t>
      </w: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 режим [Manual] будет отключена автоматическая блокировка.</w:t>
      </w:r>
    </w:p>
    <w:p w:rsidR="00FF438E" w:rsidRPr="00A136BC" w:rsidRDefault="00995A2D" w:rsidP="00995A2D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Выполните ту же процедуру, чтобы установить блокировку ENTR ™ на Автоматический [Auto] режим.</w:t>
      </w: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B73054">
      <w:pPr>
        <w:pStyle w:val="2"/>
        <w:spacing w:line="227" w:lineRule="exact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3.7</w:t>
      </w:r>
      <w:r w:rsidRPr="00A136BC">
        <w:rPr>
          <w:color w:val="231F20"/>
          <w:spacing w:val="39"/>
        </w:rPr>
        <w:t xml:space="preserve"> </w:t>
      </w:r>
      <w:r w:rsidR="00995A2D" w:rsidRPr="00A136BC">
        <w:rPr>
          <w:color w:val="231F20"/>
          <w:spacing w:val="-2"/>
        </w:rPr>
        <w:t>Управление рукояткой</w:t>
      </w:r>
    </w:p>
    <w:p w:rsidR="00FF438E" w:rsidRPr="00A136BC" w:rsidRDefault="004478CD" w:rsidP="00995A2D">
      <w:pPr>
        <w:pStyle w:val="a3"/>
        <w:tabs>
          <w:tab w:val="right" w:pos="6548"/>
        </w:tabs>
        <w:spacing w:before="0"/>
        <w:ind w:left="109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253365</wp:posOffset>
                </wp:positionV>
                <wp:extent cx="1766570" cy="2957195"/>
                <wp:effectExtent l="0" t="34290" r="28575" b="0"/>
                <wp:wrapNone/>
                <wp:docPr id="1983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2957195"/>
                          <a:chOff x="4582" y="178"/>
                          <a:chExt cx="3015" cy="4809"/>
                        </a:xfrm>
                      </wpg:grpSpPr>
                      <pic:pic xmlns:pic="http://schemas.openxmlformats.org/drawingml/2006/picture">
                        <pic:nvPicPr>
                          <pic:cNvPr id="1989" name="Picture 2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" y="1356"/>
                            <a:ext cx="2127" cy="3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0" name="Picture 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1261"/>
                            <a:ext cx="2307" cy="3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1" name="Group 2394"/>
                        <wpg:cNvGrpSpPr>
                          <a:grpSpLocks/>
                        </wpg:cNvGrpSpPr>
                        <wpg:grpSpPr bwMode="auto">
                          <a:xfrm>
                            <a:off x="6492" y="683"/>
                            <a:ext cx="768" cy="422"/>
                            <a:chOff x="6492" y="683"/>
                            <a:chExt cx="768" cy="422"/>
                          </a:xfrm>
                        </wpg:grpSpPr>
                        <wps:wsp>
                          <wps:cNvPr id="1992" name="Freeform 2395"/>
                          <wps:cNvSpPr>
                            <a:spLocks/>
                          </wps:cNvSpPr>
                          <wps:spPr bwMode="auto">
                            <a:xfrm>
                              <a:off x="6492" y="683"/>
                              <a:ext cx="768" cy="422"/>
                            </a:xfrm>
                            <a:custGeom>
                              <a:avLst/>
                              <a:gdLst>
                                <a:gd name="T0" fmla="*/ 531 w 768"/>
                                <a:gd name="T1" fmla="*/ 683 h 422"/>
                                <a:gd name="T2" fmla="*/ 556 w 768"/>
                                <a:gd name="T3" fmla="*/ 741 h 422"/>
                                <a:gd name="T4" fmla="*/ 0 w 768"/>
                                <a:gd name="T5" fmla="*/ 989 h 422"/>
                                <a:gd name="T6" fmla="*/ 52 w 768"/>
                                <a:gd name="T7" fmla="*/ 1105 h 422"/>
                                <a:gd name="T8" fmla="*/ 608 w 768"/>
                                <a:gd name="T9" fmla="*/ 857 h 422"/>
                                <a:gd name="T10" fmla="*/ 634 w 768"/>
                                <a:gd name="T11" fmla="*/ 915 h 422"/>
                                <a:gd name="T12" fmla="*/ 768 w 768"/>
                                <a:gd name="T13" fmla="*/ 716 h 422"/>
                                <a:gd name="T14" fmla="*/ 531 w 768"/>
                                <a:gd name="T15" fmla="*/ 683 h 42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8" h="422">
                                  <a:moveTo>
                                    <a:pt x="531" y="0"/>
                                  </a:moveTo>
                                  <a:lnTo>
                                    <a:pt x="556" y="58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52" y="422"/>
                                  </a:lnTo>
                                  <a:lnTo>
                                    <a:pt x="608" y="174"/>
                                  </a:lnTo>
                                  <a:lnTo>
                                    <a:pt x="634" y="232"/>
                                  </a:lnTo>
                                  <a:lnTo>
                                    <a:pt x="768" y="33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26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392"/>
                        <wpg:cNvGrpSpPr>
                          <a:grpSpLocks/>
                        </wpg:cNvGrpSpPr>
                        <wpg:grpSpPr bwMode="auto">
                          <a:xfrm>
                            <a:off x="6971" y="219"/>
                            <a:ext cx="512" cy="357"/>
                            <a:chOff x="6971" y="219"/>
                            <a:chExt cx="512" cy="357"/>
                          </a:xfrm>
                        </wpg:grpSpPr>
                        <wps:wsp>
                          <wps:cNvPr id="2000" name="Freeform 2393"/>
                          <wps:cNvSpPr>
                            <a:spLocks/>
                          </wps:cNvSpPr>
                          <wps:spPr bwMode="auto">
                            <a:xfrm>
                              <a:off x="6971" y="219"/>
                              <a:ext cx="512" cy="357"/>
                            </a:xfrm>
                            <a:custGeom>
                              <a:avLst/>
                              <a:gdLst>
                                <a:gd name="T0" fmla="*/ 511 w 512"/>
                                <a:gd name="T1" fmla="*/ 575 h 357"/>
                                <a:gd name="T2" fmla="*/ 475 w 512"/>
                                <a:gd name="T3" fmla="*/ 506 h 357"/>
                                <a:gd name="T4" fmla="*/ 437 w 512"/>
                                <a:gd name="T5" fmla="*/ 443 h 357"/>
                                <a:gd name="T6" fmla="*/ 398 w 512"/>
                                <a:gd name="T7" fmla="*/ 387 h 357"/>
                                <a:gd name="T8" fmla="*/ 358 w 512"/>
                                <a:gd name="T9" fmla="*/ 338 h 357"/>
                                <a:gd name="T10" fmla="*/ 297 w 512"/>
                                <a:gd name="T11" fmla="*/ 279 h 357"/>
                                <a:gd name="T12" fmla="*/ 238 w 512"/>
                                <a:gd name="T13" fmla="*/ 239 h 357"/>
                                <a:gd name="T14" fmla="*/ 180 w 512"/>
                                <a:gd name="T15" fmla="*/ 220 h 357"/>
                                <a:gd name="T16" fmla="*/ 162 w 512"/>
                                <a:gd name="T17" fmla="*/ 219 h 357"/>
                                <a:gd name="T18" fmla="*/ 144 w 512"/>
                                <a:gd name="T19" fmla="*/ 220 h 357"/>
                                <a:gd name="T20" fmla="*/ 77 w 512"/>
                                <a:gd name="T21" fmla="*/ 245 h 357"/>
                                <a:gd name="T22" fmla="*/ 30 w 512"/>
                                <a:gd name="T23" fmla="*/ 290 h 357"/>
                                <a:gd name="T24" fmla="*/ 4 w 512"/>
                                <a:gd name="T25" fmla="*/ 371 h 357"/>
                                <a:gd name="T26" fmla="*/ 0 w 512"/>
                                <a:gd name="T27" fmla="*/ 429 h 357"/>
                                <a:gd name="T28" fmla="*/ 0 w 512"/>
                                <a:gd name="T29" fmla="*/ 463 h 357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</a:gdLst>
                              <a:ahLst/>
                              <a:cxnLst>
                                <a:cxn ang="T30">
                                  <a:pos x="T0" y="T1"/>
                                </a:cxn>
                                <a:cxn ang="T31">
                                  <a:pos x="T2" y="T3"/>
                                </a:cxn>
                                <a:cxn ang="T32">
                                  <a:pos x="T4" y="T5"/>
                                </a:cxn>
                                <a:cxn ang="T33">
                                  <a:pos x="T6" y="T7"/>
                                </a:cxn>
                                <a:cxn ang="T34">
                                  <a:pos x="T8" y="T9"/>
                                </a:cxn>
                                <a:cxn ang="T35">
                                  <a:pos x="T10" y="T11"/>
                                </a:cxn>
                                <a:cxn ang="T36">
                                  <a:pos x="T12" y="T13"/>
                                </a:cxn>
                                <a:cxn ang="T37">
                                  <a:pos x="T14" y="T15"/>
                                </a:cxn>
                                <a:cxn ang="T38">
                                  <a:pos x="T16" y="T17"/>
                                </a:cxn>
                                <a:cxn ang="T39">
                                  <a:pos x="T18" y="T19"/>
                                </a:cxn>
                                <a:cxn ang="T40">
                                  <a:pos x="T20" y="T21"/>
                                </a:cxn>
                                <a:cxn ang="T41">
                                  <a:pos x="T22" y="T23"/>
                                </a:cxn>
                                <a:cxn ang="T42">
                                  <a:pos x="T24" y="T25"/>
                                </a:cxn>
                                <a:cxn ang="T43">
                                  <a:pos x="T26" y="T27"/>
                                </a:cxn>
                                <a:cxn ang="T44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12" h="357">
                                  <a:moveTo>
                                    <a:pt x="511" y="356"/>
                                  </a:moveTo>
                                  <a:lnTo>
                                    <a:pt x="475" y="287"/>
                                  </a:lnTo>
                                  <a:lnTo>
                                    <a:pt x="437" y="224"/>
                                  </a:lnTo>
                                  <a:lnTo>
                                    <a:pt x="398" y="168"/>
                                  </a:lnTo>
                                  <a:lnTo>
                                    <a:pt x="358" y="119"/>
                                  </a:lnTo>
                                  <a:lnTo>
                                    <a:pt x="297" y="60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180" y="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44" y="1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512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389"/>
                        <wpg:cNvGrpSpPr>
                          <a:grpSpLocks/>
                        </wpg:cNvGrpSpPr>
                        <wpg:grpSpPr bwMode="auto">
                          <a:xfrm>
                            <a:off x="6855" y="330"/>
                            <a:ext cx="235" cy="342"/>
                            <a:chOff x="6855" y="330"/>
                            <a:chExt cx="235" cy="342"/>
                          </a:xfrm>
                        </wpg:grpSpPr>
                        <wps:wsp>
                          <wps:cNvPr id="2002" name="Freeform 2391"/>
                          <wps:cNvSpPr>
                            <a:spLocks/>
                          </wps:cNvSpPr>
                          <wps:spPr bwMode="auto">
                            <a:xfrm>
                              <a:off x="6855" y="330"/>
                              <a:ext cx="235" cy="342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351 h 342"/>
                                <a:gd name="T2" fmla="*/ 123 w 235"/>
                                <a:gd name="T3" fmla="*/ 672 h 342"/>
                                <a:gd name="T4" fmla="*/ 199 w 235"/>
                                <a:gd name="T5" fmla="*/ 439 h 342"/>
                                <a:gd name="T6" fmla="*/ 118 w 235"/>
                                <a:gd name="T7" fmla="*/ 439 h 342"/>
                                <a:gd name="T8" fmla="*/ 108 w 235"/>
                                <a:gd name="T9" fmla="*/ 439 h 342"/>
                                <a:gd name="T10" fmla="*/ 50 w 235"/>
                                <a:gd name="T11" fmla="*/ 402 h 342"/>
                                <a:gd name="T12" fmla="*/ 18 w 235"/>
                                <a:gd name="T13" fmla="*/ 370 h 342"/>
                                <a:gd name="T14" fmla="*/ 0 w 235"/>
                                <a:gd name="T15" fmla="*/ 351 h 342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5" h="342">
                                  <a:moveTo>
                                    <a:pt x="0" y="21"/>
                                  </a:moveTo>
                                  <a:lnTo>
                                    <a:pt x="123" y="342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390"/>
                          <wps:cNvSpPr>
                            <a:spLocks/>
                          </wps:cNvSpPr>
                          <wps:spPr bwMode="auto">
                            <a:xfrm>
                              <a:off x="6855" y="330"/>
                              <a:ext cx="235" cy="342"/>
                            </a:xfrm>
                            <a:custGeom>
                              <a:avLst/>
                              <a:gdLst>
                                <a:gd name="T0" fmla="*/ 234 w 235"/>
                                <a:gd name="T1" fmla="*/ 330 h 342"/>
                                <a:gd name="T2" fmla="*/ 185 w 235"/>
                                <a:gd name="T3" fmla="*/ 389 h 342"/>
                                <a:gd name="T4" fmla="*/ 138 w 235"/>
                                <a:gd name="T5" fmla="*/ 432 h 342"/>
                                <a:gd name="T6" fmla="*/ 118 w 235"/>
                                <a:gd name="T7" fmla="*/ 439 h 342"/>
                                <a:gd name="T8" fmla="*/ 199 w 235"/>
                                <a:gd name="T9" fmla="*/ 439 h 342"/>
                                <a:gd name="T10" fmla="*/ 234 w 235"/>
                                <a:gd name="T11" fmla="*/ 330 h 342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5" h="342">
                                  <a:moveTo>
                                    <a:pt x="234" y="0"/>
                                  </a:moveTo>
                                  <a:lnTo>
                                    <a:pt x="185" y="59"/>
                                  </a:lnTo>
                                  <a:lnTo>
                                    <a:pt x="138" y="102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99" y="109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387"/>
                        <wpg:cNvGrpSpPr>
                          <a:grpSpLocks/>
                        </wpg:cNvGrpSpPr>
                        <wpg:grpSpPr bwMode="auto">
                          <a:xfrm>
                            <a:off x="7193" y="745"/>
                            <a:ext cx="364" cy="523"/>
                            <a:chOff x="7193" y="745"/>
                            <a:chExt cx="364" cy="523"/>
                          </a:xfrm>
                        </wpg:grpSpPr>
                        <wps:wsp>
                          <wps:cNvPr id="2011" name="Freeform 2388"/>
                          <wps:cNvSpPr>
                            <a:spLocks/>
                          </wps:cNvSpPr>
                          <wps:spPr bwMode="auto">
                            <a:xfrm>
                              <a:off x="7193" y="745"/>
                              <a:ext cx="364" cy="523"/>
                            </a:xfrm>
                            <a:custGeom>
                              <a:avLst/>
                              <a:gdLst>
                                <a:gd name="T0" fmla="*/ 344 w 364"/>
                                <a:gd name="T1" fmla="*/ 745 h 523"/>
                                <a:gd name="T2" fmla="*/ 356 w 364"/>
                                <a:gd name="T3" fmla="*/ 822 h 523"/>
                                <a:gd name="T4" fmla="*/ 362 w 364"/>
                                <a:gd name="T5" fmla="*/ 895 h 523"/>
                                <a:gd name="T6" fmla="*/ 363 w 364"/>
                                <a:gd name="T7" fmla="*/ 964 h 523"/>
                                <a:gd name="T8" fmla="*/ 362 w 364"/>
                                <a:gd name="T9" fmla="*/ 996 h 523"/>
                                <a:gd name="T10" fmla="*/ 356 w 364"/>
                                <a:gd name="T11" fmla="*/ 1057 h 523"/>
                                <a:gd name="T12" fmla="*/ 339 w 364"/>
                                <a:gd name="T13" fmla="*/ 1135 h 523"/>
                                <a:gd name="T14" fmla="*/ 310 w 364"/>
                                <a:gd name="T15" fmla="*/ 1197 h 523"/>
                                <a:gd name="T16" fmla="*/ 256 w 364"/>
                                <a:gd name="T17" fmla="*/ 1248 h 523"/>
                                <a:gd name="T18" fmla="*/ 191 w 364"/>
                                <a:gd name="T19" fmla="*/ 1267 h 523"/>
                                <a:gd name="T20" fmla="*/ 176 w 364"/>
                                <a:gd name="T21" fmla="*/ 1268 h 523"/>
                                <a:gd name="T22" fmla="*/ 161 w 364"/>
                                <a:gd name="T23" fmla="*/ 1268 h 523"/>
                                <a:gd name="T24" fmla="*/ 101 w 364"/>
                                <a:gd name="T25" fmla="*/ 1248 h 523"/>
                                <a:gd name="T26" fmla="*/ 53 w 364"/>
                                <a:gd name="T27" fmla="*/ 1207 h 523"/>
                                <a:gd name="T28" fmla="*/ 18 w 364"/>
                                <a:gd name="T29" fmla="*/ 1166 h 523"/>
                                <a:gd name="T30" fmla="*/ 0 w 364"/>
                                <a:gd name="T31" fmla="*/ 1141 h 523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64" h="523">
                                  <a:moveTo>
                                    <a:pt x="344" y="0"/>
                                  </a:moveTo>
                                  <a:lnTo>
                                    <a:pt x="356" y="77"/>
                                  </a:lnTo>
                                  <a:lnTo>
                                    <a:pt x="362" y="150"/>
                                  </a:lnTo>
                                  <a:lnTo>
                                    <a:pt x="363" y="219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339" y="390"/>
                                  </a:lnTo>
                                  <a:lnTo>
                                    <a:pt x="310" y="452"/>
                                  </a:lnTo>
                                  <a:lnTo>
                                    <a:pt x="256" y="503"/>
                                  </a:lnTo>
                                  <a:lnTo>
                                    <a:pt x="191" y="522"/>
                                  </a:lnTo>
                                  <a:lnTo>
                                    <a:pt x="176" y="523"/>
                                  </a:lnTo>
                                  <a:lnTo>
                                    <a:pt x="161" y="523"/>
                                  </a:lnTo>
                                  <a:lnTo>
                                    <a:pt x="101" y="503"/>
                                  </a:lnTo>
                                  <a:lnTo>
                                    <a:pt x="53" y="462"/>
                                  </a:lnTo>
                                  <a:lnTo>
                                    <a:pt x="18" y="421"/>
                                  </a:lnTo>
                                  <a:lnTo>
                                    <a:pt x="0" y="396"/>
                                  </a:lnTo>
                                </a:path>
                              </a:pathLst>
                            </a:custGeom>
                            <a:noFill/>
                            <a:ln w="512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384"/>
                        <wpg:cNvGrpSpPr>
                          <a:grpSpLocks/>
                        </wpg:cNvGrpSpPr>
                        <wpg:grpSpPr bwMode="auto">
                          <a:xfrm>
                            <a:off x="7073" y="963"/>
                            <a:ext cx="291" cy="335"/>
                            <a:chOff x="7073" y="963"/>
                            <a:chExt cx="291" cy="335"/>
                          </a:xfrm>
                        </wpg:grpSpPr>
                        <wps:wsp>
                          <wps:cNvPr id="2013" name="Freeform 2386"/>
                          <wps:cNvSpPr>
                            <a:spLocks/>
                          </wps:cNvSpPr>
                          <wps:spPr bwMode="auto">
                            <a:xfrm>
                              <a:off x="7073" y="963"/>
                              <a:ext cx="291" cy="335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963 h 335"/>
                                <a:gd name="T2" fmla="*/ 89 w 291"/>
                                <a:gd name="T3" fmla="*/ 1298 h 335"/>
                                <a:gd name="T4" fmla="*/ 93 w 291"/>
                                <a:gd name="T5" fmla="*/ 1266 h 335"/>
                                <a:gd name="T6" fmla="*/ 97 w 291"/>
                                <a:gd name="T7" fmla="*/ 1239 h 335"/>
                                <a:gd name="T8" fmla="*/ 112 w 291"/>
                                <a:gd name="T9" fmla="*/ 1180 h 335"/>
                                <a:gd name="T10" fmla="*/ 165 w 291"/>
                                <a:gd name="T11" fmla="*/ 1148 h 335"/>
                                <a:gd name="T12" fmla="*/ 254 w 291"/>
                                <a:gd name="T13" fmla="*/ 1148 h 335"/>
                                <a:gd name="T14" fmla="*/ 0 w 291"/>
                                <a:gd name="T15" fmla="*/ 963 h 33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1" h="335">
                                  <a:moveTo>
                                    <a:pt x="0" y="0"/>
                                  </a:moveTo>
                                  <a:lnTo>
                                    <a:pt x="89" y="335"/>
                                  </a:lnTo>
                                  <a:lnTo>
                                    <a:pt x="93" y="303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65" y="185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385"/>
                          <wps:cNvSpPr>
                            <a:spLocks/>
                          </wps:cNvSpPr>
                          <wps:spPr bwMode="auto">
                            <a:xfrm>
                              <a:off x="7073" y="963"/>
                              <a:ext cx="291" cy="335"/>
                            </a:xfrm>
                            <a:custGeom>
                              <a:avLst/>
                              <a:gdLst>
                                <a:gd name="T0" fmla="*/ 254 w 291"/>
                                <a:gd name="T1" fmla="*/ 1148 h 335"/>
                                <a:gd name="T2" fmla="*/ 165 w 291"/>
                                <a:gd name="T3" fmla="*/ 1148 h 335"/>
                                <a:gd name="T4" fmla="*/ 183 w 291"/>
                                <a:gd name="T5" fmla="*/ 1150 h 335"/>
                                <a:gd name="T6" fmla="*/ 204 w 291"/>
                                <a:gd name="T7" fmla="*/ 1153 h 335"/>
                                <a:gd name="T8" fmla="*/ 229 w 291"/>
                                <a:gd name="T9" fmla="*/ 1159 h 335"/>
                                <a:gd name="T10" fmla="*/ 258 w 291"/>
                                <a:gd name="T11" fmla="*/ 1166 h 335"/>
                                <a:gd name="T12" fmla="*/ 290 w 291"/>
                                <a:gd name="T13" fmla="*/ 1174 h 335"/>
                                <a:gd name="T14" fmla="*/ 254 w 291"/>
                                <a:gd name="T15" fmla="*/ 1148 h 33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1" h="335">
                                  <a:moveTo>
                                    <a:pt x="254" y="185"/>
                                  </a:moveTo>
                                  <a:lnTo>
                                    <a:pt x="165" y="185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204" y="190"/>
                                  </a:lnTo>
                                  <a:lnTo>
                                    <a:pt x="229" y="196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290" y="211"/>
                                  </a:lnTo>
                                  <a:lnTo>
                                    <a:pt x="2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34E86" id="Group 2383" o:spid="_x0000_s1026" style="position:absolute;margin-left:239.65pt;margin-top:19.95pt;width:139.1pt;height:232.85pt;z-index:-251732992;mso-position-horizontal-relative:page" coordorigin="4582,178" coordsize="3015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">
                <v:shape id="Picture 2397" o:spid="_x0000_s1027" type="#_x0000_t75" style="position:absolute;left:5422;top:1356;width:2127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"/>
                <v:shape id="Picture 2396" o:spid="_x0000_s1028" type="#_x0000_t75" style="position:absolute;left:4582;top:1261;width:2307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"/>
                <v:group id="Group 2394" o:spid="_x0000_s1029" style="position:absolute;left:6492;top:683;width:768;height:422" coordorigin="6492,683" coordsize="76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2395" o:spid="_x0000_s1030" style="position:absolute;left:6492;top:683;width:768;height:422;visibility:visible;mso-wrap-style:square;v-text-anchor:top" coordsize="768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" path="m531,r25,58l,306,52,422,608,174r26,58l768,33,531,e" filled="f" strokeweight=".07444mm">
                    <v:path arrowok="t" o:connecttype="custom" o:connectlocs="531,683;556,741;0,989;52,1105;608,857;634,915;768,716;531,683" o:connectangles="0,0,0,0,0,0,0,0"/>
                  </v:shape>
                </v:group>
                <v:group id="Group 2392" o:spid="_x0000_s1031" style="position:absolute;left:6971;top:219;width:512;height:357" coordorigin="6971,219" coordsize="51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2393" o:spid="_x0000_s1032" style="position:absolute;left:6971;top:219;width:512;height:357;visibility:visible;mso-wrap-style:square;v-text-anchor:top" coordsize="51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" path="m511,356l475,287,437,224,398,168,358,119,297,60,238,20,180,1,162,,144,1,77,26,30,71,4,152,,210r,34e" filled="f" strokecolor="#231f20" strokeweight="1.42275mm">
                    <v:path arrowok="t" o:connecttype="custom" o:connectlocs="511,575;475,506;437,443;398,387;358,338;297,279;238,239;180,220;162,219;144,220;77,245;30,290;4,371;0,429;0,463" o:connectangles="0,0,0,0,0,0,0,0,0,0,0,0,0,0,0"/>
                  </v:shape>
                </v:group>
                <v:group id="Group 2389" o:spid="_x0000_s1033" style="position:absolute;left:6855;top:330;width:235;height:342" coordorigin="6855,330" coordsize="2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2391" o:spid="_x0000_s1034" style="position:absolute;left:6855;top:330;width:235;height:342;visibility:visible;mso-wrap-style:square;v-text-anchor:top" coordsize="2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" path="m,21l123,342,199,109r-81,l108,109,50,72,18,40,,21xe" fillcolor="#231f20" stroked="f">
                    <v:path arrowok="t" o:connecttype="custom" o:connectlocs="0,351;123,672;199,439;118,439;108,439;50,402;18,370;0,351" o:connectangles="0,0,0,0,0,0,0,0"/>
                  </v:shape>
                  <v:shape id="Freeform 2390" o:spid="_x0000_s1035" style="position:absolute;left:6855;top:330;width:235;height:342;visibility:visible;mso-wrap-style:square;v-text-anchor:top" coordsize="23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" path="m234,l185,59r-47,43l118,109r81,l234,xe" fillcolor="#231f20" stroked="f">
                    <v:path arrowok="t" o:connecttype="custom" o:connectlocs="234,330;185,389;138,432;118,439;199,439;234,330" o:connectangles="0,0,0,0,0,0"/>
                  </v:shape>
                </v:group>
                <v:group id="Group 2387" o:spid="_x0000_s1036" style="position:absolute;left:7193;top:745;width:364;height:523" coordorigin="7193,745" coordsize="36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388" o:spid="_x0000_s1037" style="position:absolute;left:7193;top:745;width:364;height:523;visibility:visible;mso-wrap-style:square;v-text-anchor:top" coordsize="36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" path="m344,r12,77l362,150r1,69l362,251r-6,61l339,390r-29,62l256,503r-65,19l176,523r-15,l101,503,53,462,18,421,,396e" filled="f" strokecolor="#231f20" strokeweight="1.42275mm">
                    <v:path arrowok="t" o:connecttype="custom" o:connectlocs="344,745;356,822;362,895;363,964;362,996;356,1057;339,1135;310,1197;256,1248;191,1267;176,1268;161,1268;101,1248;53,1207;18,1166;0,1141" o:connectangles="0,0,0,0,0,0,0,0,0,0,0,0,0,0,0,0"/>
                  </v:shape>
                </v:group>
                <v:group id="Group 2384" o:spid="_x0000_s1038" style="position:absolute;left:7073;top:963;width:291;height:335" coordorigin="7073,963" coordsize="29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386" o:spid="_x0000_s1039" style="position:absolute;left:7073;top:963;width:291;height:335;visibility:visible;mso-wrap-style:square;v-text-anchor:top" coordsize="29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" path="m,l89,335r4,-32l97,276r15,-59l165,185r89,l,xe" fillcolor="#231f20" stroked="f">
                    <v:path arrowok="t" o:connecttype="custom" o:connectlocs="0,963;89,1298;93,1266;97,1239;112,1180;165,1148;254,1148;0,963" o:connectangles="0,0,0,0,0,0,0,0"/>
                  </v:shape>
                  <v:shape id="Freeform 2385" o:spid="_x0000_s1040" style="position:absolute;left:7073;top:963;width:291;height:335;visibility:visible;mso-wrap-style:square;v-text-anchor:top" coordsize="29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" path="m254,185r-89,l183,187r21,3l229,196r29,7l290,211,254,185xe" fillcolor="#231f20" stroked="f">
                    <v:path arrowok="t" o:connecttype="custom" o:connectlocs="254,1148;165,1148;183,1150;204,1153;229,1159;258,1166;290,1174;254,1148" o:connectangles="0,0,0,0,0,0,0,0"/>
                  </v:shape>
                </v:group>
                <w10:wrap anchorx="page"/>
              </v:group>
            </w:pict>
          </mc:Fallback>
        </mc:AlternateContent>
      </w:r>
      <w:r w:rsidR="00995A2D" w:rsidRPr="00A136BC">
        <w:rPr>
          <w:noProof/>
          <w:lang w:bidi="he-IL"/>
        </w:rPr>
        <w:t>Нажмите регулятор (1) и поверните против часовой стрелки или по часовой стрелке (2), чтобы разблокировать.</w:t>
      </w:r>
      <w:r w:rsidR="00B73054" w:rsidRPr="00A136BC">
        <w:rPr>
          <w:b/>
          <w:color w:val="231F20"/>
          <w:position w:val="10"/>
          <w:sz w:val="20"/>
        </w:rPr>
        <w:tab/>
        <w:t>2</w:t>
      </w:r>
    </w:p>
    <w:p w:rsidR="00FF438E" w:rsidRPr="00A136BC" w:rsidRDefault="00995A2D">
      <w:pPr>
        <w:pStyle w:val="a3"/>
        <w:spacing w:before="24"/>
        <w:ind w:left="109"/>
      </w:pPr>
      <w:r w:rsidRPr="00A136BC">
        <w:rPr>
          <w:color w:val="231F20"/>
        </w:rPr>
        <w:t>Звуковой сигнал, излучаемый во время работы регулятора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B73054">
      <w:pPr>
        <w:pStyle w:val="2"/>
        <w:spacing w:before="386"/>
        <w:ind w:left="0" w:right="1629" w:firstLine="0"/>
        <w:jc w:val="right"/>
        <w:rPr>
          <w:rFonts w:cs="Calibri"/>
          <w:b w:val="0"/>
          <w:bCs w:val="0"/>
        </w:rPr>
      </w:pPr>
      <w:r w:rsidRPr="00A136BC">
        <w:rPr>
          <w:color w:val="231F20"/>
          <w:w w:val="95"/>
        </w:rPr>
        <w:t>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p w:rsidR="00FF438E" w:rsidRPr="00A136BC" w:rsidRDefault="00B73054">
      <w:pPr>
        <w:pStyle w:val="2"/>
        <w:spacing w:before="0"/>
        <w:ind w:left="106" w:firstLine="0"/>
        <w:rPr>
          <w:b w:val="0"/>
          <w:bCs w:val="0"/>
        </w:rPr>
      </w:pPr>
      <w:bookmarkStart w:id="3" w:name="_TOC_250004"/>
      <w:r w:rsidRPr="00A136BC">
        <w:rPr>
          <w:color w:val="231F20"/>
        </w:rPr>
        <w:t>3.8</w:t>
      </w:r>
      <w:r w:rsidRPr="00A136BC">
        <w:rPr>
          <w:color w:val="231F20"/>
          <w:spacing w:val="42"/>
        </w:rPr>
        <w:t xml:space="preserve"> </w:t>
      </w:r>
      <w:bookmarkEnd w:id="3"/>
      <w:r w:rsidR="00995A2D" w:rsidRPr="00A136BC">
        <w:rPr>
          <w:color w:val="231F20"/>
          <w:spacing w:val="-2"/>
        </w:rPr>
        <w:t>Управление слайд-кнопками</w:t>
      </w:r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На двух боковых частях ENTR ™ находятся углубленные канавки, проводя по которым можно:</w:t>
      </w:r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открыть замок, проведя пальцами сверху вниз,  сразу на обеих сторонах.</w:t>
      </w:r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закрыть замок, проведя пальцами снизу вверх,  сразу на обеих сторонах.</w:t>
      </w:r>
    </w:p>
    <w:p w:rsidR="00FF438E" w:rsidRPr="00A136BC" w:rsidRDefault="00FF438E" w:rsidP="00995A2D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4478CD">
      <w:pPr>
        <w:spacing w:line="200" w:lineRule="atLeast"/>
        <w:ind w:left="678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58750" cy="976630"/>
                <wp:effectExtent l="9525" t="0" r="3175" b="4445"/>
                <wp:docPr id="1977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976630"/>
                          <a:chOff x="0" y="0"/>
                          <a:chExt cx="250" cy="1538"/>
                        </a:xfrm>
                      </wpg:grpSpPr>
                      <wpg:grpSp>
                        <wpg:cNvPr id="1978" name="Group 2381"/>
                        <wpg:cNvGrpSpPr>
                          <a:grpSpLocks/>
                        </wpg:cNvGrpSpPr>
                        <wpg:grpSpPr bwMode="auto">
                          <a:xfrm>
                            <a:off x="127" y="203"/>
                            <a:ext cx="2" cy="1293"/>
                            <a:chOff x="127" y="203"/>
                            <a:chExt cx="2" cy="1293"/>
                          </a:xfrm>
                        </wpg:grpSpPr>
                        <wps:wsp>
                          <wps:cNvPr id="1979" name="Freeform 2382"/>
                          <wps:cNvSpPr>
                            <a:spLocks/>
                          </wps:cNvSpPr>
                          <wps:spPr bwMode="auto">
                            <a:xfrm>
                              <a:off x="127" y="203"/>
                              <a:ext cx="2" cy="129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96 h 1293"/>
                                <a:gd name="T2" fmla="*/ 0 w 2"/>
                                <a:gd name="T3" fmla="*/ 203 h 129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293">
                                  <a:moveTo>
                                    <a:pt x="0" y="12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360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3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0" cy="348"/>
                            <a:chOff x="0" y="0"/>
                            <a:chExt cx="250" cy="348"/>
                          </a:xfrm>
                        </wpg:grpSpPr>
                        <wps:wsp>
                          <wps:cNvPr id="1981" name="Freeform 23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0" cy="348"/>
                            </a:xfrm>
                            <a:custGeom>
                              <a:avLst/>
                              <a:gdLst>
                                <a:gd name="T0" fmla="*/ 127 w 250"/>
                                <a:gd name="T1" fmla="*/ 0 h 348"/>
                                <a:gd name="T2" fmla="*/ 0 w 250"/>
                                <a:gd name="T3" fmla="*/ 348 h 348"/>
                                <a:gd name="T4" fmla="*/ 19 w 250"/>
                                <a:gd name="T5" fmla="*/ 326 h 348"/>
                                <a:gd name="T6" fmla="*/ 36 w 250"/>
                                <a:gd name="T7" fmla="*/ 307 h 348"/>
                                <a:gd name="T8" fmla="*/ 78 w 250"/>
                                <a:gd name="T9" fmla="*/ 264 h 348"/>
                                <a:gd name="T10" fmla="*/ 131 w 250"/>
                                <a:gd name="T11" fmla="*/ 240 h 348"/>
                                <a:gd name="T12" fmla="*/ 212 w 250"/>
                                <a:gd name="T13" fmla="*/ 240 h 348"/>
                                <a:gd name="T14" fmla="*/ 127 w 250"/>
                                <a:gd name="T15" fmla="*/ 0 h 348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0" h="348">
                                  <a:moveTo>
                                    <a:pt x="127" y="0"/>
                                  </a:moveTo>
                                  <a:lnTo>
                                    <a:pt x="0" y="348"/>
                                  </a:lnTo>
                                  <a:lnTo>
                                    <a:pt x="19" y="326"/>
                                  </a:lnTo>
                                  <a:lnTo>
                                    <a:pt x="36" y="307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131" y="240"/>
                                  </a:lnTo>
                                  <a:lnTo>
                                    <a:pt x="212" y="240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3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50" cy="348"/>
                            </a:xfrm>
                            <a:custGeom>
                              <a:avLst/>
                              <a:gdLst>
                                <a:gd name="T0" fmla="*/ 212 w 250"/>
                                <a:gd name="T1" fmla="*/ 240 h 348"/>
                                <a:gd name="T2" fmla="*/ 131 w 250"/>
                                <a:gd name="T3" fmla="*/ 240 h 348"/>
                                <a:gd name="T4" fmla="*/ 141 w 250"/>
                                <a:gd name="T5" fmla="*/ 242 h 348"/>
                                <a:gd name="T6" fmla="*/ 151 w 250"/>
                                <a:gd name="T7" fmla="*/ 246 h 348"/>
                                <a:gd name="T8" fmla="*/ 199 w 250"/>
                                <a:gd name="T9" fmla="*/ 288 h 348"/>
                                <a:gd name="T10" fmla="*/ 249 w 250"/>
                                <a:gd name="T11" fmla="*/ 343 h 348"/>
                                <a:gd name="T12" fmla="*/ 212 w 250"/>
                                <a:gd name="T13" fmla="*/ 240 h 348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348">
                                  <a:moveTo>
                                    <a:pt x="212" y="240"/>
                                  </a:moveTo>
                                  <a:lnTo>
                                    <a:pt x="131" y="240"/>
                                  </a:lnTo>
                                  <a:lnTo>
                                    <a:pt x="141" y="242"/>
                                  </a:lnTo>
                                  <a:lnTo>
                                    <a:pt x="151" y="246"/>
                                  </a:lnTo>
                                  <a:lnTo>
                                    <a:pt x="199" y="288"/>
                                  </a:lnTo>
                                  <a:lnTo>
                                    <a:pt x="249" y="343"/>
                                  </a:lnTo>
                                  <a:lnTo>
                                    <a:pt x="21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93B9B6" id="Group 2377" o:spid="_x0000_s1026" style="width:12.5pt;height:76.9pt;mso-position-horizontal-relative:char;mso-position-vertical-relative:line" coordsize="250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">
                <v:group id="Group 2381" o:spid="_x0000_s1027" style="position:absolute;left:127;top:203;width:2;height:1293" coordorigin="127,203" coordsize="2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2382" o:spid="_x0000_s1028" style="position:absolute;left:127;top:203;width:2;height:1293;visibility:visible;mso-wrap-style:square;v-text-anchor:top" coordsize="2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" path="m,1293l,e" filled="f" strokecolor="#231f20" strokeweight="1.48908mm">
                    <v:path arrowok="t" o:connecttype="custom" o:connectlocs="0,1496;0,203" o:connectangles="0,0"/>
                  </v:shape>
                </v:group>
                <v:group id="Group 2378" o:spid="_x0000_s1029" style="position:absolute;width:250;height:348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2380" o:spid="_x0000_s1030" style="position:absolute;width:250;height:348;visibility:visible;mso-wrap-style:square;v-text-anchor:top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" path="m127,l,348,19,326,36,307,78,264r53,-24l212,240,127,xe" fillcolor="#231f20" stroked="f">
                    <v:path arrowok="t" o:connecttype="custom" o:connectlocs="127,0;0,348;19,326;36,307;78,264;131,240;212,240;127,0" o:connectangles="0,0,0,0,0,0,0,0"/>
                  </v:shape>
                  <v:shape id="Freeform 2379" o:spid="_x0000_s1031" style="position:absolute;width:250;height:348;visibility:visible;mso-wrap-style:square;v-text-anchor:top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" path="m212,240r-81,l141,242r10,4l199,288r50,55l212,240xe" fillcolor="#231f20" stroked="f">
                    <v:path arrowok="t" o:connecttype="custom" o:connectlocs="212,240;131,240;141,242;151,246;199,288;249,343;212,240" o:connectangles="0,0,0,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4478CD">
      <w:pPr>
        <w:spacing w:before="30"/>
        <w:ind w:right="463"/>
        <w:jc w:val="right"/>
        <w:rPr>
          <w:rFonts w:ascii="Calibri" w:eastAsia="Calibri" w:hAnsi="Calibri" w:cs="Calibri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-1262380</wp:posOffset>
                </wp:positionV>
                <wp:extent cx="2065020" cy="2394585"/>
                <wp:effectExtent l="0" t="0" r="0" b="0"/>
                <wp:wrapNone/>
                <wp:docPr id="2621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5020" cy="2394585"/>
                          <a:chOff x="3806" y="-1988"/>
                          <a:chExt cx="3252" cy="3771"/>
                        </a:xfrm>
                      </wpg:grpSpPr>
                      <pic:pic xmlns:pic="http://schemas.openxmlformats.org/drawingml/2006/picture">
                        <pic:nvPicPr>
                          <pic:cNvPr id="2622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-1988"/>
                            <a:ext cx="2104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23" name="Group 2374"/>
                        <wpg:cNvGrpSpPr>
                          <a:grpSpLocks/>
                        </wpg:cNvGrpSpPr>
                        <wpg:grpSpPr bwMode="auto">
                          <a:xfrm>
                            <a:off x="6924" y="-649"/>
                            <a:ext cx="2" cy="1293"/>
                            <a:chOff x="6924" y="-649"/>
                            <a:chExt cx="2" cy="1293"/>
                          </a:xfrm>
                        </wpg:grpSpPr>
                        <wps:wsp>
                          <wps:cNvPr id="2624" name="Freeform 2375"/>
                          <wps:cNvSpPr>
                            <a:spLocks/>
                          </wps:cNvSpPr>
                          <wps:spPr bwMode="auto">
                            <a:xfrm>
                              <a:off x="6924" y="-649"/>
                              <a:ext cx="2" cy="1293"/>
                            </a:xfrm>
                            <a:custGeom>
                              <a:avLst/>
                              <a:gdLst>
                                <a:gd name="T0" fmla="+- 0 -649 -649"/>
                                <a:gd name="T1" fmla="*/ -649 h 1293"/>
                                <a:gd name="T2" fmla="+- 0 644 -649"/>
                                <a:gd name="T3" fmla="*/ 644 h 1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3">
                                  <a:moveTo>
                                    <a:pt x="0" y="0"/>
                                  </a:moveTo>
                                  <a:lnTo>
                                    <a:pt x="0" y="1293"/>
                                  </a:lnTo>
                                </a:path>
                              </a:pathLst>
                            </a:custGeom>
                            <a:noFill/>
                            <a:ln w="5360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2369"/>
                        <wpg:cNvGrpSpPr>
                          <a:grpSpLocks/>
                        </wpg:cNvGrpSpPr>
                        <wpg:grpSpPr bwMode="auto">
                          <a:xfrm>
                            <a:off x="6801" y="499"/>
                            <a:ext cx="250" cy="348"/>
                            <a:chOff x="6801" y="499"/>
                            <a:chExt cx="250" cy="348"/>
                          </a:xfrm>
                        </wpg:grpSpPr>
                        <wps:wsp>
                          <wps:cNvPr id="2626" name="Freeform 2373"/>
                          <wps:cNvSpPr>
                            <a:spLocks/>
                          </wps:cNvSpPr>
                          <wps:spPr bwMode="auto">
                            <a:xfrm>
                              <a:off x="6801" y="499"/>
                              <a:ext cx="250" cy="348"/>
                            </a:xfrm>
                            <a:custGeom>
                              <a:avLst/>
                              <a:gdLst>
                                <a:gd name="T0" fmla="+- 0 6801 6801"/>
                                <a:gd name="T1" fmla="*/ T0 w 250"/>
                                <a:gd name="T2" fmla="+- 0 504 499"/>
                                <a:gd name="T3" fmla="*/ 504 h 348"/>
                                <a:gd name="T4" fmla="+- 0 6924 6801"/>
                                <a:gd name="T5" fmla="*/ T4 w 250"/>
                                <a:gd name="T6" fmla="+- 0 847 499"/>
                                <a:gd name="T7" fmla="*/ 847 h 348"/>
                                <a:gd name="T8" fmla="+- 0 7012 6801"/>
                                <a:gd name="T9" fmla="*/ T8 w 250"/>
                                <a:gd name="T10" fmla="+- 0 607 499"/>
                                <a:gd name="T11" fmla="*/ 607 h 348"/>
                                <a:gd name="T12" fmla="+- 0 6920 6801"/>
                                <a:gd name="T13" fmla="*/ T12 w 250"/>
                                <a:gd name="T14" fmla="+- 0 607 499"/>
                                <a:gd name="T15" fmla="*/ 607 h 348"/>
                                <a:gd name="T16" fmla="+- 0 6910 6801"/>
                                <a:gd name="T17" fmla="*/ T16 w 250"/>
                                <a:gd name="T18" fmla="+- 0 605 499"/>
                                <a:gd name="T19" fmla="*/ 605 h 348"/>
                                <a:gd name="T20" fmla="+- 0 6852 6801"/>
                                <a:gd name="T21" fmla="*/ T20 w 250"/>
                                <a:gd name="T22" fmla="+- 0 559 499"/>
                                <a:gd name="T23" fmla="*/ 559 h 348"/>
                                <a:gd name="T24" fmla="+- 0 6820 6801"/>
                                <a:gd name="T25" fmla="*/ T24 w 250"/>
                                <a:gd name="T26" fmla="+- 0 524 499"/>
                                <a:gd name="T27" fmla="*/ 524 h 348"/>
                                <a:gd name="T28" fmla="+- 0 6801 6801"/>
                                <a:gd name="T29" fmla="*/ T28 w 250"/>
                                <a:gd name="T30" fmla="+- 0 504 499"/>
                                <a:gd name="T31" fmla="*/ 50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348">
                                  <a:moveTo>
                                    <a:pt x="0" y="5"/>
                                  </a:moveTo>
                                  <a:lnTo>
                                    <a:pt x="123" y="348"/>
                                  </a:lnTo>
                                  <a:lnTo>
                                    <a:pt x="211" y="108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109" y="106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7" name="Freeform 2372"/>
                          <wps:cNvSpPr>
                            <a:spLocks/>
                          </wps:cNvSpPr>
                          <wps:spPr bwMode="auto">
                            <a:xfrm>
                              <a:off x="6801" y="499"/>
                              <a:ext cx="250" cy="348"/>
                            </a:xfrm>
                            <a:custGeom>
                              <a:avLst/>
                              <a:gdLst>
                                <a:gd name="T0" fmla="+- 0 7051 6801"/>
                                <a:gd name="T1" fmla="*/ T0 w 250"/>
                                <a:gd name="T2" fmla="+- 0 499 499"/>
                                <a:gd name="T3" fmla="*/ 499 h 348"/>
                                <a:gd name="T4" fmla="+- 0 7000 6801"/>
                                <a:gd name="T5" fmla="*/ T4 w 250"/>
                                <a:gd name="T6" fmla="+- 0 556 499"/>
                                <a:gd name="T7" fmla="*/ 556 h 348"/>
                                <a:gd name="T8" fmla="+- 0 6951 6801"/>
                                <a:gd name="T9" fmla="*/ T8 w 250"/>
                                <a:gd name="T10" fmla="+- 0 600 499"/>
                                <a:gd name="T11" fmla="*/ 600 h 348"/>
                                <a:gd name="T12" fmla="+- 0 6920 6801"/>
                                <a:gd name="T13" fmla="*/ T12 w 250"/>
                                <a:gd name="T14" fmla="+- 0 607 499"/>
                                <a:gd name="T15" fmla="*/ 607 h 348"/>
                                <a:gd name="T16" fmla="+- 0 7012 6801"/>
                                <a:gd name="T17" fmla="*/ T16 w 250"/>
                                <a:gd name="T18" fmla="+- 0 607 499"/>
                                <a:gd name="T19" fmla="*/ 607 h 348"/>
                                <a:gd name="T20" fmla="+- 0 7051 6801"/>
                                <a:gd name="T21" fmla="*/ T20 w 250"/>
                                <a:gd name="T22" fmla="+- 0 499 499"/>
                                <a:gd name="T23" fmla="*/ 499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348">
                                  <a:moveTo>
                                    <a:pt x="250" y="0"/>
                                  </a:moveTo>
                                  <a:lnTo>
                                    <a:pt x="199" y="57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19" y="108"/>
                                  </a:lnTo>
                                  <a:lnTo>
                                    <a:pt x="211" y="108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8" name="Picture 2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6" y="-790"/>
                              <a:ext cx="2843" cy="2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29" name="Text Box 23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" y="-835"/>
                              <a:ext cx="266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Open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8" o:spid="_x0000_s1130" style="position:absolute;left:0;text-align:left;margin-left:190.3pt;margin-top:-99.4pt;width:162.6pt;height:188.55pt;z-index:251510784;mso-position-horizontal-relative:page;mso-position-vertical-relative:text" coordorigin="3806,-1988" coordsize="3252,3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">
                <v:shape id="Picture 2376" o:spid="_x0000_s1131" type="#_x0000_t75" style="position:absolute;left:4793;top:-1988;width:2104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">
                  <v:imagedata r:id="rId116" o:title=""/>
                </v:shape>
                <v:group id="Group 2374" o:spid="_x0000_s1132" style="position:absolute;left:6924;top:-649;width:2;height:1293" coordorigin="6924,-649" coordsize="2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2375" o:spid="_x0000_s1133" style="position:absolute;left:6924;top:-649;width:2;height:1293;visibility:visible;mso-wrap-style:square;v-text-anchor:top" coordsize="2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" path="m,l,1293e" filled="f" strokecolor="#231f20" strokeweight="1.48908mm">
                    <v:path arrowok="t" o:connecttype="custom" o:connectlocs="0,-649;0,644" o:connectangles="0,0"/>
                  </v:shape>
                </v:group>
                <v:group id="Group 2369" o:spid="_x0000_s1134" style="position:absolute;left:6801;top:499;width:250;height:348" coordorigin="6801,499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2373" o:spid="_x0000_s1135" style="position:absolute;left:6801;top:499;width:250;height:348;visibility:visible;mso-wrap-style:square;v-text-anchor:top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" path="m,5l123,348,211,108r-92,l109,106,51,60,19,25,,5xe" fillcolor="#231f20" stroked="f">
                    <v:path arrowok="t" o:connecttype="custom" o:connectlocs="0,504;123,847;211,607;119,607;109,605;51,559;19,524;0,504" o:connectangles="0,0,0,0,0,0,0,0"/>
                  </v:shape>
                  <v:shape id="Freeform 2372" o:spid="_x0000_s1136" style="position:absolute;left:6801;top:499;width:250;height:348;visibility:visible;mso-wrap-style:square;v-text-anchor:top" coordsize="25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" path="m250,l199,57r-49,44l119,108r92,l250,xe" fillcolor="#231f20" stroked="f">
                    <v:path arrowok="t" o:connecttype="custom" o:connectlocs="250,499;199,556;150,600;119,607;211,607;250,499" o:connectangles="0,0,0,0,0,0"/>
                  </v:shape>
                  <v:shape id="Picture 2371" o:spid="_x0000_s1137" type="#_x0000_t75" style="position:absolute;left:3806;top:-790;width:2843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">
                    <v:imagedata r:id="rId117" o:title=""/>
                  </v:shape>
                  <v:shape id="Text Box 2370" o:spid="_x0000_s1138" type="#_x0000_t202" style="position:absolute;left:6792;top:-835;width:266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us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ixdwPNNfAJy/QsAAP//AwBQSwECLQAUAAYACAAAACEA2+H2y+4AAACFAQAAEwAAAAAAAAAA&#10;AAAAAAAAAAAAW0NvbnRlbnRfVHlwZXNdLnhtbFBLAQItABQABgAIAAAAIQBa9CxbvwAAABUBAAAL&#10;AAAAAAAAAAAAAAAAAB8BAABfcmVscy8ucmVsc1BLAQItABQABgAIAAAAIQC2NiusxQAAAN0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Open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rPr>
          <w:rFonts w:ascii="Calibri"/>
          <w:color w:val="231F20"/>
          <w:spacing w:val="-1"/>
          <w:w w:val="95"/>
          <w:sz w:val="12"/>
        </w:rPr>
        <w:t>Lock</w:t>
      </w:r>
    </w:p>
    <w:p w:rsidR="00FF438E" w:rsidRPr="00A136BC" w:rsidRDefault="00FF438E">
      <w:pPr>
        <w:jc w:val="right"/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12398E" w:rsidP="00995A2D">
      <w:pPr>
        <w:pStyle w:val="1"/>
        <w:numPr>
          <w:ilvl w:val="0"/>
          <w:numId w:val="38"/>
        </w:numPr>
        <w:tabs>
          <w:tab w:val="left" w:pos="448"/>
        </w:tabs>
        <w:rPr>
          <w:rFonts w:cs="Calibri"/>
          <w:b w:val="0"/>
          <w:bCs w:val="0"/>
        </w:rPr>
      </w:pPr>
      <w:r w:rsidRPr="00A136BC">
        <w:rPr>
          <w:color w:val="231F20"/>
          <w:spacing w:val="-3"/>
        </w:rPr>
        <w:t>Сенсорная панель. Считыватель</w:t>
      </w:r>
    </w:p>
    <w:p w:rsidR="00FF438E" w:rsidRPr="00A136BC" w:rsidRDefault="0012398E" w:rsidP="0012398E">
      <w:pPr>
        <w:pStyle w:val="2"/>
        <w:tabs>
          <w:tab w:val="left" w:pos="454"/>
        </w:tabs>
        <w:spacing w:before="112"/>
        <w:ind w:left="466" w:firstLine="0"/>
        <w:rPr>
          <w:color w:val="231F20"/>
          <w:spacing w:val="-1"/>
        </w:rPr>
      </w:pPr>
      <w:r w:rsidRPr="00A136BC">
        <w:rPr>
          <w:color w:val="231F20"/>
          <w:spacing w:val="-1"/>
        </w:rPr>
        <w:t>4.1 Монтаж считывателя информации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12398E" w:rsidRPr="00A136BC" w:rsidRDefault="0012398E" w:rsidP="0012398E">
      <w:pPr>
        <w:pStyle w:val="a3"/>
        <w:ind w:left="106"/>
      </w:pPr>
      <w:r w:rsidRPr="00A136BC">
        <w:t>Перед началом, выберите место, где считыватель информации быть установлен.</w:t>
      </w:r>
    </w:p>
    <w:p w:rsidR="0012398E" w:rsidRPr="00A136BC" w:rsidRDefault="0012398E" w:rsidP="0012398E">
      <w:pPr>
        <w:pStyle w:val="a3"/>
        <w:ind w:left="106"/>
      </w:pPr>
      <w:r w:rsidRPr="00A136BC">
        <w:t>• Прикрепите опорную плиту считывателя информации к стене.</w:t>
      </w:r>
    </w:p>
    <w:p w:rsidR="00FF438E" w:rsidRPr="00A136BC" w:rsidRDefault="0012398E" w:rsidP="0012398E">
      <w:pPr>
        <w:pStyle w:val="a3"/>
        <w:spacing w:before="0"/>
        <w:ind w:left="106"/>
      </w:pPr>
      <w:r w:rsidRPr="00A136BC">
        <w:t>• Используйте 4 винта и дюбели или двустороннюю клейкую ленту.</w:t>
      </w:r>
    </w:p>
    <w:p w:rsidR="00FF438E" w:rsidRPr="00A136BC" w:rsidRDefault="004478CD" w:rsidP="0012398E">
      <w:pPr>
        <w:pStyle w:val="a3"/>
        <w:tabs>
          <w:tab w:val="left" w:pos="277"/>
        </w:tabs>
        <w:spacing w:before="24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39370</wp:posOffset>
                </wp:positionV>
                <wp:extent cx="1110615" cy="1938020"/>
                <wp:effectExtent l="0" t="0" r="0" b="5080"/>
                <wp:wrapNone/>
                <wp:docPr id="2260" name="Group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615" cy="1938020"/>
                          <a:chOff x="5806" y="62"/>
                          <a:chExt cx="1749" cy="3052"/>
                        </a:xfrm>
                      </wpg:grpSpPr>
                      <wpg:grpSp>
                        <wpg:cNvPr id="2261" name="Group 2366"/>
                        <wpg:cNvGrpSpPr>
                          <a:grpSpLocks/>
                        </wpg:cNvGrpSpPr>
                        <wpg:grpSpPr bwMode="auto">
                          <a:xfrm>
                            <a:off x="6481" y="64"/>
                            <a:ext cx="1073" cy="3048"/>
                            <a:chOff x="6481" y="64"/>
                            <a:chExt cx="1073" cy="3048"/>
                          </a:xfrm>
                        </wpg:grpSpPr>
                        <wps:wsp>
                          <wps:cNvPr id="2262" name="Freeform 2367"/>
                          <wps:cNvSpPr>
                            <a:spLocks/>
                          </wps:cNvSpPr>
                          <wps:spPr bwMode="auto">
                            <a:xfrm>
                              <a:off x="6481" y="64"/>
                              <a:ext cx="1073" cy="3048"/>
                            </a:xfrm>
                            <a:custGeom>
                              <a:avLst/>
                              <a:gdLst>
                                <a:gd name="T0" fmla="+- 0 6481 6481"/>
                                <a:gd name="T1" fmla="*/ T0 w 1073"/>
                                <a:gd name="T2" fmla="+- 0 2492 64"/>
                                <a:gd name="T3" fmla="*/ 2492 h 3048"/>
                                <a:gd name="T4" fmla="+- 0 7553 6481"/>
                                <a:gd name="T5" fmla="*/ T4 w 1073"/>
                                <a:gd name="T6" fmla="+- 0 3111 64"/>
                                <a:gd name="T7" fmla="*/ 3111 h 3048"/>
                                <a:gd name="T8" fmla="+- 0 7553 6481"/>
                                <a:gd name="T9" fmla="*/ T8 w 1073"/>
                                <a:gd name="T10" fmla="+- 0 683 64"/>
                                <a:gd name="T11" fmla="*/ 683 h 3048"/>
                                <a:gd name="T12" fmla="+- 0 6481 6481"/>
                                <a:gd name="T13" fmla="*/ T12 w 1073"/>
                                <a:gd name="T14" fmla="+- 0 64 64"/>
                                <a:gd name="T15" fmla="*/ 64 h 3048"/>
                                <a:gd name="T16" fmla="+- 0 6481 6481"/>
                                <a:gd name="T17" fmla="*/ T16 w 1073"/>
                                <a:gd name="T18" fmla="+- 0 2492 64"/>
                                <a:gd name="T19" fmla="*/ 2492 h 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3048">
                                  <a:moveTo>
                                    <a:pt x="0" y="2428"/>
                                  </a:moveTo>
                                  <a:lnTo>
                                    <a:pt x="1072" y="3047"/>
                                  </a:lnTo>
                                  <a:lnTo>
                                    <a:pt x="1072" y="6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364"/>
                        <wpg:cNvGrpSpPr>
                          <a:grpSpLocks/>
                        </wpg:cNvGrpSpPr>
                        <wpg:grpSpPr bwMode="auto">
                          <a:xfrm>
                            <a:off x="6850" y="2214"/>
                            <a:ext cx="11" cy="6"/>
                            <a:chOff x="6850" y="2214"/>
                            <a:chExt cx="11" cy="6"/>
                          </a:xfrm>
                        </wpg:grpSpPr>
                        <wps:wsp>
                          <wps:cNvPr id="2264" name="Freeform 2365"/>
                          <wps:cNvSpPr>
                            <a:spLocks/>
                          </wps:cNvSpPr>
                          <wps:spPr bwMode="auto">
                            <a:xfrm>
                              <a:off x="6850" y="2214"/>
                              <a:ext cx="11" cy="6"/>
                            </a:xfrm>
                            <a:custGeom>
                              <a:avLst/>
                              <a:gdLst>
                                <a:gd name="T0" fmla="+- 0 6850 6850"/>
                                <a:gd name="T1" fmla="*/ T0 w 11"/>
                                <a:gd name="T2" fmla="+- 0 2220 2214"/>
                                <a:gd name="T3" fmla="*/ 2220 h 6"/>
                                <a:gd name="T4" fmla="+- 0 6860 6850"/>
                                <a:gd name="T5" fmla="*/ T4 w 11"/>
                                <a:gd name="T6" fmla="+- 0 2214 2214"/>
                                <a:gd name="T7" fmla="*/ 221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6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362"/>
                        <wpg:cNvGrpSpPr>
                          <a:grpSpLocks/>
                        </wpg:cNvGrpSpPr>
                        <wpg:grpSpPr bwMode="auto">
                          <a:xfrm>
                            <a:off x="7169" y="2393"/>
                            <a:ext cx="21" cy="14"/>
                            <a:chOff x="7169" y="2393"/>
                            <a:chExt cx="21" cy="14"/>
                          </a:xfrm>
                        </wpg:grpSpPr>
                        <wps:wsp>
                          <wps:cNvPr id="2266" name="Freeform 2363"/>
                          <wps:cNvSpPr>
                            <a:spLocks/>
                          </wps:cNvSpPr>
                          <wps:spPr bwMode="auto">
                            <a:xfrm>
                              <a:off x="7169" y="2393"/>
                              <a:ext cx="21" cy="14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21"/>
                                <a:gd name="T2" fmla="+- 0 2406 2393"/>
                                <a:gd name="T3" fmla="*/ 2406 h 14"/>
                                <a:gd name="T4" fmla="+- 0 7189 7169"/>
                                <a:gd name="T5" fmla="*/ T4 w 21"/>
                                <a:gd name="T6" fmla="+- 0 2393 2393"/>
                                <a:gd name="T7" fmla="*/ 23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3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360"/>
                        <wpg:cNvGrpSpPr>
                          <a:grpSpLocks/>
                        </wpg:cNvGrpSpPr>
                        <wpg:grpSpPr bwMode="auto">
                          <a:xfrm>
                            <a:off x="6859" y="873"/>
                            <a:ext cx="21" cy="12"/>
                            <a:chOff x="6859" y="873"/>
                            <a:chExt cx="21" cy="12"/>
                          </a:xfrm>
                        </wpg:grpSpPr>
                        <wps:wsp>
                          <wps:cNvPr id="2268" name="Freeform 2361"/>
                          <wps:cNvSpPr>
                            <a:spLocks/>
                          </wps:cNvSpPr>
                          <wps:spPr bwMode="auto">
                            <a:xfrm>
                              <a:off x="6859" y="873"/>
                              <a:ext cx="21" cy="12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21"/>
                                <a:gd name="T2" fmla="+- 0 885 873"/>
                                <a:gd name="T3" fmla="*/ 885 h 12"/>
                                <a:gd name="T4" fmla="+- 0 6879 6859"/>
                                <a:gd name="T5" fmla="*/ T4 w 21"/>
                                <a:gd name="T6" fmla="+- 0 873 873"/>
                                <a:gd name="T7" fmla="*/ 87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2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358"/>
                        <wpg:cNvGrpSpPr>
                          <a:grpSpLocks/>
                        </wpg:cNvGrpSpPr>
                        <wpg:grpSpPr bwMode="auto">
                          <a:xfrm>
                            <a:off x="7160" y="1047"/>
                            <a:ext cx="21" cy="12"/>
                            <a:chOff x="7160" y="1047"/>
                            <a:chExt cx="21" cy="12"/>
                          </a:xfrm>
                        </wpg:grpSpPr>
                        <wps:wsp>
                          <wps:cNvPr id="2270" name="Freeform 2359"/>
                          <wps:cNvSpPr>
                            <a:spLocks/>
                          </wps:cNvSpPr>
                          <wps:spPr bwMode="auto">
                            <a:xfrm>
                              <a:off x="7160" y="1047"/>
                              <a:ext cx="21" cy="1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21"/>
                                <a:gd name="T2" fmla="+- 0 1059 1047"/>
                                <a:gd name="T3" fmla="*/ 1059 h 12"/>
                                <a:gd name="T4" fmla="+- 0 7180 7160"/>
                                <a:gd name="T5" fmla="*/ T4 w 21"/>
                                <a:gd name="T6" fmla="+- 0 1047 1047"/>
                                <a:gd name="T7" fmla="*/ 104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2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356"/>
                        <wpg:cNvGrpSpPr>
                          <a:grpSpLocks/>
                        </wpg:cNvGrpSpPr>
                        <wpg:grpSpPr bwMode="auto">
                          <a:xfrm>
                            <a:off x="6947" y="2426"/>
                            <a:ext cx="12" cy="21"/>
                            <a:chOff x="6947" y="2426"/>
                            <a:chExt cx="12" cy="21"/>
                          </a:xfrm>
                        </wpg:grpSpPr>
                        <wps:wsp>
                          <wps:cNvPr id="2272" name="Freeform 2357"/>
                          <wps:cNvSpPr>
                            <a:spLocks/>
                          </wps:cNvSpPr>
                          <wps:spPr bwMode="auto">
                            <a:xfrm>
                              <a:off x="6947" y="2426"/>
                              <a:ext cx="12" cy="21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12"/>
                                <a:gd name="T2" fmla="+- 0 2426 2426"/>
                                <a:gd name="T3" fmla="*/ 2426 h 21"/>
                                <a:gd name="T4" fmla="+- 0 6959 6947"/>
                                <a:gd name="T5" fmla="*/ T4 w 12"/>
                                <a:gd name="T6" fmla="+- 0 2446 2426"/>
                                <a:gd name="T7" fmla="*/ 244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354"/>
                        <wpg:cNvGrpSpPr>
                          <a:grpSpLocks/>
                        </wpg:cNvGrpSpPr>
                        <wpg:grpSpPr bwMode="auto">
                          <a:xfrm>
                            <a:off x="6918" y="2527"/>
                            <a:ext cx="3" cy="3"/>
                            <a:chOff x="6918" y="2527"/>
                            <a:chExt cx="3" cy="3"/>
                          </a:xfrm>
                        </wpg:grpSpPr>
                        <wps:wsp>
                          <wps:cNvPr id="2274" name="Freeform 2355"/>
                          <wps:cNvSpPr>
                            <a:spLocks/>
                          </wps:cNvSpPr>
                          <wps:spPr bwMode="auto">
                            <a:xfrm>
                              <a:off x="6918" y="2527"/>
                              <a:ext cx="3" cy="3"/>
                            </a:xfrm>
                            <a:custGeom>
                              <a:avLst/>
                              <a:gdLst>
                                <a:gd name="T0" fmla="+- 0 6921 6918"/>
                                <a:gd name="T1" fmla="*/ T0 w 3"/>
                                <a:gd name="T2" fmla="+- 0 2527 2527"/>
                                <a:gd name="T3" fmla="*/ 2527 h 3"/>
                                <a:gd name="T4" fmla="+- 0 6918 6918"/>
                                <a:gd name="T5" fmla="*/ T4 w 3"/>
                                <a:gd name="T6" fmla="+- 0 2530 2527"/>
                                <a:gd name="T7" fmla="*/ 253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352"/>
                        <wpg:cNvGrpSpPr>
                          <a:grpSpLocks/>
                        </wpg:cNvGrpSpPr>
                        <wpg:grpSpPr bwMode="auto">
                          <a:xfrm>
                            <a:off x="6935" y="2523"/>
                            <a:ext cx="24" cy="14"/>
                            <a:chOff x="6935" y="2523"/>
                            <a:chExt cx="24" cy="14"/>
                          </a:xfrm>
                        </wpg:grpSpPr>
                        <wps:wsp>
                          <wps:cNvPr id="2276" name="Freeform 2353"/>
                          <wps:cNvSpPr>
                            <a:spLocks/>
                          </wps:cNvSpPr>
                          <wps:spPr bwMode="auto">
                            <a:xfrm>
                              <a:off x="6935" y="2523"/>
                              <a:ext cx="24" cy="14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24"/>
                                <a:gd name="T2" fmla="+- 0 2536 2523"/>
                                <a:gd name="T3" fmla="*/ 2536 h 14"/>
                                <a:gd name="T4" fmla="+- 0 6959 6935"/>
                                <a:gd name="T5" fmla="*/ T4 w 24"/>
                                <a:gd name="T6" fmla="+- 0 2523 2523"/>
                                <a:gd name="T7" fmla="*/ 25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0" y="13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350"/>
                        <wpg:cNvGrpSpPr>
                          <a:grpSpLocks/>
                        </wpg:cNvGrpSpPr>
                        <wpg:grpSpPr bwMode="auto">
                          <a:xfrm>
                            <a:off x="6818" y="2155"/>
                            <a:ext cx="18" cy="27"/>
                            <a:chOff x="6818" y="2155"/>
                            <a:chExt cx="18" cy="27"/>
                          </a:xfrm>
                        </wpg:grpSpPr>
                        <wps:wsp>
                          <wps:cNvPr id="2278" name="Freeform 2351"/>
                          <wps:cNvSpPr>
                            <a:spLocks/>
                          </wps:cNvSpPr>
                          <wps:spPr bwMode="auto">
                            <a:xfrm>
                              <a:off x="6818" y="2155"/>
                              <a:ext cx="18" cy="27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18"/>
                                <a:gd name="T2" fmla="+- 0 2155 2155"/>
                                <a:gd name="T3" fmla="*/ 2155 h 27"/>
                                <a:gd name="T4" fmla="+- 0 6818 6818"/>
                                <a:gd name="T5" fmla="*/ T4 w 18"/>
                                <a:gd name="T6" fmla="+- 0 2156 2155"/>
                                <a:gd name="T7" fmla="*/ 2156 h 27"/>
                                <a:gd name="T8" fmla="+- 0 6823 6818"/>
                                <a:gd name="T9" fmla="*/ T8 w 18"/>
                                <a:gd name="T10" fmla="+- 0 2167 2155"/>
                                <a:gd name="T11" fmla="*/ 2167 h 27"/>
                                <a:gd name="T12" fmla="+- 0 6828 6818"/>
                                <a:gd name="T13" fmla="*/ T12 w 18"/>
                                <a:gd name="T14" fmla="+- 0 2175 2155"/>
                                <a:gd name="T15" fmla="*/ 2175 h 27"/>
                                <a:gd name="T16" fmla="+- 0 6836 6818"/>
                                <a:gd name="T17" fmla="*/ T16 w 18"/>
                                <a:gd name="T18" fmla="+- 0 2181 2155"/>
                                <a:gd name="T19" fmla="*/ 218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2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348"/>
                        <wpg:cNvGrpSpPr>
                          <a:grpSpLocks/>
                        </wpg:cNvGrpSpPr>
                        <wpg:grpSpPr bwMode="auto">
                          <a:xfrm>
                            <a:off x="6836" y="2181"/>
                            <a:ext cx="25" cy="15"/>
                            <a:chOff x="6836" y="2181"/>
                            <a:chExt cx="25" cy="15"/>
                          </a:xfrm>
                        </wpg:grpSpPr>
                        <wps:wsp>
                          <wps:cNvPr id="2280" name="Freeform 2349"/>
                          <wps:cNvSpPr>
                            <a:spLocks/>
                          </wps:cNvSpPr>
                          <wps:spPr bwMode="auto">
                            <a:xfrm>
                              <a:off x="6836" y="2181"/>
                              <a:ext cx="25" cy="15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25"/>
                                <a:gd name="T2" fmla="+- 0 2181 2181"/>
                                <a:gd name="T3" fmla="*/ 2181 h 15"/>
                                <a:gd name="T4" fmla="+- 0 6860 6836"/>
                                <a:gd name="T5" fmla="*/ T4 w 25"/>
                                <a:gd name="T6" fmla="+- 0 2196 2181"/>
                                <a:gd name="T7" fmla="*/ 219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4" y="1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346"/>
                        <wpg:cNvGrpSpPr>
                          <a:grpSpLocks/>
                        </wpg:cNvGrpSpPr>
                        <wpg:grpSpPr bwMode="auto">
                          <a:xfrm>
                            <a:off x="6959" y="2517"/>
                            <a:ext cx="21" cy="6"/>
                            <a:chOff x="6959" y="2517"/>
                            <a:chExt cx="21" cy="6"/>
                          </a:xfrm>
                        </wpg:grpSpPr>
                        <wps:wsp>
                          <wps:cNvPr id="2282" name="Freeform 2347"/>
                          <wps:cNvSpPr>
                            <a:spLocks/>
                          </wps:cNvSpPr>
                          <wps:spPr bwMode="auto">
                            <a:xfrm>
                              <a:off x="6959" y="2517"/>
                              <a:ext cx="21" cy="6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21"/>
                                <a:gd name="T2" fmla="+- 0 2523 2517"/>
                                <a:gd name="T3" fmla="*/ 2523 h 6"/>
                                <a:gd name="T4" fmla="+- 0 6963 6959"/>
                                <a:gd name="T5" fmla="*/ T4 w 21"/>
                                <a:gd name="T6" fmla="+- 0 2520 2517"/>
                                <a:gd name="T7" fmla="*/ 2520 h 6"/>
                                <a:gd name="T8" fmla="+- 0 6966 6959"/>
                                <a:gd name="T9" fmla="*/ T8 w 21"/>
                                <a:gd name="T10" fmla="+- 0 2519 2517"/>
                                <a:gd name="T11" fmla="*/ 2519 h 6"/>
                                <a:gd name="T12" fmla="+- 0 6970 6959"/>
                                <a:gd name="T13" fmla="*/ T12 w 21"/>
                                <a:gd name="T14" fmla="+- 0 2519 2517"/>
                                <a:gd name="T15" fmla="*/ 2519 h 6"/>
                                <a:gd name="T16" fmla="+- 0 6976 6959"/>
                                <a:gd name="T17" fmla="*/ T16 w 21"/>
                                <a:gd name="T18" fmla="+- 0 2517 2517"/>
                                <a:gd name="T19" fmla="*/ 2517 h 6"/>
                                <a:gd name="T20" fmla="+- 0 6979 6959"/>
                                <a:gd name="T21" fmla="*/ T20 w 21"/>
                                <a:gd name="T22" fmla="+- 0 2517 2517"/>
                                <a:gd name="T23" fmla="*/ 25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344"/>
                        <wpg:cNvGrpSpPr>
                          <a:grpSpLocks/>
                        </wpg:cNvGrpSpPr>
                        <wpg:grpSpPr bwMode="auto">
                          <a:xfrm>
                            <a:off x="6804" y="2222"/>
                            <a:ext cx="6" cy="3"/>
                            <a:chOff x="6804" y="2222"/>
                            <a:chExt cx="6" cy="3"/>
                          </a:xfrm>
                        </wpg:grpSpPr>
                        <wps:wsp>
                          <wps:cNvPr id="2284" name="Freeform 2345"/>
                          <wps:cNvSpPr>
                            <a:spLocks/>
                          </wps:cNvSpPr>
                          <wps:spPr bwMode="auto">
                            <a:xfrm>
                              <a:off x="6804" y="2222"/>
                              <a:ext cx="6" cy="3"/>
                            </a:xfrm>
                            <a:custGeom>
                              <a:avLst/>
                              <a:gdLst>
                                <a:gd name="T0" fmla="+- 0 6809 6804"/>
                                <a:gd name="T1" fmla="*/ T0 w 6"/>
                                <a:gd name="T2" fmla="+- 0 2222 2222"/>
                                <a:gd name="T3" fmla="*/ 2222 h 3"/>
                                <a:gd name="T4" fmla="+- 0 6804 6804"/>
                                <a:gd name="T5" fmla="*/ T4 w 6"/>
                                <a:gd name="T6" fmla="+- 0 2225 2222"/>
                                <a:gd name="T7" fmla="*/ 222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342"/>
                        <wpg:cNvGrpSpPr>
                          <a:grpSpLocks/>
                        </wpg:cNvGrpSpPr>
                        <wpg:grpSpPr bwMode="auto">
                          <a:xfrm>
                            <a:off x="6959" y="2446"/>
                            <a:ext cx="35" cy="21"/>
                            <a:chOff x="6959" y="2446"/>
                            <a:chExt cx="35" cy="21"/>
                          </a:xfrm>
                        </wpg:grpSpPr>
                        <wps:wsp>
                          <wps:cNvPr id="2286" name="Freeform 2343"/>
                          <wps:cNvSpPr>
                            <a:spLocks/>
                          </wps:cNvSpPr>
                          <wps:spPr bwMode="auto">
                            <a:xfrm>
                              <a:off x="6959" y="2446"/>
                              <a:ext cx="35" cy="21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35"/>
                                <a:gd name="T2" fmla="+- 0 2446 2446"/>
                                <a:gd name="T3" fmla="*/ 2446 h 21"/>
                                <a:gd name="T4" fmla="+- 0 6993 6959"/>
                                <a:gd name="T5" fmla="*/ T4 w 35"/>
                                <a:gd name="T6" fmla="+- 0 2466 2446"/>
                                <a:gd name="T7" fmla="*/ 246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21">
                                  <a:moveTo>
                                    <a:pt x="0" y="0"/>
                                  </a:moveTo>
                                  <a:lnTo>
                                    <a:pt x="34" y="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340"/>
                        <wpg:cNvGrpSpPr>
                          <a:grpSpLocks/>
                        </wpg:cNvGrpSpPr>
                        <wpg:grpSpPr bwMode="auto">
                          <a:xfrm>
                            <a:off x="6935" y="2487"/>
                            <a:ext cx="24" cy="14"/>
                            <a:chOff x="6935" y="2487"/>
                            <a:chExt cx="24" cy="14"/>
                          </a:xfrm>
                        </wpg:grpSpPr>
                        <wps:wsp>
                          <wps:cNvPr id="2288" name="Freeform 2341"/>
                          <wps:cNvSpPr>
                            <a:spLocks/>
                          </wps:cNvSpPr>
                          <wps:spPr bwMode="auto">
                            <a:xfrm>
                              <a:off x="6935" y="2487"/>
                              <a:ext cx="24" cy="14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24"/>
                                <a:gd name="T2" fmla="+- 0 2500 2487"/>
                                <a:gd name="T3" fmla="*/ 2500 h 14"/>
                                <a:gd name="T4" fmla="+- 0 6959 6935"/>
                                <a:gd name="T5" fmla="*/ T4 w 24"/>
                                <a:gd name="T6" fmla="+- 0 2487 2487"/>
                                <a:gd name="T7" fmla="*/ 248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0" y="13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338"/>
                        <wpg:cNvGrpSpPr>
                          <a:grpSpLocks/>
                        </wpg:cNvGrpSpPr>
                        <wpg:grpSpPr bwMode="auto">
                          <a:xfrm>
                            <a:off x="6959" y="2482"/>
                            <a:ext cx="35" cy="5"/>
                            <a:chOff x="6959" y="2482"/>
                            <a:chExt cx="35" cy="5"/>
                          </a:xfrm>
                        </wpg:grpSpPr>
                        <wps:wsp>
                          <wps:cNvPr id="2290" name="Freeform 2339"/>
                          <wps:cNvSpPr>
                            <a:spLocks/>
                          </wps:cNvSpPr>
                          <wps:spPr bwMode="auto">
                            <a:xfrm>
                              <a:off x="6959" y="2482"/>
                              <a:ext cx="35" cy="5"/>
                            </a:xfrm>
                            <a:custGeom>
                              <a:avLst/>
                              <a:gdLst>
                                <a:gd name="T0" fmla="+- 0 6993 6959"/>
                                <a:gd name="T1" fmla="*/ T0 w 35"/>
                                <a:gd name="T2" fmla="+- 0 2485 2482"/>
                                <a:gd name="T3" fmla="*/ 2485 h 5"/>
                                <a:gd name="T4" fmla="+- 0 6989 6959"/>
                                <a:gd name="T5" fmla="*/ T4 w 35"/>
                                <a:gd name="T6" fmla="+- 0 2484 2482"/>
                                <a:gd name="T7" fmla="*/ 2484 h 5"/>
                                <a:gd name="T8" fmla="+- 0 6985 6959"/>
                                <a:gd name="T9" fmla="*/ T8 w 35"/>
                                <a:gd name="T10" fmla="+- 0 2482 2482"/>
                                <a:gd name="T11" fmla="*/ 2482 h 5"/>
                                <a:gd name="T12" fmla="+- 0 6980 6959"/>
                                <a:gd name="T13" fmla="*/ T12 w 35"/>
                                <a:gd name="T14" fmla="+- 0 2482 2482"/>
                                <a:gd name="T15" fmla="*/ 2482 h 5"/>
                                <a:gd name="T16" fmla="+- 0 6976 6959"/>
                                <a:gd name="T17" fmla="*/ T16 w 35"/>
                                <a:gd name="T18" fmla="+- 0 2482 2482"/>
                                <a:gd name="T19" fmla="*/ 2482 h 5"/>
                                <a:gd name="T20" fmla="+- 0 6970 6959"/>
                                <a:gd name="T21" fmla="*/ T20 w 35"/>
                                <a:gd name="T22" fmla="+- 0 2482 2482"/>
                                <a:gd name="T23" fmla="*/ 2482 h 5"/>
                                <a:gd name="T24" fmla="+- 0 6966 6959"/>
                                <a:gd name="T25" fmla="*/ T24 w 35"/>
                                <a:gd name="T26" fmla="+- 0 2484 2482"/>
                                <a:gd name="T27" fmla="*/ 2484 h 5"/>
                                <a:gd name="T28" fmla="+- 0 6963 6959"/>
                                <a:gd name="T29" fmla="*/ T28 w 35"/>
                                <a:gd name="T30" fmla="+- 0 2485 2482"/>
                                <a:gd name="T31" fmla="*/ 2485 h 5"/>
                                <a:gd name="T32" fmla="+- 0 6959 6959"/>
                                <a:gd name="T33" fmla="*/ T32 w 35"/>
                                <a:gd name="T34" fmla="+- 0 2487 2482"/>
                                <a:gd name="T35" fmla="*/ 248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5">
                                  <a:moveTo>
                                    <a:pt x="34" y="3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336"/>
                        <wpg:cNvGrpSpPr>
                          <a:grpSpLocks/>
                        </wpg:cNvGrpSpPr>
                        <wpg:grpSpPr bwMode="auto">
                          <a:xfrm>
                            <a:off x="6973" y="2508"/>
                            <a:ext cx="21" cy="12"/>
                            <a:chOff x="6973" y="2508"/>
                            <a:chExt cx="21" cy="12"/>
                          </a:xfrm>
                        </wpg:grpSpPr>
                        <wps:wsp>
                          <wps:cNvPr id="2292" name="Freeform 2337"/>
                          <wps:cNvSpPr>
                            <a:spLocks/>
                          </wps:cNvSpPr>
                          <wps:spPr bwMode="auto">
                            <a:xfrm>
                              <a:off x="6973" y="2508"/>
                              <a:ext cx="21" cy="12"/>
                            </a:xfrm>
                            <a:custGeom>
                              <a:avLst/>
                              <a:gdLst>
                                <a:gd name="T0" fmla="+- 0 6993 6973"/>
                                <a:gd name="T1" fmla="*/ T0 w 21"/>
                                <a:gd name="T2" fmla="+- 0 2508 2508"/>
                                <a:gd name="T3" fmla="*/ 2508 h 12"/>
                                <a:gd name="T4" fmla="+- 0 6973 6973"/>
                                <a:gd name="T5" fmla="*/ T4 w 21"/>
                                <a:gd name="T6" fmla="+- 0 2520 2508"/>
                                <a:gd name="T7" fmla="*/ 252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334"/>
                        <wpg:cNvGrpSpPr>
                          <a:grpSpLocks/>
                        </wpg:cNvGrpSpPr>
                        <wpg:grpSpPr bwMode="auto">
                          <a:xfrm>
                            <a:off x="6943" y="2446"/>
                            <a:ext cx="16" cy="11"/>
                            <a:chOff x="6943" y="2446"/>
                            <a:chExt cx="16" cy="11"/>
                          </a:xfrm>
                        </wpg:grpSpPr>
                        <wps:wsp>
                          <wps:cNvPr id="2294" name="Freeform 2335"/>
                          <wps:cNvSpPr>
                            <a:spLocks/>
                          </wps:cNvSpPr>
                          <wps:spPr bwMode="auto">
                            <a:xfrm>
                              <a:off x="6943" y="2446"/>
                              <a:ext cx="16" cy="11"/>
                            </a:xfrm>
                            <a:custGeom>
                              <a:avLst/>
                              <a:gdLst>
                                <a:gd name="T0" fmla="+- 0 6959 6943"/>
                                <a:gd name="T1" fmla="*/ T0 w 16"/>
                                <a:gd name="T2" fmla="+- 0 2446 2446"/>
                                <a:gd name="T3" fmla="*/ 2446 h 11"/>
                                <a:gd name="T4" fmla="+- 0 6943 6943"/>
                                <a:gd name="T5" fmla="*/ T4 w 16"/>
                                <a:gd name="T6" fmla="+- 0 2456 2446"/>
                                <a:gd name="T7" fmla="*/ 245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6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332"/>
                        <wpg:cNvGrpSpPr>
                          <a:grpSpLocks/>
                        </wpg:cNvGrpSpPr>
                        <wpg:grpSpPr bwMode="auto">
                          <a:xfrm>
                            <a:off x="6769" y="2126"/>
                            <a:ext cx="41" cy="96"/>
                            <a:chOff x="6769" y="2126"/>
                            <a:chExt cx="41" cy="96"/>
                          </a:xfrm>
                        </wpg:grpSpPr>
                        <wps:wsp>
                          <wps:cNvPr id="2296" name="Freeform 2333"/>
                          <wps:cNvSpPr>
                            <a:spLocks/>
                          </wps:cNvSpPr>
                          <wps:spPr bwMode="auto">
                            <a:xfrm>
                              <a:off x="6769" y="2126"/>
                              <a:ext cx="41" cy="96"/>
                            </a:xfrm>
                            <a:custGeom>
                              <a:avLst/>
                              <a:gdLst>
                                <a:gd name="T0" fmla="+- 0 6778 6769"/>
                                <a:gd name="T1" fmla="*/ T0 w 41"/>
                                <a:gd name="T2" fmla="+- 0 2126 2126"/>
                                <a:gd name="T3" fmla="*/ 2126 h 96"/>
                                <a:gd name="T4" fmla="+- 0 6775 6769"/>
                                <a:gd name="T5" fmla="*/ T4 w 41"/>
                                <a:gd name="T6" fmla="+- 0 2130 2126"/>
                                <a:gd name="T7" fmla="*/ 2130 h 96"/>
                                <a:gd name="T8" fmla="+- 0 6769 6769"/>
                                <a:gd name="T9" fmla="*/ T8 w 41"/>
                                <a:gd name="T10" fmla="+- 0 2143 2126"/>
                                <a:gd name="T11" fmla="*/ 2143 h 96"/>
                                <a:gd name="T12" fmla="+- 0 6769 6769"/>
                                <a:gd name="T13" fmla="*/ T12 w 41"/>
                                <a:gd name="T14" fmla="+- 0 2159 2126"/>
                                <a:gd name="T15" fmla="*/ 2159 h 96"/>
                                <a:gd name="T16" fmla="+- 0 6775 6769"/>
                                <a:gd name="T17" fmla="*/ T16 w 41"/>
                                <a:gd name="T18" fmla="+- 0 2177 2126"/>
                                <a:gd name="T19" fmla="*/ 2177 h 96"/>
                                <a:gd name="T20" fmla="+- 0 6783 6769"/>
                                <a:gd name="T21" fmla="*/ T20 w 41"/>
                                <a:gd name="T22" fmla="+- 0 2196 2126"/>
                                <a:gd name="T23" fmla="*/ 2196 h 96"/>
                                <a:gd name="T24" fmla="+- 0 6795 6769"/>
                                <a:gd name="T25" fmla="*/ T24 w 41"/>
                                <a:gd name="T26" fmla="+- 0 2210 2126"/>
                                <a:gd name="T27" fmla="*/ 2210 h 96"/>
                                <a:gd name="T28" fmla="+- 0 6809 6769"/>
                                <a:gd name="T29" fmla="*/ T28 w 41"/>
                                <a:gd name="T30" fmla="+- 0 2222 2126"/>
                                <a:gd name="T31" fmla="*/ 222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9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0" y="9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330"/>
                        <wpg:cNvGrpSpPr>
                          <a:grpSpLocks/>
                        </wpg:cNvGrpSpPr>
                        <wpg:grpSpPr bwMode="auto">
                          <a:xfrm>
                            <a:off x="6809" y="2222"/>
                            <a:ext cx="41" cy="24"/>
                            <a:chOff x="6809" y="2222"/>
                            <a:chExt cx="41" cy="24"/>
                          </a:xfrm>
                        </wpg:grpSpPr>
                        <wps:wsp>
                          <wps:cNvPr id="2298" name="Freeform 2331"/>
                          <wps:cNvSpPr>
                            <a:spLocks/>
                          </wps:cNvSpPr>
                          <wps:spPr bwMode="auto">
                            <a:xfrm>
                              <a:off x="6809" y="2222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41"/>
                                <a:gd name="T2" fmla="+- 0 2222 2222"/>
                                <a:gd name="T3" fmla="*/ 2222 h 24"/>
                                <a:gd name="T4" fmla="+- 0 6850 6809"/>
                                <a:gd name="T5" fmla="*/ T4 w 41"/>
                                <a:gd name="T6" fmla="+- 0 2245 2222"/>
                                <a:gd name="T7" fmla="*/ 224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328"/>
                        <wpg:cNvGrpSpPr>
                          <a:grpSpLocks/>
                        </wpg:cNvGrpSpPr>
                        <wpg:grpSpPr bwMode="auto">
                          <a:xfrm>
                            <a:off x="6850" y="2220"/>
                            <a:ext cx="11" cy="3"/>
                            <a:chOff x="6850" y="2220"/>
                            <a:chExt cx="11" cy="3"/>
                          </a:xfrm>
                        </wpg:grpSpPr>
                        <wps:wsp>
                          <wps:cNvPr id="2300" name="Freeform 2329"/>
                          <wps:cNvSpPr>
                            <a:spLocks/>
                          </wps:cNvSpPr>
                          <wps:spPr bwMode="auto">
                            <a:xfrm>
                              <a:off x="6850" y="2220"/>
                              <a:ext cx="11" cy="3"/>
                            </a:xfrm>
                            <a:custGeom>
                              <a:avLst/>
                              <a:gdLst>
                                <a:gd name="T0" fmla="+- 0 6860 6850"/>
                                <a:gd name="T1" fmla="*/ T0 w 11"/>
                                <a:gd name="T2" fmla="+- 0 2223 2220"/>
                                <a:gd name="T3" fmla="*/ 2223 h 3"/>
                                <a:gd name="T4" fmla="+- 0 6857 6850"/>
                                <a:gd name="T5" fmla="*/ T4 w 11"/>
                                <a:gd name="T6" fmla="+- 0 2223 2220"/>
                                <a:gd name="T7" fmla="*/ 2223 h 3"/>
                                <a:gd name="T8" fmla="+- 0 6850 6850"/>
                                <a:gd name="T9" fmla="*/ T8 w 11"/>
                                <a:gd name="T10" fmla="+- 0 2220 2220"/>
                                <a:gd name="T11" fmla="*/ 222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0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326"/>
                        <wpg:cNvGrpSpPr>
                          <a:grpSpLocks/>
                        </wpg:cNvGrpSpPr>
                        <wpg:grpSpPr bwMode="auto">
                          <a:xfrm>
                            <a:off x="6850" y="2174"/>
                            <a:ext cx="11" cy="11"/>
                            <a:chOff x="6850" y="2174"/>
                            <a:chExt cx="11" cy="11"/>
                          </a:xfrm>
                        </wpg:grpSpPr>
                        <wps:wsp>
                          <wps:cNvPr id="2302" name="Freeform 2327"/>
                          <wps:cNvSpPr>
                            <a:spLocks/>
                          </wps:cNvSpPr>
                          <wps:spPr bwMode="auto">
                            <a:xfrm>
                              <a:off x="6850" y="2174"/>
                              <a:ext cx="11" cy="11"/>
                            </a:xfrm>
                            <a:custGeom>
                              <a:avLst/>
                              <a:gdLst>
                                <a:gd name="T0" fmla="+- 0 6850 6850"/>
                                <a:gd name="T1" fmla="*/ T0 w 11"/>
                                <a:gd name="T2" fmla="+- 0 2174 2174"/>
                                <a:gd name="T3" fmla="*/ 2174 h 11"/>
                                <a:gd name="T4" fmla="+- 0 6857 6850"/>
                                <a:gd name="T5" fmla="*/ T4 w 11"/>
                                <a:gd name="T6" fmla="+- 0 2181 2174"/>
                                <a:gd name="T7" fmla="*/ 2181 h 11"/>
                                <a:gd name="T8" fmla="+- 0 6860 6850"/>
                                <a:gd name="T9" fmla="*/ T8 w 11"/>
                                <a:gd name="T10" fmla="+- 0 2184 2174"/>
                                <a:gd name="T11" fmla="*/ 218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24"/>
                        <wpg:cNvGrpSpPr>
                          <a:grpSpLocks/>
                        </wpg:cNvGrpSpPr>
                        <wpg:grpSpPr bwMode="auto">
                          <a:xfrm>
                            <a:off x="6809" y="2197"/>
                            <a:ext cx="41" cy="24"/>
                            <a:chOff x="6809" y="2197"/>
                            <a:chExt cx="41" cy="24"/>
                          </a:xfrm>
                        </wpg:grpSpPr>
                        <wps:wsp>
                          <wps:cNvPr id="2304" name="Freeform 2325"/>
                          <wps:cNvSpPr>
                            <a:spLocks/>
                          </wps:cNvSpPr>
                          <wps:spPr bwMode="auto">
                            <a:xfrm>
                              <a:off x="6809" y="2197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50 6809"/>
                                <a:gd name="T1" fmla="*/ T0 w 41"/>
                                <a:gd name="T2" fmla="+- 0 2220 2197"/>
                                <a:gd name="T3" fmla="*/ 2220 h 24"/>
                                <a:gd name="T4" fmla="+- 0 6809 6809"/>
                                <a:gd name="T5" fmla="*/ T4 w 41"/>
                                <a:gd name="T6" fmla="+- 0 2197 2197"/>
                                <a:gd name="T7" fmla="*/ 219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322"/>
                        <wpg:cNvGrpSpPr>
                          <a:grpSpLocks/>
                        </wpg:cNvGrpSpPr>
                        <wpg:grpSpPr bwMode="auto">
                          <a:xfrm>
                            <a:off x="6789" y="2148"/>
                            <a:ext cx="21" cy="50"/>
                            <a:chOff x="6789" y="2148"/>
                            <a:chExt cx="21" cy="50"/>
                          </a:xfrm>
                        </wpg:grpSpPr>
                        <wps:wsp>
                          <wps:cNvPr id="2306" name="Freeform 2323"/>
                          <wps:cNvSpPr>
                            <a:spLocks/>
                          </wps:cNvSpPr>
                          <wps:spPr bwMode="auto">
                            <a:xfrm>
                              <a:off x="6789" y="2148"/>
                              <a:ext cx="21" cy="50"/>
                            </a:xfrm>
                            <a:custGeom>
                              <a:avLst/>
                              <a:gdLst>
                                <a:gd name="T0" fmla="+- 0 6809 6789"/>
                                <a:gd name="T1" fmla="*/ T0 w 21"/>
                                <a:gd name="T2" fmla="+- 0 2197 2148"/>
                                <a:gd name="T3" fmla="*/ 2197 h 50"/>
                                <a:gd name="T4" fmla="+- 0 6802 6789"/>
                                <a:gd name="T5" fmla="*/ T4 w 21"/>
                                <a:gd name="T6" fmla="+- 0 2191 2148"/>
                                <a:gd name="T7" fmla="*/ 2191 h 50"/>
                                <a:gd name="T8" fmla="+- 0 6795 6789"/>
                                <a:gd name="T9" fmla="*/ T8 w 21"/>
                                <a:gd name="T10" fmla="+- 0 2183 2148"/>
                                <a:gd name="T11" fmla="*/ 2183 h 50"/>
                                <a:gd name="T12" fmla="+- 0 6791 6789"/>
                                <a:gd name="T13" fmla="*/ T12 w 21"/>
                                <a:gd name="T14" fmla="+- 0 2172 2148"/>
                                <a:gd name="T15" fmla="*/ 2172 h 50"/>
                                <a:gd name="T16" fmla="+- 0 6789 6789"/>
                                <a:gd name="T17" fmla="*/ T16 w 21"/>
                                <a:gd name="T18" fmla="+- 0 2162 2148"/>
                                <a:gd name="T19" fmla="*/ 2162 h 50"/>
                                <a:gd name="T20" fmla="+- 0 6791 6789"/>
                                <a:gd name="T21" fmla="*/ T20 w 21"/>
                                <a:gd name="T22" fmla="+- 0 2155 2148"/>
                                <a:gd name="T23" fmla="*/ 2155 h 50"/>
                                <a:gd name="T24" fmla="+- 0 6795 6789"/>
                                <a:gd name="T25" fmla="*/ T24 w 21"/>
                                <a:gd name="T26" fmla="+- 0 2149 2148"/>
                                <a:gd name="T27" fmla="*/ 2149 h 50"/>
                                <a:gd name="T28" fmla="+- 0 6802 6789"/>
                                <a:gd name="T29" fmla="*/ T28 w 21"/>
                                <a:gd name="T30" fmla="+- 0 2148 2148"/>
                                <a:gd name="T31" fmla="*/ 2148 h 50"/>
                                <a:gd name="T32" fmla="+- 0 6809 6789"/>
                                <a:gd name="T33" fmla="*/ T32 w 21"/>
                                <a:gd name="T34" fmla="+- 0 2151 2148"/>
                                <a:gd name="T35" fmla="*/ 2151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49"/>
                                  </a:moveTo>
                                  <a:lnTo>
                                    <a:pt x="13" y="43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20"/>
                        <wpg:cNvGrpSpPr>
                          <a:grpSpLocks/>
                        </wpg:cNvGrpSpPr>
                        <wpg:grpSpPr bwMode="auto">
                          <a:xfrm>
                            <a:off x="6809" y="2151"/>
                            <a:ext cx="41" cy="24"/>
                            <a:chOff x="6809" y="2151"/>
                            <a:chExt cx="41" cy="24"/>
                          </a:xfrm>
                        </wpg:grpSpPr>
                        <wps:wsp>
                          <wps:cNvPr id="2308" name="Freeform 2321"/>
                          <wps:cNvSpPr>
                            <a:spLocks/>
                          </wps:cNvSpPr>
                          <wps:spPr bwMode="auto">
                            <a:xfrm>
                              <a:off x="6809" y="2151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41"/>
                                <a:gd name="T2" fmla="+- 0 2151 2151"/>
                                <a:gd name="T3" fmla="*/ 2151 h 24"/>
                                <a:gd name="T4" fmla="+- 0 6850 6809"/>
                                <a:gd name="T5" fmla="*/ T4 w 41"/>
                                <a:gd name="T6" fmla="+- 0 2174 2151"/>
                                <a:gd name="T7" fmla="*/ 21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18"/>
                        <wpg:cNvGrpSpPr>
                          <a:grpSpLocks/>
                        </wpg:cNvGrpSpPr>
                        <wpg:grpSpPr bwMode="auto">
                          <a:xfrm>
                            <a:off x="6850" y="2245"/>
                            <a:ext cx="11" cy="5"/>
                            <a:chOff x="6850" y="2245"/>
                            <a:chExt cx="11" cy="5"/>
                          </a:xfrm>
                        </wpg:grpSpPr>
                        <wps:wsp>
                          <wps:cNvPr id="2310" name="Freeform 2319"/>
                          <wps:cNvSpPr>
                            <a:spLocks/>
                          </wps:cNvSpPr>
                          <wps:spPr bwMode="auto">
                            <a:xfrm>
                              <a:off x="6850" y="2245"/>
                              <a:ext cx="11" cy="5"/>
                            </a:xfrm>
                            <a:custGeom>
                              <a:avLst/>
                              <a:gdLst>
                                <a:gd name="T0" fmla="+- 0 6850 6850"/>
                                <a:gd name="T1" fmla="*/ T0 w 11"/>
                                <a:gd name="T2" fmla="+- 0 2245 2245"/>
                                <a:gd name="T3" fmla="*/ 2245 h 5"/>
                                <a:gd name="T4" fmla="+- 0 6860 6850"/>
                                <a:gd name="T5" fmla="*/ T4 w 11"/>
                                <a:gd name="T6" fmla="+- 0 2249 2245"/>
                                <a:gd name="T7" fmla="*/ 224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0"/>
                                  </a:move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16"/>
                        <wpg:cNvGrpSpPr>
                          <a:grpSpLocks/>
                        </wpg:cNvGrpSpPr>
                        <wpg:grpSpPr bwMode="auto">
                          <a:xfrm>
                            <a:off x="6844" y="2245"/>
                            <a:ext cx="6" cy="3"/>
                            <a:chOff x="6844" y="2245"/>
                            <a:chExt cx="6" cy="3"/>
                          </a:xfrm>
                        </wpg:grpSpPr>
                        <wps:wsp>
                          <wps:cNvPr id="2312" name="Freeform 2317"/>
                          <wps:cNvSpPr>
                            <a:spLocks/>
                          </wps:cNvSpPr>
                          <wps:spPr bwMode="auto">
                            <a:xfrm>
                              <a:off x="6844" y="2245"/>
                              <a:ext cx="6" cy="3"/>
                            </a:xfrm>
                            <a:custGeom>
                              <a:avLst/>
                              <a:gdLst>
                                <a:gd name="T0" fmla="+- 0 6850 6844"/>
                                <a:gd name="T1" fmla="*/ T0 w 6"/>
                                <a:gd name="T2" fmla="+- 0 2245 2245"/>
                                <a:gd name="T3" fmla="*/ 2245 h 3"/>
                                <a:gd name="T4" fmla="+- 0 6844 6844"/>
                                <a:gd name="T5" fmla="*/ T4 w 6"/>
                                <a:gd name="T6" fmla="+- 0 2248 2245"/>
                                <a:gd name="T7" fmla="*/ 224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14"/>
                        <wpg:cNvGrpSpPr>
                          <a:grpSpLocks/>
                        </wpg:cNvGrpSpPr>
                        <wpg:grpSpPr bwMode="auto">
                          <a:xfrm>
                            <a:off x="6943" y="2283"/>
                            <a:ext cx="2" cy="189"/>
                            <a:chOff x="6943" y="2283"/>
                            <a:chExt cx="2" cy="189"/>
                          </a:xfrm>
                        </wpg:grpSpPr>
                        <wps:wsp>
                          <wps:cNvPr id="2314" name="Freeform 2315"/>
                          <wps:cNvSpPr>
                            <a:spLocks/>
                          </wps:cNvSpPr>
                          <wps:spPr bwMode="auto">
                            <a:xfrm>
                              <a:off x="6943" y="2283"/>
                              <a:ext cx="2" cy="189"/>
                            </a:xfrm>
                            <a:custGeom>
                              <a:avLst/>
                              <a:gdLst>
                                <a:gd name="T0" fmla="+- 0 2471 2283"/>
                                <a:gd name="T1" fmla="*/ 2471 h 189"/>
                                <a:gd name="T2" fmla="+- 0 2283 2283"/>
                                <a:gd name="T3" fmla="*/ 2283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2"/>
                        <wpg:cNvGrpSpPr>
                          <a:grpSpLocks/>
                        </wpg:cNvGrpSpPr>
                        <wpg:grpSpPr bwMode="auto">
                          <a:xfrm>
                            <a:off x="6915" y="2471"/>
                            <a:ext cx="28" cy="16"/>
                            <a:chOff x="6915" y="2471"/>
                            <a:chExt cx="28" cy="16"/>
                          </a:xfrm>
                        </wpg:grpSpPr>
                        <wps:wsp>
                          <wps:cNvPr id="2316" name="Freeform 2313"/>
                          <wps:cNvSpPr>
                            <a:spLocks/>
                          </wps:cNvSpPr>
                          <wps:spPr bwMode="auto">
                            <a:xfrm>
                              <a:off x="6915" y="2471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43 6915"/>
                                <a:gd name="T1" fmla="*/ T0 w 28"/>
                                <a:gd name="T2" fmla="+- 0 2471 2471"/>
                                <a:gd name="T3" fmla="*/ 2471 h 16"/>
                                <a:gd name="T4" fmla="+- 0 6915 6915"/>
                                <a:gd name="T5" fmla="*/ T4 w 28"/>
                                <a:gd name="T6" fmla="+- 0 2487 2471"/>
                                <a:gd name="T7" fmla="*/ 24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10"/>
                        <wpg:cNvGrpSpPr>
                          <a:grpSpLocks/>
                        </wpg:cNvGrpSpPr>
                        <wpg:grpSpPr bwMode="auto">
                          <a:xfrm>
                            <a:off x="6912" y="2265"/>
                            <a:ext cx="19" cy="11"/>
                            <a:chOff x="6912" y="2265"/>
                            <a:chExt cx="19" cy="11"/>
                          </a:xfrm>
                        </wpg:grpSpPr>
                        <wps:wsp>
                          <wps:cNvPr id="2318" name="Freeform 2311"/>
                          <wps:cNvSpPr>
                            <a:spLocks/>
                          </wps:cNvSpPr>
                          <wps:spPr bwMode="auto">
                            <a:xfrm>
                              <a:off x="6912" y="2265"/>
                              <a:ext cx="19" cy="11"/>
                            </a:xfrm>
                            <a:custGeom>
                              <a:avLst/>
                              <a:gdLst>
                                <a:gd name="T0" fmla="+- 0 6931 6912"/>
                                <a:gd name="T1" fmla="*/ T0 w 19"/>
                                <a:gd name="T2" fmla="+- 0 2275 2265"/>
                                <a:gd name="T3" fmla="*/ 2275 h 11"/>
                                <a:gd name="T4" fmla="+- 0 6912 6912"/>
                                <a:gd name="T5" fmla="*/ T4 w 19"/>
                                <a:gd name="T6" fmla="+- 0 2265 2265"/>
                                <a:gd name="T7" fmla="*/ 226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08"/>
                        <wpg:cNvGrpSpPr>
                          <a:grpSpLocks/>
                        </wpg:cNvGrpSpPr>
                        <wpg:grpSpPr bwMode="auto">
                          <a:xfrm>
                            <a:off x="6915" y="2283"/>
                            <a:ext cx="28" cy="16"/>
                            <a:chOff x="6915" y="2283"/>
                            <a:chExt cx="28" cy="16"/>
                          </a:xfrm>
                        </wpg:grpSpPr>
                        <wps:wsp>
                          <wps:cNvPr id="2320" name="Freeform 2309"/>
                          <wps:cNvSpPr>
                            <a:spLocks/>
                          </wps:cNvSpPr>
                          <wps:spPr bwMode="auto">
                            <a:xfrm>
                              <a:off x="6915" y="2283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43 6915"/>
                                <a:gd name="T1" fmla="*/ T0 w 28"/>
                                <a:gd name="T2" fmla="+- 0 2283 2283"/>
                                <a:gd name="T3" fmla="*/ 2283 h 16"/>
                                <a:gd name="T4" fmla="+- 0 6915 6915"/>
                                <a:gd name="T5" fmla="*/ T4 w 28"/>
                                <a:gd name="T6" fmla="+- 0 2298 2283"/>
                                <a:gd name="T7" fmla="*/ 229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06"/>
                        <wpg:cNvGrpSpPr>
                          <a:grpSpLocks/>
                        </wpg:cNvGrpSpPr>
                        <wpg:grpSpPr bwMode="auto">
                          <a:xfrm>
                            <a:off x="6943" y="2283"/>
                            <a:ext cx="2" cy="2"/>
                            <a:chOff x="6943" y="2283"/>
                            <a:chExt cx="2" cy="2"/>
                          </a:xfrm>
                        </wpg:grpSpPr>
                        <wps:wsp>
                          <wps:cNvPr id="2322" name="Freeform 2307"/>
                          <wps:cNvSpPr>
                            <a:spLocks/>
                          </wps:cNvSpPr>
                          <wps:spPr bwMode="auto">
                            <a:xfrm>
                              <a:off x="6943" y="228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304"/>
                        <wpg:cNvGrpSpPr>
                          <a:grpSpLocks/>
                        </wpg:cNvGrpSpPr>
                        <wpg:grpSpPr bwMode="auto">
                          <a:xfrm>
                            <a:off x="6931" y="2275"/>
                            <a:ext cx="12" cy="8"/>
                            <a:chOff x="6931" y="2275"/>
                            <a:chExt cx="12" cy="8"/>
                          </a:xfrm>
                        </wpg:grpSpPr>
                        <wps:wsp>
                          <wps:cNvPr id="2324" name="Freeform 2305"/>
                          <wps:cNvSpPr>
                            <a:spLocks/>
                          </wps:cNvSpPr>
                          <wps:spPr bwMode="auto">
                            <a:xfrm>
                              <a:off x="6931" y="2275"/>
                              <a:ext cx="12" cy="8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2275 2275"/>
                                <a:gd name="T3" fmla="*/ 2275 h 8"/>
                                <a:gd name="T4" fmla="+- 0 6943 6931"/>
                                <a:gd name="T5" fmla="*/ T4 w 12"/>
                                <a:gd name="T6" fmla="+- 0 2283 2275"/>
                                <a:gd name="T7" fmla="*/ 22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12" y="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302"/>
                        <wpg:cNvGrpSpPr>
                          <a:grpSpLocks/>
                        </wpg:cNvGrpSpPr>
                        <wpg:grpSpPr bwMode="auto">
                          <a:xfrm>
                            <a:off x="6999" y="2330"/>
                            <a:ext cx="19" cy="11"/>
                            <a:chOff x="6999" y="2330"/>
                            <a:chExt cx="19" cy="11"/>
                          </a:xfrm>
                        </wpg:grpSpPr>
                        <wps:wsp>
                          <wps:cNvPr id="2326" name="Freeform 2303"/>
                          <wps:cNvSpPr>
                            <a:spLocks/>
                          </wps:cNvSpPr>
                          <wps:spPr bwMode="auto">
                            <a:xfrm>
                              <a:off x="6999" y="2330"/>
                              <a:ext cx="19" cy="11"/>
                            </a:xfrm>
                            <a:custGeom>
                              <a:avLst/>
                              <a:gdLst>
                                <a:gd name="T0" fmla="+- 0 7018 6999"/>
                                <a:gd name="T1" fmla="*/ T0 w 19"/>
                                <a:gd name="T2" fmla="+- 0 2330 2330"/>
                                <a:gd name="T3" fmla="*/ 2330 h 11"/>
                                <a:gd name="T4" fmla="+- 0 6999 6999"/>
                                <a:gd name="T5" fmla="*/ T4 w 19"/>
                                <a:gd name="T6" fmla="+- 0 2340 2330"/>
                                <a:gd name="T7" fmla="*/ 234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00"/>
                        <wpg:cNvGrpSpPr>
                          <a:grpSpLocks/>
                        </wpg:cNvGrpSpPr>
                        <wpg:grpSpPr bwMode="auto">
                          <a:xfrm>
                            <a:off x="7137" y="2340"/>
                            <a:ext cx="19" cy="25"/>
                            <a:chOff x="7137" y="2340"/>
                            <a:chExt cx="19" cy="25"/>
                          </a:xfrm>
                        </wpg:grpSpPr>
                        <wps:wsp>
                          <wps:cNvPr id="2328" name="Freeform 2301"/>
                          <wps:cNvSpPr>
                            <a:spLocks/>
                          </wps:cNvSpPr>
                          <wps:spPr bwMode="auto">
                            <a:xfrm>
                              <a:off x="7137" y="2340"/>
                              <a:ext cx="19" cy="25"/>
                            </a:xfrm>
                            <a:custGeom>
                              <a:avLst/>
                              <a:gdLst>
                                <a:gd name="T0" fmla="+- 0 7137 7137"/>
                                <a:gd name="T1" fmla="*/ T0 w 19"/>
                                <a:gd name="T2" fmla="+- 0 2340 2340"/>
                                <a:gd name="T3" fmla="*/ 2340 h 25"/>
                                <a:gd name="T4" fmla="+- 0 7137 7137"/>
                                <a:gd name="T5" fmla="*/ T4 w 19"/>
                                <a:gd name="T6" fmla="+- 0 2342 2340"/>
                                <a:gd name="T7" fmla="*/ 2342 h 25"/>
                                <a:gd name="T8" fmla="+- 0 7141 7137"/>
                                <a:gd name="T9" fmla="*/ T8 w 19"/>
                                <a:gd name="T10" fmla="+- 0 2351 2340"/>
                                <a:gd name="T11" fmla="*/ 2351 h 25"/>
                                <a:gd name="T12" fmla="+- 0 7148 7137"/>
                                <a:gd name="T13" fmla="*/ T12 w 19"/>
                                <a:gd name="T14" fmla="+- 0 2359 2340"/>
                                <a:gd name="T15" fmla="*/ 2359 h 25"/>
                                <a:gd name="T16" fmla="+- 0 7156 7137"/>
                                <a:gd name="T17" fmla="*/ T16 w 19"/>
                                <a:gd name="T18" fmla="+- 0 2365 2340"/>
                                <a:gd name="T19" fmla="*/ 236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9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298"/>
                        <wpg:cNvGrpSpPr>
                          <a:grpSpLocks/>
                        </wpg:cNvGrpSpPr>
                        <wpg:grpSpPr bwMode="auto">
                          <a:xfrm>
                            <a:off x="7156" y="2365"/>
                            <a:ext cx="32" cy="19"/>
                            <a:chOff x="7156" y="2365"/>
                            <a:chExt cx="32" cy="19"/>
                          </a:xfrm>
                        </wpg:grpSpPr>
                        <wps:wsp>
                          <wps:cNvPr id="2330" name="Freeform 2299"/>
                          <wps:cNvSpPr>
                            <a:spLocks/>
                          </wps:cNvSpPr>
                          <wps:spPr bwMode="auto">
                            <a:xfrm>
                              <a:off x="7156" y="2365"/>
                              <a:ext cx="32" cy="19"/>
                            </a:xfrm>
                            <a:custGeom>
                              <a:avLst/>
                              <a:gdLst>
                                <a:gd name="T0" fmla="+- 0 7156 7156"/>
                                <a:gd name="T1" fmla="*/ T0 w 32"/>
                                <a:gd name="T2" fmla="+- 0 2365 2365"/>
                                <a:gd name="T3" fmla="*/ 2365 h 19"/>
                                <a:gd name="T4" fmla="+- 0 7188 7156"/>
                                <a:gd name="T5" fmla="*/ T4 w 32"/>
                                <a:gd name="T6" fmla="+- 0 2384 2365"/>
                                <a:gd name="T7" fmla="*/ 238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19">
                                  <a:moveTo>
                                    <a:pt x="0" y="0"/>
                                  </a:moveTo>
                                  <a:lnTo>
                                    <a:pt x="32" y="1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296"/>
                        <wpg:cNvGrpSpPr>
                          <a:grpSpLocks/>
                        </wpg:cNvGrpSpPr>
                        <wpg:grpSpPr bwMode="auto">
                          <a:xfrm>
                            <a:off x="6947" y="2070"/>
                            <a:ext cx="2" cy="357"/>
                            <a:chOff x="6947" y="2070"/>
                            <a:chExt cx="2" cy="357"/>
                          </a:xfrm>
                        </wpg:grpSpPr>
                        <wps:wsp>
                          <wps:cNvPr id="2332" name="Freeform 2297"/>
                          <wps:cNvSpPr>
                            <a:spLocks/>
                          </wps:cNvSpPr>
                          <wps:spPr bwMode="auto">
                            <a:xfrm>
                              <a:off x="6947" y="2070"/>
                              <a:ext cx="2" cy="357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2070 h 357"/>
                                <a:gd name="T2" fmla="+- 0 2426 2070"/>
                                <a:gd name="T3" fmla="*/ 2426 h 3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7">
                                  <a:moveTo>
                                    <a:pt x="0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294"/>
                        <wpg:cNvGrpSpPr>
                          <a:grpSpLocks/>
                        </wpg:cNvGrpSpPr>
                        <wpg:grpSpPr bwMode="auto">
                          <a:xfrm>
                            <a:off x="6891" y="2265"/>
                            <a:ext cx="22" cy="12"/>
                            <a:chOff x="6891" y="2265"/>
                            <a:chExt cx="22" cy="12"/>
                          </a:xfrm>
                        </wpg:grpSpPr>
                        <wps:wsp>
                          <wps:cNvPr id="2334" name="Freeform 2295"/>
                          <wps:cNvSpPr>
                            <a:spLocks/>
                          </wps:cNvSpPr>
                          <wps:spPr bwMode="auto">
                            <a:xfrm>
                              <a:off x="6891" y="2265"/>
                              <a:ext cx="22" cy="12"/>
                            </a:xfrm>
                            <a:custGeom>
                              <a:avLst/>
                              <a:gdLst>
                                <a:gd name="T0" fmla="+- 0 6912 6891"/>
                                <a:gd name="T1" fmla="*/ T0 w 22"/>
                                <a:gd name="T2" fmla="+- 0 2265 2265"/>
                                <a:gd name="T3" fmla="*/ 2265 h 12"/>
                                <a:gd name="T4" fmla="+- 0 6891 6891"/>
                                <a:gd name="T5" fmla="*/ T4 w 22"/>
                                <a:gd name="T6" fmla="+- 0 2277 2265"/>
                                <a:gd name="T7" fmla="*/ 22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21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292"/>
                        <wpg:cNvGrpSpPr>
                          <a:grpSpLocks/>
                        </wpg:cNvGrpSpPr>
                        <wpg:grpSpPr bwMode="auto">
                          <a:xfrm>
                            <a:off x="6943" y="2426"/>
                            <a:ext cx="5" cy="3"/>
                            <a:chOff x="6943" y="2426"/>
                            <a:chExt cx="5" cy="3"/>
                          </a:xfrm>
                        </wpg:grpSpPr>
                        <wps:wsp>
                          <wps:cNvPr id="2336" name="Freeform 2293"/>
                          <wps:cNvSpPr>
                            <a:spLocks/>
                          </wps:cNvSpPr>
                          <wps:spPr bwMode="auto">
                            <a:xfrm>
                              <a:off x="6943" y="2426"/>
                              <a:ext cx="5" cy="3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5"/>
                                <a:gd name="T2" fmla="+- 0 2429 2426"/>
                                <a:gd name="T3" fmla="*/ 2429 h 3"/>
                                <a:gd name="T4" fmla="+- 0 6947 6943"/>
                                <a:gd name="T5" fmla="*/ T4 w 5"/>
                                <a:gd name="T6" fmla="+- 0 2426 2426"/>
                                <a:gd name="T7" fmla="*/ 242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3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290"/>
                        <wpg:cNvGrpSpPr>
                          <a:grpSpLocks/>
                        </wpg:cNvGrpSpPr>
                        <wpg:grpSpPr bwMode="auto">
                          <a:xfrm>
                            <a:off x="7122" y="2406"/>
                            <a:ext cx="6" cy="3"/>
                            <a:chOff x="7122" y="2406"/>
                            <a:chExt cx="6" cy="3"/>
                          </a:xfrm>
                        </wpg:grpSpPr>
                        <wps:wsp>
                          <wps:cNvPr id="2338" name="Freeform 2291"/>
                          <wps:cNvSpPr>
                            <a:spLocks/>
                          </wps:cNvSpPr>
                          <wps:spPr bwMode="auto">
                            <a:xfrm>
                              <a:off x="7122" y="2406"/>
                              <a:ext cx="6" cy="3"/>
                            </a:xfrm>
                            <a:custGeom>
                              <a:avLst/>
                              <a:gdLst>
                                <a:gd name="T0" fmla="+- 0 7128 7122"/>
                                <a:gd name="T1" fmla="*/ T0 w 6"/>
                                <a:gd name="T2" fmla="+- 0 2406 2406"/>
                                <a:gd name="T3" fmla="*/ 2406 h 3"/>
                                <a:gd name="T4" fmla="+- 0 7122 7122"/>
                                <a:gd name="T5" fmla="*/ T4 w 6"/>
                                <a:gd name="T6" fmla="+- 0 2409 2406"/>
                                <a:gd name="T7" fmla="*/ 240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288"/>
                        <wpg:cNvGrpSpPr>
                          <a:grpSpLocks/>
                        </wpg:cNvGrpSpPr>
                        <wpg:grpSpPr bwMode="auto">
                          <a:xfrm>
                            <a:off x="7089" y="2310"/>
                            <a:ext cx="40" cy="96"/>
                            <a:chOff x="7089" y="2310"/>
                            <a:chExt cx="40" cy="96"/>
                          </a:xfrm>
                        </wpg:grpSpPr>
                        <wps:wsp>
                          <wps:cNvPr id="2340" name="Freeform 2289"/>
                          <wps:cNvSpPr>
                            <a:spLocks/>
                          </wps:cNvSpPr>
                          <wps:spPr bwMode="auto">
                            <a:xfrm>
                              <a:off x="7089" y="2310"/>
                              <a:ext cx="40" cy="96"/>
                            </a:xfrm>
                            <a:custGeom>
                              <a:avLst/>
                              <a:gdLst>
                                <a:gd name="T0" fmla="+- 0 7098 7089"/>
                                <a:gd name="T1" fmla="*/ T0 w 40"/>
                                <a:gd name="T2" fmla="+- 0 2310 2310"/>
                                <a:gd name="T3" fmla="*/ 2310 h 96"/>
                                <a:gd name="T4" fmla="+- 0 7093 7089"/>
                                <a:gd name="T5" fmla="*/ T4 w 40"/>
                                <a:gd name="T6" fmla="+- 0 2314 2310"/>
                                <a:gd name="T7" fmla="*/ 2314 h 96"/>
                                <a:gd name="T8" fmla="+- 0 7089 7089"/>
                                <a:gd name="T9" fmla="*/ T8 w 40"/>
                                <a:gd name="T10" fmla="+- 0 2327 2310"/>
                                <a:gd name="T11" fmla="*/ 2327 h 96"/>
                                <a:gd name="T12" fmla="+- 0 7089 7089"/>
                                <a:gd name="T13" fmla="*/ T12 w 40"/>
                                <a:gd name="T14" fmla="+- 0 2343 2310"/>
                                <a:gd name="T15" fmla="*/ 2343 h 96"/>
                                <a:gd name="T16" fmla="+- 0 7093 7089"/>
                                <a:gd name="T17" fmla="*/ T16 w 40"/>
                                <a:gd name="T18" fmla="+- 0 2362 2310"/>
                                <a:gd name="T19" fmla="*/ 2362 h 96"/>
                                <a:gd name="T20" fmla="+- 0 7102 7089"/>
                                <a:gd name="T21" fmla="*/ T20 w 40"/>
                                <a:gd name="T22" fmla="+- 0 2380 2310"/>
                                <a:gd name="T23" fmla="*/ 2380 h 96"/>
                                <a:gd name="T24" fmla="+- 0 7115 7089"/>
                                <a:gd name="T25" fmla="*/ T24 w 40"/>
                                <a:gd name="T26" fmla="+- 0 2394 2310"/>
                                <a:gd name="T27" fmla="*/ 2394 h 96"/>
                                <a:gd name="T28" fmla="+- 0 7128 7089"/>
                                <a:gd name="T29" fmla="*/ T28 w 40"/>
                                <a:gd name="T30" fmla="+- 0 2406 2310"/>
                                <a:gd name="T31" fmla="*/ 2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96">
                                  <a:moveTo>
                                    <a:pt x="9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9" y="9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286"/>
                        <wpg:cNvGrpSpPr>
                          <a:grpSpLocks/>
                        </wpg:cNvGrpSpPr>
                        <wpg:grpSpPr bwMode="auto">
                          <a:xfrm>
                            <a:off x="7128" y="2406"/>
                            <a:ext cx="41" cy="24"/>
                            <a:chOff x="7128" y="2406"/>
                            <a:chExt cx="41" cy="24"/>
                          </a:xfrm>
                        </wpg:grpSpPr>
                        <wps:wsp>
                          <wps:cNvPr id="2342" name="Freeform 2287"/>
                          <wps:cNvSpPr>
                            <a:spLocks/>
                          </wps:cNvSpPr>
                          <wps:spPr bwMode="auto">
                            <a:xfrm>
                              <a:off x="7128" y="2406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T0 w 41"/>
                                <a:gd name="T2" fmla="+- 0 2406 2406"/>
                                <a:gd name="T3" fmla="*/ 2406 h 24"/>
                                <a:gd name="T4" fmla="+- 0 7169 7128"/>
                                <a:gd name="T5" fmla="*/ T4 w 41"/>
                                <a:gd name="T6" fmla="+- 0 2429 2406"/>
                                <a:gd name="T7" fmla="*/ 242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284"/>
                        <wpg:cNvGrpSpPr>
                          <a:grpSpLocks/>
                        </wpg:cNvGrpSpPr>
                        <wpg:grpSpPr bwMode="auto">
                          <a:xfrm>
                            <a:off x="7169" y="2359"/>
                            <a:ext cx="21" cy="48"/>
                            <a:chOff x="7169" y="2359"/>
                            <a:chExt cx="21" cy="48"/>
                          </a:xfrm>
                        </wpg:grpSpPr>
                        <wps:wsp>
                          <wps:cNvPr id="2344" name="Freeform 2285"/>
                          <wps:cNvSpPr>
                            <a:spLocks/>
                          </wps:cNvSpPr>
                          <wps:spPr bwMode="auto">
                            <a:xfrm>
                              <a:off x="7169" y="2359"/>
                              <a:ext cx="21" cy="48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21"/>
                                <a:gd name="T2" fmla="+- 0 2359 2359"/>
                                <a:gd name="T3" fmla="*/ 2359 h 48"/>
                                <a:gd name="T4" fmla="+- 0 7177 7169"/>
                                <a:gd name="T5" fmla="*/ T4 w 21"/>
                                <a:gd name="T6" fmla="+- 0 2365 2359"/>
                                <a:gd name="T7" fmla="*/ 2365 h 48"/>
                                <a:gd name="T8" fmla="+- 0 7183 7169"/>
                                <a:gd name="T9" fmla="*/ T8 w 21"/>
                                <a:gd name="T10" fmla="+- 0 2374 2359"/>
                                <a:gd name="T11" fmla="*/ 2374 h 48"/>
                                <a:gd name="T12" fmla="+- 0 7188 7169"/>
                                <a:gd name="T13" fmla="*/ T12 w 21"/>
                                <a:gd name="T14" fmla="+- 0 2384 2359"/>
                                <a:gd name="T15" fmla="*/ 2384 h 48"/>
                                <a:gd name="T16" fmla="+- 0 7189 7169"/>
                                <a:gd name="T17" fmla="*/ T16 w 21"/>
                                <a:gd name="T18" fmla="+- 0 2394 2359"/>
                                <a:gd name="T19" fmla="*/ 2394 h 48"/>
                                <a:gd name="T20" fmla="+- 0 7188 7169"/>
                                <a:gd name="T21" fmla="*/ T20 w 21"/>
                                <a:gd name="T22" fmla="+- 0 2401 2359"/>
                                <a:gd name="T23" fmla="*/ 2401 h 48"/>
                                <a:gd name="T24" fmla="+- 0 7183 7169"/>
                                <a:gd name="T25" fmla="*/ T24 w 21"/>
                                <a:gd name="T26" fmla="+- 0 2407 2359"/>
                                <a:gd name="T27" fmla="*/ 2407 h 48"/>
                                <a:gd name="T28" fmla="+- 0 7177 7169"/>
                                <a:gd name="T29" fmla="*/ T28 w 21"/>
                                <a:gd name="T30" fmla="+- 0 2407 2359"/>
                                <a:gd name="T31" fmla="*/ 2407 h 48"/>
                                <a:gd name="T32" fmla="+- 0 7169 7169"/>
                                <a:gd name="T33" fmla="*/ T32 w 21"/>
                                <a:gd name="T34" fmla="+- 0 2406 2359"/>
                                <a:gd name="T35" fmla="*/ 2406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0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282"/>
                        <wpg:cNvGrpSpPr>
                          <a:grpSpLocks/>
                        </wpg:cNvGrpSpPr>
                        <wpg:grpSpPr bwMode="auto">
                          <a:xfrm>
                            <a:off x="7128" y="2381"/>
                            <a:ext cx="41" cy="25"/>
                            <a:chOff x="7128" y="2381"/>
                            <a:chExt cx="41" cy="25"/>
                          </a:xfrm>
                        </wpg:grpSpPr>
                        <wps:wsp>
                          <wps:cNvPr id="2346" name="Freeform 2283"/>
                          <wps:cNvSpPr>
                            <a:spLocks/>
                          </wps:cNvSpPr>
                          <wps:spPr bwMode="auto">
                            <a:xfrm>
                              <a:off x="7128" y="2381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69 7128"/>
                                <a:gd name="T1" fmla="*/ T0 w 41"/>
                                <a:gd name="T2" fmla="+- 0 2406 2381"/>
                                <a:gd name="T3" fmla="*/ 2406 h 25"/>
                                <a:gd name="T4" fmla="+- 0 7128 7128"/>
                                <a:gd name="T5" fmla="*/ T4 w 41"/>
                                <a:gd name="T6" fmla="+- 0 2381 2381"/>
                                <a:gd name="T7" fmla="*/ 238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280"/>
                        <wpg:cNvGrpSpPr>
                          <a:grpSpLocks/>
                        </wpg:cNvGrpSpPr>
                        <wpg:grpSpPr bwMode="auto">
                          <a:xfrm>
                            <a:off x="7108" y="2333"/>
                            <a:ext cx="21" cy="48"/>
                            <a:chOff x="7108" y="2333"/>
                            <a:chExt cx="21" cy="48"/>
                          </a:xfrm>
                        </wpg:grpSpPr>
                        <wps:wsp>
                          <wps:cNvPr id="2348" name="Freeform 2281"/>
                          <wps:cNvSpPr>
                            <a:spLocks/>
                          </wps:cNvSpPr>
                          <wps:spPr bwMode="auto">
                            <a:xfrm>
                              <a:off x="7108" y="2333"/>
                              <a:ext cx="21" cy="48"/>
                            </a:xfrm>
                            <a:custGeom>
                              <a:avLst/>
                              <a:gdLst>
                                <a:gd name="T0" fmla="+- 0 7128 7108"/>
                                <a:gd name="T1" fmla="*/ T0 w 21"/>
                                <a:gd name="T2" fmla="+- 0 2381 2333"/>
                                <a:gd name="T3" fmla="*/ 2381 h 48"/>
                                <a:gd name="T4" fmla="+- 0 7121 7108"/>
                                <a:gd name="T5" fmla="*/ T4 w 21"/>
                                <a:gd name="T6" fmla="+- 0 2375 2333"/>
                                <a:gd name="T7" fmla="*/ 2375 h 48"/>
                                <a:gd name="T8" fmla="+- 0 7115 7108"/>
                                <a:gd name="T9" fmla="*/ T8 w 21"/>
                                <a:gd name="T10" fmla="+- 0 2367 2333"/>
                                <a:gd name="T11" fmla="*/ 2367 h 48"/>
                                <a:gd name="T12" fmla="+- 0 7111 7108"/>
                                <a:gd name="T13" fmla="*/ T12 w 21"/>
                                <a:gd name="T14" fmla="+- 0 2356 2333"/>
                                <a:gd name="T15" fmla="*/ 2356 h 48"/>
                                <a:gd name="T16" fmla="+- 0 7108 7108"/>
                                <a:gd name="T17" fmla="*/ T16 w 21"/>
                                <a:gd name="T18" fmla="+- 0 2346 2333"/>
                                <a:gd name="T19" fmla="*/ 2346 h 48"/>
                                <a:gd name="T20" fmla="+- 0 7111 7108"/>
                                <a:gd name="T21" fmla="*/ T20 w 21"/>
                                <a:gd name="T22" fmla="+- 0 2339 2333"/>
                                <a:gd name="T23" fmla="*/ 2339 h 48"/>
                                <a:gd name="T24" fmla="+- 0 7115 7108"/>
                                <a:gd name="T25" fmla="*/ T24 w 21"/>
                                <a:gd name="T26" fmla="+- 0 2335 2333"/>
                                <a:gd name="T27" fmla="*/ 2335 h 48"/>
                                <a:gd name="T28" fmla="+- 0 7121 7108"/>
                                <a:gd name="T29" fmla="*/ T28 w 21"/>
                                <a:gd name="T30" fmla="+- 0 2333 2333"/>
                                <a:gd name="T31" fmla="*/ 2333 h 48"/>
                                <a:gd name="T32" fmla="+- 0 7128 7108"/>
                                <a:gd name="T33" fmla="*/ T32 w 21"/>
                                <a:gd name="T34" fmla="+- 0 2335 2333"/>
                                <a:gd name="T35" fmla="*/ 233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20" y="48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278"/>
                        <wpg:cNvGrpSpPr>
                          <a:grpSpLocks/>
                        </wpg:cNvGrpSpPr>
                        <wpg:grpSpPr bwMode="auto">
                          <a:xfrm>
                            <a:off x="7128" y="2335"/>
                            <a:ext cx="41" cy="25"/>
                            <a:chOff x="7128" y="2335"/>
                            <a:chExt cx="41" cy="25"/>
                          </a:xfrm>
                        </wpg:grpSpPr>
                        <wps:wsp>
                          <wps:cNvPr id="2350" name="Freeform 2279"/>
                          <wps:cNvSpPr>
                            <a:spLocks/>
                          </wps:cNvSpPr>
                          <wps:spPr bwMode="auto">
                            <a:xfrm>
                              <a:off x="7128" y="2335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T0 w 41"/>
                                <a:gd name="T2" fmla="+- 0 2335 2335"/>
                                <a:gd name="T3" fmla="*/ 2335 h 25"/>
                                <a:gd name="T4" fmla="+- 0 7169 7128"/>
                                <a:gd name="T5" fmla="*/ T4 w 41"/>
                                <a:gd name="T6" fmla="+- 0 2359 2335"/>
                                <a:gd name="T7" fmla="*/ 2359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0"/>
                                  </a:moveTo>
                                  <a:lnTo>
                                    <a:pt x="41" y="2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276"/>
                        <wpg:cNvGrpSpPr>
                          <a:grpSpLocks/>
                        </wpg:cNvGrpSpPr>
                        <wpg:grpSpPr bwMode="auto">
                          <a:xfrm>
                            <a:off x="7169" y="2429"/>
                            <a:ext cx="27" cy="6"/>
                            <a:chOff x="7169" y="2429"/>
                            <a:chExt cx="27" cy="6"/>
                          </a:xfrm>
                        </wpg:grpSpPr>
                        <wps:wsp>
                          <wps:cNvPr id="2352" name="Freeform 2277"/>
                          <wps:cNvSpPr>
                            <a:spLocks/>
                          </wps:cNvSpPr>
                          <wps:spPr bwMode="auto">
                            <a:xfrm>
                              <a:off x="7169" y="2429"/>
                              <a:ext cx="27" cy="6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27"/>
                                <a:gd name="T2" fmla="+- 0 2429 2429"/>
                                <a:gd name="T3" fmla="*/ 2429 h 6"/>
                                <a:gd name="T4" fmla="+- 0 7183 7169"/>
                                <a:gd name="T5" fmla="*/ T4 w 27"/>
                                <a:gd name="T6" fmla="+- 0 2435 2429"/>
                                <a:gd name="T7" fmla="*/ 2435 h 6"/>
                                <a:gd name="T8" fmla="+- 0 7195 7169"/>
                                <a:gd name="T9" fmla="*/ T8 w 27"/>
                                <a:gd name="T10" fmla="+- 0 2433 2429"/>
                                <a:gd name="T11" fmla="*/ 24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6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6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274"/>
                        <wpg:cNvGrpSpPr>
                          <a:grpSpLocks/>
                        </wpg:cNvGrpSpPr>
                        <wpg:grpSpPr bwMode="auto">
                          <a:xfrm>
                            <a:off x="7163" y="2429"/>
                            <a:ext cx="6" cy="3"/>
                            <a:chOff x="7163" y="2429"/>
                            <a:chExt cx="6" cy="3"/>
                          </a:xfrm>
                        </wpg:grpSpPr>
                        <wps:wsp>
                          <wps:cNvPr id="2354" name="Freeform 2275"/>
                          <wps:cNvSpPr>
                            <a:spLocks/>
                          </wps:cNvSpPr>
                          <wps:spPr bwMode="auto">
                            <a:xfrm>
                              <a:off x="7163" y="2429"/>
                              <a:ext cx="6" cy="3"/>
                            </a:xfrm>
                            <a:custGeom>
                              <a:avLst/>
                              <a:gdLst>
                                <a:gd name="T0" fmla="+- 0 7169 7163"/>
                                <a:gd name="T1" fmla="*/ T0 w 6"/>
                                <a:gd name="T2" fmla="+- 0 2429 2429"/>
                                <a:gd name="T3" fmla="*/ 2429 h 3"/>
                                <a:gd name="T4" fmla="+- 0 7163 7163"/>
                                <a:gd name="T5" fmla="*/ T4 w 6"/>
                                <a:gd name="T6" fmla="+- 0 2432 2429"/>
                                <a:gd name="T7" fmla="*/ 243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272"/>
                        <wpg:cNvGrpSpPr>
                          <a:grpSpLocks/>
                        </wpg:cNvGrpSpPr>
                        <wpg:grpSpPr bwMode="auto">
                          <a:xfrm>
                            <a:off x="7083" y="2537"/>
                            <a:ext cx="29" cy="18"/>
                            <a:chOff x="7083" y="2537"/>
                            <a:chExt cx="29" cy="18"/>
                          </a:xfrm>
                        </wpg:grpSpPr>
                        <wps:wsp>
                          <wps:cNvPr id="2356" name="Freeform 2273"/>
                          <wps:cNvSpPr>
                            <a:spLocks/>
                          </wps:cNvSpPr>
                          <wps:spPr bwMode="auto">
                            <a:xfrm>
                              <a:off x="7083" y="2537"/>
                              <a:ext cx="29" cy="18"/>
                            </a:xfrm>
                            <a:custGeom>
                              <a:avLst/>
                              <a:gdLst>
                                <a:gd name="T0" fmla="+- 0 7112 7083"/>
                                <a:gd name="T1" fmla="*/ T0 w 29"/>
                                <a:gd name="T2" fmla="+- 0 2537 2537"/>
                                <a:gd name="T3" fmla="*/ 2537 h 18"/>
                                <a:gd name="T4" fmla="+- 0 7083 7083"/>
                                <a:gd name="T5" fmla="*/ T4 w 29"/>
                                <a:gd name="T6" fmla="+- 0 2555 2537"/>
                                <a:gd name="T7" fmla="*/ 25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270"/>
                        <wpg:cNvGrpSpPr>
                          <a:grpSpLocks/>
                        </wpg:cNvGrpSpPr>
                        <wpg:grpSpPr bwMode="auto">
                          <a:xfrm>
                            <a:off x="7208" y="2359"/>
                            <a:ext cx="86" cy="184"/>
                            <a:chOff x="7208" y="2359"/>
                            <a:chExt cx="86" cy="184"/>
                          </a:xfrm>
                        </wpg:grpSpPr>
                        <wps:wsp>
                          <wps:cNvPr id="2358" name="Freeform 2271"/>
                          <wps:cNvSpPr>
                            <a:spLocks/>
                          </wps:cNvSpPr>
                          <wps:spPr bwMode="auto">
                            <a:xfrm>
                              <a:off x="7208" y="2359"/>
                              <a:ext cx="86" cy="184"/>
                            </a:xfrm>
                            <a:custGeom>
                              <a:avLst/>
                              <a:gdLst>
                                <a:gd name="T0" fmla="+- 0 7208 7208"/>
                                <a:gd name="T1" fmla="*/ T0 w 86"/>
                                <a:gd name="T2" fmla="+- 0 2543 2359"/>
                                <a:gd name="T3" fmla="*/ 2543 h 184"/>
                                <a:gd name="T4" fmla="+- 0 7211 7208"/>
                                <a:gd name="T5" fmla="*/ T4 w 86"/>
                                <a:gd name="T6" fmla="+- 0 2540 2359"/>
                                <a:gd name="T7" fmla="*/ 2540 h 184"/>
                                <a:gd name="T8" fmla="+- 0 7235 7208"/>
                                <a:gd name="T9" fmla="*/ T8 w 86"/>
                                <a:gd name="T10" fmla="+- 0 2523 2359"/>
                                <a:gd name="T11" fmla="*/ 2523 h 184"/>
                                <a:gd name="T12" fmla="+- 0 7256 7208"/>
                                <a:gd name="T13" fmla="*/ T12 w 86"/>
                                <a:gd name="T14" fmla="+- 0 2500 2359"/>
                                <a:gd name="T15" fmla="*/ 2500 h 184"/>
                                <a:gd name="T16" fmla="+- 0 7272 7208"/>
                                <a:gd name="T17" fmla="*/ T16 w 86"/>
                                <a:gd name="T18" fmla="+- 0 2471 2359"/>
                                <a:gd name="T19" fmla="*/ 2471 h 184"/>
                                <a:gd name="T20" fmla="+- 0 7283 7208"/>
                                <a:gd name="T21" fmla="*/ T20 w 86"/>
                                <a:gd name="T22" fmla="+- 0 2437 2359"/>
                                <a:gd name="T23" fmla="*/ 2437 h 184"/>
                                <a:gd name="T24" fmla="+- 0 7290 7208"/>
                                <a:gd name="T25" fmla="*/ T24 w 86"/>
                                <a:gd name="T26" fmla="+- 0 2400 2359"/>
                                <a:gd name="T27" fmla="*/ 2400 h 184"/>
                                <a:gd name="T28" fmla="+- 0 7293 7208"/>
                                <a:gd name="T29" fmla="*/ T28 w 86"/>
                                <a:gd name="T30" fmla="+- 0 2359 2359"/>
                                <a:gd name="T31" fmla="*/ 235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184">
                                  <a:moveTo>
                                    <a:pt x="0" y="184"/>
                                  </a:moveTo>
                                  <a:lnTo>
                                    <a:pt x="3" y="181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48" y="141"/>
                                  </a:lnTo>
                                  <a:lnTo>
                                    <a:pt x="64" y="112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268"/>
                        <wpg:cNvGrpSpPr>
                          <a:grpSpLocks/>
                        </wpg:cNvGrpSpPr>
                        <wpg:grpSpPr bwMode="auto">
                          <a:xfrm>
                            <a:off x="6827" y="820"/>
                            <a:ext cx="18" cy="27"/>
                            <a:chOff x="6827" y="820"/>
                            <a:chExt cx="18" cy="27"/>
                          </a:xfrm>
                        </wpg:grpSpPr>
                        <wps:wsp>
                          <wps:cNvPr id="2360" name="Freeform 2269"/>
                          <wps:cNvSpPr>
                            <a:spLocks/>
                          </wps:cNvSpPr>
                          <wps:spPr bwMode="auto">
                            <a:xfrm>
                              <a:off x="6827" y="820"/>
                              <a:ext cx="18" cy="27"/>
                            </a:xfrm>
                            <a:custGeom>
                              <a:avLst/>
                              <a:gdLst>
                                <a:gd name="T0" fmla="+- 0 6827 6827"/>
                                <a:gd name="T1" fmla="*/ T0 w 18"/>
                                <a:gd name="T2" fmla="+- 0 820 820"/>
                                <a:gd name="T3" fmla="*/ 820 h 27"/>
                                <a:gd name="T4" fmla="+- 0 6827 6827"/>
                                <a:gd name="T5" fmla="*/ T4 w 18"/>
                                <a:gd name="T6" fmla="+- 0 821 820"/>
                                <a:gd name="T7" fmla="*/ 821 h 27"/>
                                <a:gd name="T8" fmla="+- 0 6831 6827"/>
                                <a:gd name="T9" fmla="*/ T8 w 18"/>
                                <a:gd name="T10" fmla="+- 0 831 820"/>
                                <a:gd name="T11" fmla="*/ 831 h 27"/>
                                <a:gd name="T12" fmla="+- 0 6837 6827"/>
                                <a:gd name="T13" fmla="*/ T12 w 18"/>
                                <a:gd name="T14" fmla="+- 0 840 820"/>
                                <a:gd name="T15" fmla="*/ 840 h 27"/>
                                <a:gd name="T16" fmla="+- 0 6844 6827"/>
                                <a:gd name="T17" fmla="*/ T16 w 18"/>
                                <a:gd name="T18" fmla="+- 0 846 820"/>
                                <a:gd name="T19" fmla="*/ 84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2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266"/>
                        <wpg:cNvGrpSpPr>
                          <a:grpSpLocks/>
                        </wpg:cNvGrpSpPr>
                        <wpg:grpSpPr bwMode="auto">
                          <a:xfrm>
                            <a:off x="6844" y="846"/>
                            <a:ext cx="34" cy="19"/>
                            <a:chOff x="6844" y="846"/>
                            <a:chExt cx="34" cy="19"/>
                          </a:xfrm>
                        </wpg:grpSpPr>
                        <wps:wsp>
                          <wps:cNvPr id="2362" name="Freeform 2267"/>
                          <wps:cNvSpPr>
                            <a:spLocks/>
                          </wps:cNvSpPr>
                          <wps:spPr bwMode="auto">
                            <a:xfrm>
                              <a:off x="6844" y="846"/>
                              <a:ext cx="34" cy="19"/>
                            </a:xfrm>
                            <a:custGeom>
                              <a:avLst/>
                              <a:gdLst>
                                <a:gd name="T0" fmla="+- 0 6844 6844"/>
                                <a:gd name="T1" fmla="*/ T0 w 34"/>
                                <a:gd name="T2" fmla="+- 0 846 846"/>
                                <a:gd name="T3" fmla="*/ 846 h 19"/>
                                <a:gd name="T4" fmla="+- 0 6878 6844"/>
                                <a:gd name="T5" fmla="*/ T4 w 34"/>
                                <a:gd name="T6" fmla="+- 0 865 846"/>
                                <a:gd name="T7" fmla="*/ 86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19">
                                  <a:moveTo>
                                    <a:pt x="0" y="0"/>
                                  </a:move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264"/>
                        <wpg:cNvGrpSpPr>
                          <a:grpSpLocks/>
                        </wpg:cNvGrpSpPr>
                        <wpg:grpSpPr bwMode="auto">
                          <a:xfrm>
                            <a:off x="6966" y="1151"/>
                            <a:ext cx="11" cy="6"/>
                            <a:chOff x="6966" y="1151"/>
                            <a:chExt cx="11" cy="6"/>
                          </a:xfrm>
                        </wpg:grpSpPr>
                        <wps:wsp>
                          <wps:cNvPr id="2364" name="Freeform 2265"/>
                          <wps:cNvSpPr>
                            <a:spLocks/>
                          </wps:cNvSpPr>
                          <wps:spPr bwMode="auto">
                            <a:xfrm>
                              <a:off x="6966" y="1151"/>
                              <a:ext cx="11" cy="6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11"/>
                                <a:gd name="T2" fmla="+- 0 1151 1151"/>
                                <a:gd name="T3" fmla="*/ 1151 h 6"/>
                                <a:gd name="T4" fmla="+- 0 6976 6966"/>
                                <a:gd name="T5" fmla="*/ T4 w 11"/>
                                <a:gd name="T6" fmla="+- 0 1157 1151"/>
                                <a:gd name="T7" fmla="*/ 115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10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262"/>
                        <wpg:cNvGrpSpPr>
                          <a:grpSpLocks/>
                        </wpg:cNvGrpSpPr>
                        <wpg:grpSpPr bwMode="auto">
                          <a:xfrm>
                            <a:off x="6812" y="885"/>
                            <a:ext cx="6" cy="5"/>
                            <a:chOff x="6812" y="885"/>
                            <a:chExt cx="6" cy="5"/>
                          </a:xfrm>
                        </wpg:grpSpPr>
                        <wps:wsp>
                          <wps:cNvPr id="2366" name="Freeform 2263"/>
                          <wps:cNvSpPr>
                            <a:spLocks/>
                          </wps:cNvSpPr>
                          <wps:spPr bwMode="auto">
                            <a:xfrm>
                              <a:off x="6812" y="885"/>
                              <a:ext cx="6" cy="5"/>
                            </a:xfrm>
                            <a:custGeom>
                              <a:avLst/>
                              <a:gdLst>
                                <a:gd name="T0" fmla="+- 0 6818 6812"/>
                                <a:gd name="T1" fmla="*/ T0 w 6"/>
                                <a:gd name="T2" fmla="+- 0 885 885"/>
                                <a:gd name="T3" fmla="*/ 885 h 5"/>
                                <a:gd name="T4" fmla="+- 0 6812 6812"/>
                                <a:gd name="T5" fmla="*/ T4 w 6"/>
                                <a:gd name="T6" fmla="+- 0 889 885"/>
                                <a:gd name="T7" fmla="*/ 88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260"/>
                        <wpg:cNvGrpSpPr>
                          <a:grpSpLocks/>
                        </wpg:cNvGrpSpPr>
                        <wpg:grpSpPr bwMode="auto">
                          <a:xfrm>
                            <a:off x="6778" y="791"/>
                            <a:ext cx="41" cy="95"/>
                            <a:chOff x="6778" y="791"/>
                            <a:chExt cx="41" cy="95"/>
                          </a:xfrm>
                        </wpg:grpSpPr>
                        <wps:wsp>
                          <wps:cNvPr id="2368" name="Freeform 2261"/>
                          <wps:cNvSpPr>
                            <a:spLocks/>
                          </wps:cNvSpPr>
                          <wps:spPr bwMode="auto">
                            <a:xfrm>
                              <a:off x="6778" y="791"/>
                              <a:ext cx="41" cy="95"/>
                            </a:xfrm>
                            <a:custGeom>
                              <a:avLst/>
                              <a:gdLst>
                                <a:gd name="T0" fmla="+- 0 6786 6778"/>
                                <a:gd name="T1" fmla="*/ T0 w 41"/>
                                <a:gd name="T2" fmla="+- 0 791 791"/>
                                <a:gd name="T3" fmla="*/ 791 h 95"/>
                                <a:gd name="T4" fmla="+- 0 6783 6778"/>
                                <a:gd name="T5" fmla="*/ T4 w 41"/>
                                <a:gd name="T6" fmla="+- 0 795 791"/>
                                <a:gd name="T7" fmla="*/ 795 h 95"/>
                                <a:gd name="T8" fmla="+- 0 6778 6778"/>
                                <a:gd name="T9" fmla="*/ T8 w 41"/>
                                <a:gd name="T10" fmla="+- 0 807 791"/>
                                <a:gd name="T11" fmla="*/ 807 h 95"/>
                                <a:gd name="T12" fmla="+- 0 6778 6778"/>
                                <a:gd name="T13" fmla="*/ T12 w 41"/>
                                <a:gd name="T14" fmla="+- 0 824 791"/>
                                <a:gd name="T15" fmla="*/ 824 h 95"/>
                                <a:gd name="T16" fmla="+- 0 6783 6778"/>
                                <a:gd name="T17" fmla="*/ T16 w 41"/>
                                <a:gd name="T18" fmla="+- 0 841 791"/>
                                <a:gd name="T19" fmla="*/ 841 h 95"/>
                                <a:gd name="T20" fmla="+- 0 6792 6778"/>
                                <a:gd name="T21" fmla="*/ T20 w 41"/>
                                <a:gd name="T22" fmla="+- 0 859 791"/>
                                <a:gd name="T23" fmla="*/ 859 h 95"/>
                                <a:gd name="T24" fmla="+- 0 6804 6778"/>
                                <a:gd name="T25" fmla="*/ T24 w 41"/>
                                <a:gd name="T26" fmla="+- 0 875 791"/>
                                <a:gd name="T27" fmla="*/ 875 h 95"/>
                                <a:gd name="T28" fmla="+- 0 6818 6778"/>
                                <a:gd name="T29" fmla="*/ T28 w 41"/>
                                <a:gd name="T30" fmla="+- 0 885 791"/>
                                <a:gd name="T31" fmla="*/ 885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5">
                                  <a:moveTo>
                                    <a:pt x="8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0" y="9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258"/>
                        <wpg:cNvGrpSpPr>
                          <a:grpSpLocks/>
                        </wpg:cNvGrpSpPr>
                        <wpg:grpSpPr bwMode="auto">
                          <a:xfrm>
                            <a:off x="6818" y="885"/>
                            <a:ext cx="41" cy="24"/>
                            <a:chOff x="6818" y="885"/>
                            <a:chExt cx="41" cy="24"/>
                          </a:xfrm>
                        </wpg:grpSpPr>
                        <wps:wsp>
                          <wps:cNvPr id="2370" name="Freeform 2259"/>
                          <wps:cNvSpPr>
                            <a:spLocks/>
                          </wps:cNvSpPr>
                          <wps:spPr bwMode="auto">
                            <a:xfrm>
                              <a:off x="6818" y="885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41"/>
                                <a:gd name="T2" fmla="+- 0 885 885"/>
                                <a:gd name="T3" fmla="*/ 885 h 24"/>
                                <a:gd name="T4" fmla="+- 0 6859 6818"/>
                                <a:gd name="T5" fmla="*/ T4 w 41"/>
                                <a:gd name="T6" fmla="+- 0 908 885"/>
                                <a:gd name="T7" fmla="*/ 90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256"/>
                        <wpg:cNvGrpSpPr>
                          <a:grpSpLocks/>
                        </wpg:cNvGrpSpPr>
                        <wpg:grpSpPr bwMode="auto">
                          <a:xfrm>
                            <a:off x="6859" y="838"/>
                            <a:ext cx="21" cy="50"/>
                            <a:chOff x="6859" y="838"/>
                            <a:chExt cx="21" cy="50"/>
                          </a:xfrm>
                        </wpg:grpSpPr>
                        <wps:wsp>
                          <wps:cNvPr id="2372" name="Freeform 2257"/>
                          <wps:cNvSpPr>
                            <a:spLocks/>
                          </wps:cNvSpPr>
                          <wps:spPr bwMode="auto">
                            <a:xfrm>
                              <a:off x="6859" y="838"/>
                              <a:ext cx="21" cy="50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21"/>
                                <a:gd name="T2" fmla="+- 0 838 838"/>
                                <a:gd name="T3" fmla="*/ 838 h 50"/>
                                <a:gd name="T4" fmla="+- 0 6866 6859"/>
                                <a:gd name="T5" fmla="*/ T4 w 21"/>
                                <a:gd name="T6" fmla="+- 0 844 838"/>
                                <a:gd name="T7" fmla="*/ 844 h 50"/>
                                <a:gd name="T8" fmla="+- 0 6873 6859"/>
                                <a:gd name="T9" fmla="*/ T8 w 21"/>
                                <a:gd name="T10" fmla="+- 0 853 838"/>
                                <a:gd name="T11" fmla="*/ 853 h 50"/>
                                <a:gd name="T12" fmla="+- 0 6878 6859"/>
                                <a:gd name="T13" fmla="*/ T12 w 21"/>
                                <a:gd name="T14" fmla="+- 0 863 838"/>
                                <a:gd name="T15" fmla="*/ 863 h 50"/>
                                <a:gd name="T16" fmla="+- 0 6879 6859"/>
                                <a:gd name="T17" fmla="*/ T16 w 21"/>
                                <a:gd name="T18" fmla="+- 0 873 838"/>
                                <a:gd name="T19" fmla="*/ 873 h 50"/>
                                <a:gd name="T20" fmla="+- 0 6878 6859"/>
                                <a:gd name="T21" fmla="*/ T20 w 21"/>
                                <a:gd name="T22" fmla="+- 0 880 838"/>
                                <a:gd name="T23" fmla="*/ 880 h 50"/>
                                <a:gd name="T24" fmla="+- 0 6873 6859"/>
                                <a:gd name="T25" fmla="*/ T24 w 21"/>
                                <a:gd name="T26" fmla="+- 0 886 838"/>
                                <a:gd name="T27" fmla="*/ 886 h 50"/>
                                <a:gd name="T28" fmla="+- 0 6866 6859"/>
                                <a:gd name="T29" fmla="*/ T28 w 21"/>
                                <a:gd name="T30" fmla="+- 0 888 838"/>
                                <a:gd name="T31" fmla="*/ 888 h 50"/>
                                <a:gd name="T32" fmla="+- 0 6859 6859"/>
                                <a:gd name="T33" fmla="*/ T32 w 21"/>
                                <a:gd name="T34" fmla="+- 0 885 838"/>
                                <a:gd name="T35" fmla="*/ 88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254"/>
                        <wpg:cNvGrpSpPr>
                          <a:grpSpLocks/>
                        </wpg:cNvGrpSpPr>
                        <wpg:grpSpPr bwMode="auto">
                          <a:xfrm>
                            <a:off x="6818" y="862"/>
                            <a:ext cx="41" cy="24"/>
                            <a:chOff x="6818" y="862"/>
                            <a:chExt cx="41" cy="24"/>
                          </a:xfrm>
                        </wpg:grpSpPr>
                        <wps:wsp>
                          <wps:cNvPr id="2374" name="Freeform 2255"/>
                          <wps:cNvSpPr>
                            <a:spLocks/>
                          </wps:cNvSpPr>
                          <wps:spPr bwMode="auto">
                            <a:xfrm>
                              <a:off x="6818" y="862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59 6818"/>
                                <a:gd name="T1" fmla="*/ T0 w 41"/>
                                <a:gd name="T2" fmla="+- 0 885 862"/>
                                <a:gd name="T3" fmla="*/ 885 h 24"/>
                                <a:gd name="T4" fmla="+- 0 6818 6818"/>
                                <a:gd name="T5" fmla="*/ T4 w 41"/>
                                <a:gd name="T6" fmla="+- 0 862 862"/>
                                <a:gd name="T7" fmla="*/ 86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252"/>
                        <wpg:cNvGrpSpPr>
                          <a:grpSpLocks/>
                        </wpg:cNvGrpSpPr>
                        <wpg:grpSpPr bwMode="auto">
                          <a:xfrm>
                            <a:off x="6798" y="812"/>
                            <a:ext cx="21" cy="50"/>
                            <a:chOff x="6798" y="812"/>
                            <a:chExt cx="21" cy="50"/>
                          </a:xfrm>
                        </wpg:grpSpPr>
                        <wps:wsp>
                          <wps:cNvPr id="2376" name="Freeform 2253"/>
                          <wps:cNvSpPr>
                            <a:spLocks/>
                          </wps:cNvSpPr>
                          <wps:spPr bwMode="auto">
                            <a:xfrm>
                              <a:off x="6798" y="812"/>
                              <a:ext cx="21" cy="50"/>
                            </a:xfrm>
                            <a:custGeom>
                              <a:avLst/>
                              <a:gdLst>
                                <a:gd name="T0" fmla="+- 0 6818 6798"/>
                                <a:gd name="T1" fmla="*/ T0 w 21"/>
                                <a:gd name="T2" fmla="+- 0 862 812"/>
                                <a:gd name="T3" fmla="*/ 862 h 50"/>
                                <a:gd name="T4" fmla="+- 0 6811 6798"/>
                                <a:gd name="T5" fmla="*/ T4 w 21"/>
                                <a:gd name="T6" fmla="+- 0 854 812"/>
                                <a:gd name="T7" fmla="*/ 854 h 50"/>
                                <a:gd name="T8" fmla="+- 0 6804 6798"/>
                                <a:gd name="T9" fmla="*/ T8 w 21"/>
                                <a:gd name="T10" fmla="+- 0 846 812"/>
                                <a:gd name="T11" fmla="*/ 846 h 50"/>
                                <a:gd name="T12" fmla="+- 0 6799 6798"/>
                                <a:gd name="T13" fmla="*/ T12 w 21"/>
                                <a:gd name="T14" fmla="+- 0 837 812"/>
                                <a:gd name="T15" fmla="*/ 837 h 50"/>
                                <a:gd name="T16" fmla="+- 0 6798 6798"/>
                                <a:gd name="T17" fmla="*/ T16 w 21"/>
                                <a:gd name="T18" fmla="+- 0 827 812"/>
                                <a:gd name="T19" fmla="*/ 827 h 50"/>
                                <a:gd name="T20" fmla="+- 0 6799 6798"/>
                                <a:gd name="T21" fmla="*/ T20 w 21"/>
                                <a:gd name="T22" fmla="+- 0 818 812"/>
                                <a:gd name="T23" fmla="*/ 818 h 50"/>
                                <a:gd name="T24" fmla="+- 0 6804 6798"/>
                                <a:gd name="T25" fmla="*/ T24 w 21"/>
                                <a:gd name="T26" fmla="+- 0 814 812"/>
                                <a:gd name="T27" fmla="*/ 814 h 50"/>
                                <a:gd name="T28" fmla="+- 0 6811 6798"/>
                                <a:gd name="T29" fmla="*/ T28 w 21"/>
                                <a:gd name="T30" fmla="+- 0 812 812"/>
                                <a:gd name="T31" fmla="*/ 812 h 50"/>
                                <a:gd name="T32" fmla="+- 0 6818 6798"/>
                                <a:gd name="T33" fmla="*/ T32 w 21"/>
                                <a:gd name="T34" fmla="+- 0 815 812"/>
                                <a:gd name="T35" fmla="*/ 815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50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250"/>
                        <wpg:cNvGrpSpPr>
                          <a:grpSpLocks/>
                        </wpg:cNvGrpSpPr>
                        <wpg:grpSpPr bwMode="auto">
                          <a:xfrm>
                            <a:off x="6818" y="815"/>
                            <a:ext cx="41" cy="24"/>
                            <a:chOff x="6818" y="815"/>
                            <a:chExt cx="41" cy="24"/>
                          </a:xfrm>
                        </wpg:grpSpPr>
                        <wps:wsp>
                          <wps:cNvPr id="2378" name="Freeform 2251"/>
                          <wps:cNvSpPr>
                            <a:spLocks/>
                          </wps:cNvSpPr>
                          <wps:spPr bwMode="auto">
                            <a:xfrm>
                              <a:off x="6818" y="815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18 6818"/>
                                <a:gd name="T1" fmla="*/ T0 w 41"/>
                                <a:gd name="T2" fmla="+- 0 815 815"/>
                                <a:gd name="T3" fmla="*/ 815 h 24"/>
                                <a:gd name="T4" fmla="+- 0 6859 6818"/>
                                <a:gd name="T5" fmla="*/ T4 w 41"/>
                                <a:gd name="T6" fmla="+- 0 838 815"/>
                                <a:gd name="T7" fmla="*/ 83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248"/>
                        <wpg:cNvGrpSpPr>
                          <a:grpSpLocks/>
                        </wpg:cNvGrpSpPr>
                        <wpg:grpSpPr bwMode="auto">
                          <a:xfrm>
                            <a:off x="6859" y="908"/>
                            <a:ext cx="21" cy="6"/>
                            <a:chOff x="6859" y="908"/>
                            <a:chExt cx="21" cy="6"/>
                          </a:xfrm>
                        </wpg:grpSpPr>
                        <wps:wsp>
                          <wps:cNvPr id="2380" name="Freeform 2249"/>
                          <wps:cNvSpPr>
                            <a:spLocks/>
                          </wps:cNvSpPr>
                          <wps:spPr bwMode="auto">
                            <a:xfrm>
                              <a:off x="6859" y="908"/>
                              <a:ext cx="21" cy="6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21"/>
                                <a:gd name="T2" fmla="+- 0 908 908"/>
                                <a:gd name="T3" fmla="*/ 908 h 6"/>
                                <a:gd name="T4" fmla="+- 0 6872 6859"/>
                                <a:gd name="T5" fmla="*/ T4 w 21"/>
                                <a:gd name="T6" fmla="+- 0 914 908"/>
                                <a:gd name="T7" fmla="*/ 914 h 6"/>
                                <a:gd name="T8" fmla="+- 0 6879 6859"/>
                                <a:gd name="T9" fmla="*/ T8 w 21"/>
                                <a:gd name="T10" fmla="+- 0 914 908"/>
                                <a:gd name="T11" fmla="*/ 91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246"/>
                        <wpg:cNvGrpSpPr>
                          <a:grpSpLocks/>
                        </wpg:cNvGrpSpPr>
                        <wpg:grpSpPr bwMode="auto">
                          <a:xfrm>
                            <a:off x="6853" y="908"/>
                            <a:ext cx="6" cy="5"/>
                            <a:chOff x="6853" y="908"/>
                            <a:chExt cx="6" cy="5"/>
                          </a:xfrm>
                        </wpg:grpSpPr>
                        <wps:wsp>
                          <wps:cNvPr id="2382" name="Freeform 2247"/>
                          <wps:cNvSpPr>
                            <a:spLocks/>
                          </wps:cNvSpPr>
                          <wps:spPr bwMode="auto">
                            <a:xfrm>
                              <a:off x="6853" y="908"/>
                              <a:ext cx="6" cy="5"/>
                            </a:xfrm>
                            <a:custGeom>
                              <a:avLst/>
                              <a:gdLst>
                                <a:gd name="T0" fmla="+- 0 6859 6853"/>
                                <a:gd name="T1" fmla="*/ T0 w 6"/>
                                <a:gd name="T2" fmla="+- 0 908 908"/>
                                <a:gd name="T3" fmla="*/ 908 h 5"/>
                                <a:gd name="T4" fmla="+- 0 6853 6853"/>
                                <a:gd name="T5" fmla="*/ T4 w 6"/>
                                <a:gd name="T6" fmla="+- 0 912 908"/>
                                <a:gd name="T7" fmla="*/ 91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244"/>
                        <wpg:cNvGrpSpPr>
                          <a:grpSpLocks/>
                        </wpg:cNvGrpSpPr>
                        <wpg:grpSpPr bwMode="auto">
                          <a:xfrm>
                            <a:off x="6960" y="960"/>
                            <a:ext cx="2" cy="224"/>
                            <a:chOff x="6960" y="960"/>
                            <a:chExt cx="2" cy="224"/>
                          </a:xfrm>
                        </wpg:grpSpPr>
                        <wps:wsp>
                          <wps:cNvPr id="2384" name="Freeform 2245"/>
                          <wps:cNvSpPr>
                            <a:spLocks/>
                          </wps:cNvSpPr>
                          <wps:spPr bwMode="auto">
                            <a:xfrm>
                              <a:off x="6960" y="960"/>
                              <a:ext cx="2" cy="224"/>
                            </a:xfrm>
                            <a:custGeom>
                              <a:avLst/>
                              <a:gdLst>
                                <a:gd name="T0" fmla="+- 0 1183 960"/>
                                <a:gd name="T1" fmla="*/ 1183 h 224"/>
                                <a:gd name="T2" fmla="+- 0 960 960"/>
                                <a:gd name="T3" fmla="*/ 960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242"/>
                        <wpg:cNvGrpSpPr>
                          <a:grpSpLocks/>
                        </wpg:cNvGrpSpPr>
                        <wpg:grpSpPr bwMode="auto">
                          <a:xfrm>
                            <a:off x="6933" y="1183"/>
                            <a:ext cx="28" cy="16"/>
                            <a:chOff x="6933" y="1183"/>
                            <a:chExt cx="28" cy="16"/>
                          </a:xfrm>
                        </wpg:grpSpPr>
                        <wps:wsp>
                          <wps:cNvPr id="2386" name="Freeform 2243"/>
                          <wps:cNvSpPr>
                            <a:spLocks/>
                          </wps:cNvSpPr>
                          <wps:spPr bwMode="auto">
                            <a:xfrm>
                              <a:off x="6933" y="1183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60 6933"/>
                                <a:gd name="T1" fmla="*/ T0 w 28"/>
                                <a:gd name="T2" fmla="+- 0 1183 1183"/>
                                <a:gd name="T3" fmla="*/ 1183 h 16"/>
                                <a:gd name="T4" fmla="+- 0 6933 6933"/>
                                <a:gd name="T5" fmla="*/ T4 w 28"/>
                                <a:gd name="T6" fmla="+- 0 1199 1183"/>
                                <a:gd name="T7" fmla="*/ 119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7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240"/>
                        <wpg:cNvGrpSpPr>
                          <a:grpSpLocks/>
                        </wpg:cNvGrpSpPr>
                        <wpg:grpSpPr bwMode="auto">
                          <a:xfrm>
                            <a:off x="6931" y="943"/>
                            <a:ext cx="18" cy="12"/>
                            <a:chOff x="6931" y="943"/>
                            <a:chExt cx="18" cy="12"/>
                          </a:xfrm>
                        </wpg:grpSpPr>
                        <wps:wsp>
                          <wps:cNvPr id="2388" name="Freeform 2241"/>
                          <wps:cNvSpPr>
                            <a:spLocks/>
                          </wps:cNvSpPr>
                          <wps:spPr bwMode="auto">
                            <a:xfrm>
                              <a:off x="6931" y="943"/>
                              <a:ext cx="18" cy="12"/>
                            </a:xfrm>
                            <a:custGeom>
                              <a:avLst/>
                              <a:gdLst>
                                <a:gd name="T0" fmla="+- 0 6949 6931"/>
                                <a:gd name="T1" fmla="*/ T0 w 18"/>
                                <a:gd name="T2" fmla="+- 0 954 943"/>
                                <a:gd name="T3" fmla="*/ 954 h 12"/>
                                <a:gd name="T4" fmla="+- 0 6931 6931"/>
                                <a:gd name="T5" fmla="*/ T4 w 18"/>
                                <a:gd name="T6" fmla="+- 0 943 943"/>
                                <a:gd name="T7" fmla="*/ 9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18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238"/>
                        <wpg:cNvGrpSpPr>
                          <a:grpSpLocks/>
                        </wpg:cNvGrpSpPr>
                        <wpg:grpSpPr bwMode="auto">
                          <a:xfrm>
                            <a:off x="6933" y="960"/>
                            <a:ext cx="28" cy="16"/>
                            <a:chOff x="6933" y="960"/>
                            <a:chExt cx="28" cy="16"/>
                          </a:xfrm>
                        </wpg:grpSpPr>
                        <wps:wsp>
                          <wps:cNvPr id="2390" name="Freeform 2239"/>
                          <wps:cNvSpPr>
                            <a:spLocks/>
                          </wps:cNvSpPr>
                          <wps:spPr bwMode="auto">
                            <a:xfrm>
                              <a:off x="6933" y="960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60 6933"/>
                                <a:gd name="T1" fmla="*/ T0 w 28"/>
                                <a:gd name="T2" fmla="+- 0 960 960"/>
                                <a:gd name="T3" fmla="*/ 960 h 16"/>
                                <a:gd name="T4" fmla="+- 0 6933 6933"/>
                                <a:gd name="T5" fmla="*/ T4 w 28"/>
                                <a:gd name="T6" fmla="+- 0 976 960"/>
                                <a:gd name="T7" fmla="*/ 97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7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236"/>
                        <wpg:cNvGrpSpPr>
                          <a:grpSpLocks/>
                        </wpg:cNvGrpSpPr>
                        <wpg:grpSpPr bwMode="auto">
                          <a:xfrm>
                            <a:off x="6960" y="960"/>
                            <a:ext cx="2" cy="2"/>
                            <a:chOff x="6960" y="960"/>
                            <a:chExt cx="2" cy="2"/>
                          </a:xfrm>
                        </wpg:grpSpPr>
                        <wps:wsp>
                          <wps:cNvPr id="2392" name="Freeform 2237"/>
                          <wps:cNvSpPr>
                            <a:spLocks/>
                          </wps:cNvSpPr>
                          <wps:spPr bwMode="auto">
                            <a:xfrm>
                              <a:off x="6960" y="96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234"/>
                        <wpg:cNvGrpSpPr>
                          <a:grpSpLocks/>
                        </wpg:cNvGrpSpPr>
                        <wpg:grpSpPr bwMode="auto">
                          <a:xfrm>
                            <a:off x="6949" y="954"/>
                            <a:ext cx="12" cy="6"/>
                            <a:chOff x="6949" y="954"/>
                            <a:chExt cx="12" cy="6"/>
                          </a:xfrm>
                        </wpg:grpSpPr>
                        <wps:wsp>
                          <wps:cNvPr id="2394" name="Freeform 2235"/>
                          <wps:cNvSpPr>
                            <a:spLocks/>
                          </wps:cNvSpPr>
                          <wps:spPr bwMode="auto">
                            <a:xfrm>
                              <a:off x="6949" y="954"/>
                              <a:ext cx="12" cy="6"/>
                            </a:xfrm>
                            <a:custGeom>
                              <a:avLst/>
                              <a:gdLst>
                                <a:gd name="T0" fmla="+- 0 6949 6949"/>
                                <a:gd name="T1" fmla="*/ T0 w 12"/>
                                <a:gd name="T2" fmla="+- 0 954 954"/>
                                <a:gd name="T3" fmla="*/ 954 h 6"/>
                                <a:gd name="T4" fmla="+- 0 6960 6949"/>
                                <a:gd name="T5" fmla="*/ T4 w 12"/>
                                <a:gd name="T6" fmla="+- 0 960 954"/>
                                <a:gd name="T7" fmla="*/ 96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232"/>
                        <wpg:cNvGrpSpPr>
                          <a:grpSpLocks/>
                        </wpg:cNvGrpSpPr>
                        <wpg:grpSpPr bwMode="auto">
                          <a:xfrm>
                            <a:off x="6982" y="988"/>
                            <a:ext cx="18" cy="11"/>
                            <a:chOff x="6982" y="988"/>
                            <a:chExt cx="18" cy="11"/>
                          </a:xfrm>
                        </wpg:grpSpPr>
                        <wps:wsp>
                          <wps:cNvPr id="2396" name="Freeform 2233"/>
                          <wps:cNvSpPr>
                            <a:spLocks/>
                          </wps:cNvSpPr>
                          <wps:spPr bwMode="auto">
                            <a:xfrm>
                              <a:off x="6982" y="988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99 6982"/>
                                <a:gd name="T1" fmla="*/ T0 w 18"/>
                                <a:gd name="T2" fmla="+- 0 988 988"/>
                                <a:gd name="T3" fmla="*/ 988 h 11"/>
                                <a:gd name="T4" fmla="+- 0 6982 6982"/>
                                <a:gd name="T5" fmla="*/ T4 w 18"/>
                                <a:gd name="T6" fmla="+- 0 998 988"/>
                                <a:gd name="T7" fmla="*/ 99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230"/>
                        <wpg:cNvGrpSpPr>
                          <a:grpSpLocks/>
                        </wpg:cNvGrpSpPr>
                        <wpg:grpSpPr bwMode="auto">
                          <a:xfrm>
                            <a:off x="7128" y="995"/>
                            <a:ext cx="19" cy="25"/>
                            <a:chOff x="7128" y="995"/>
                            <a:chExt cx="19" cy="25"/>
                          </a:xfrm>
                        </wpg:grpSpPr>
                        <wps:wsp>
                          <wps:cNvPr id="2398" name="Freeform 2231"/>
                          <wps:cNvSpPr>
                            <a:spLocks/>
                          </wps:cNvSpPr>
                          <wps:spPr bwMode="auto">
                            <a:xfrm>
                              <a:off x="7128" y="995"/>
                              <a:ext cx="19" cy="25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T0 w 19"/>
                                <a:gd name="T2" fmla="+- 0 995 995"/>
                                <a:gd name="T3" fmla="*/ 995 h 25"/>
                                <a:gd name="T4" fmla="+- 0 7132 7128"/>
                                <a:gd name="T5" fmla="*/ T4 w 19"/>
                                <a:gd name="T6" fmla="+- 0 1005 995"/>
                                <a:gd name="T7" fmla="*/ 1005 h 25"/>
                                <a:gd name="T8" fmla="+- 0 7140 7128"/>
                                <a:gd name="T9" fmla="*/ T8 w 19"/>
                                <a:gd name="T10" fmla="+- 0 1014 995"/>
                                <a:gd name="T11" fmla="*/ 1014 h 25"/>
                                <a:gd name="T12" fmla="+- 0 7147 7128"/>
                                <a:gd name="T13" fmla="*/ T12 w 19"/>
                                <a:gd name="T14" fmla="+- 0 1020 995"/>
                                <a:gd name="T15" fmla="*/ 1020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9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228"/>
                        <wpg:cNvGrpSpPr>
                          <a:grpSpLocks/>
                        </wpg:cNvGrpSpPr>
                        <wpg:grpSpPr bwMode="auto">
                          <a:xfrm>
                            <a:off x="7147" y="1020"/>
                            <a:ext cx="32" cy="19"/>
                            <a:chOff x="7147" y="1020"/>
                            <a:chExt cx="32" cy="19"/>
                          </a:xfrm>
                        </wpg:grpSpPr>
                        <wps:wsp>
                          <wps:cNvPr id="2400" name="Freeform 2229"/>
                          <wps:cNvSpPr>
                            <a:spLocks/>
                          </wps:cNvSpPr>
                          <wps:spPr bwMode="auto">
                            <a:xfrm>
                              <a:off x="7147" y="1020"/>
                              <a:ext cx="32" cy="19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2"/>
                                <a:gd name="T2" fmla="+- 0 1020 1020"/>
                                <a:gd name="T3" fmla="*/ 1020 h 19"/>
                                <a:gd name="T4" fmla="+- 0 7179 7147"/>
                                <a:gd name="T5" fmla="*/ T4 w 32"/>
                                <a:gd name="T6" fmla="+- 0 1038 1020"/>
                                <a:gd name="T7" fmla="*/ 103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19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226"/>
                        <wpg:cNvGrpSpPr>
                          <a:grpSpLocks/>
                        </wpg:cNvGrpSpPr>
                        <wpg:grpSpPr bwMode="auto">
                          <a:xfrm>
                            <a:off x="6966" y="744"/>
                            <a:ext cx="2" cy="407"/>
                            <a:chOff x="6966" y="744"/>
                            <a:chExt cx="2" cy="407"/>
                          </a:xfrm>
                        </wpg:grpSpPr>
                        <wps:wsp>
                          <wps:cNvPr id="2402" name="Freeform 2227"/>
                          <wps:cNvSpPr>
                            <a:spLocks/>
                          </wps:cNvSpPr>
                          <wps:spPr bwMode="auto">
                            <a:xfrm>
                              <a:off x="6966" y="744"/>
                              <a:ext cx="2" cy="407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744 h 407"/>
                                <a:gd name="T2" fmla="+- 0 1151 744"/>
                                <a:gd name="T3" fmla="*/ 1151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224"/>
                        <wpg:cNvGrpSpPr>
                          <a:grpSpLocks/>
                        </wpg:cNvGrpSpPr>
                        <wpg:grpSpPr bwMode="auto">
                          <a:xfrm>
                            <a:off x="6960" y="1151"/>
                            <a:ext cx="6" cy="3"/>
                            <a:chOff x="6960" y="1151"/>
                            <a:chExt cx="6" cy="3"/>
                          </a:xfrm>
                        </wpg:grpSpPr>
                        <wps:wsp>
                          <wps:cNvPr id="2404" name="Freeform 2225"/>
                          <wps:cNvSpPr>
                            <a:spLocks/>
                          </wps:cNvSpPr>
                          <wps:spPr bwMode="auto">
                            <a:xfrm>
                              <a:off x="6960" y="1151"/>
                              <a:ext cx="6" cy="3"/>
                            </a:xfrm>
                            <a:custGeom>
                              <a:avLst/>
                              <a:gdLst>
                                <a:gd name="T0" fmla="+- 0 6966 6960"/>
                                <a:gd name="T1" fmla="*/ T0 w 6"/>
                                <a:gd name="T2" fmla="+- 0 1151 1151"/>
                                <a:gd name="T3" fmla="*/ 1151 h 3"/>
                                <a:gd name="T4" fmla="+- 0 6960 6960"/>
                                <a:gd name="T5" fmla="*/ T4 w 6"/>
                                <a:gd name="T6" fmla="+- 0 1154 1151"/>
                                <a:gd name="T7" fmla="*/ 115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222"/>
                        <wpg:cNvGrpSpPr>
                          <a:grpSpLocks/>
                        </wpg:cNvGrpSpPr>
                        <wpg:grpSpPr bwMode="auto">
                          <a:xfrm>
                            <a:off x="6909" y="943"/>
                            <a:ext cx="22" cy="14"/>
                            <a:chOff x="6909" y="943"/>
                            <a:chExt cx="22" cy="14"/>
                          </a:xfrm>
                        </wpg:grpSpPr>
                        <wps:wsp>
                          <wps:cNvPr id="2406" name="Freeform 2223"/>
                          <wps:cNvSpPr>
                            <a:spLocks/>
                          </wps:cNvSpPr>
                          <wps:spPr bwMode="auto">
                            <a:xfrm>
                              <a:off x="6909" y="943"/>
                              <a:ext cx="22" cy="14"/>
                            </a:xfrm>
                            <a:custGeom>
                              <a:avLst/>
                              <a:gdLst>
                                <a:gd name="T0" fmla="+- 0 6931 6909"/>
                                <a:gd name="T1" fmla="*/ T0 w 22"/>
                                <a:gd name="T2" fmla="+- 0 943 943"/>
                                <a:gd name="T3" fmla="*/ 943 h 14"/>
                                <a:gd name="T4" fmla="+- 0 6909 6909"/>
                                <a:gd name="T5" fmla="*/ T4 w 22"/>
                                <a:gd name="T6" fmla="+- 0 956 943"/>
                                <a:gd name="T7" fmla="*/ 95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220"/>
                        <wpg:cNvGrpSpPr>
                          <a:grpSpLocks/>
                        </wpg:cNvGrpSpPr>
                        <wpg:grpSpPr bwMode="auto">
                          <a:xfrm>
                            <a:off x="7114" y="1059"/>
                            <a:ext cx="6" cy="5"/>
                            <a:chOff x="7114" y="1059"/>
                            <a:chExt cx="6" cy="5"/>
                          </a:xfrm>
                        </wpg:grpSpPr>
                        <wps:wsp>
                          <wps:cNvPr id="2408" name="Freeform 2221"/>
                          <wps:cNvSpPr>
                            <a:spLocks/>
                          </wps:cNvSpPr>
                          <wps:spPr bwMode="auto">
                            <a:xfrm>
                              <a:off x="7114" y="1059"/>
                              <a:ext cx="6" cy="5"/>
                            </a:xfrm>
                            <a:custGeom>
                              <a:avLst/>
                              <a:gdLst>
                                <a:gd name="T0" fmla="+- 0 7119 7114"/>
                                <a:gd name="T1" fmla="*/ T0 w 6"/>
                                <a:gd name="T2" fmla="+- 0 1059 1059"/>
                                <a:gd name="T3" fmla="*/ 1059 h 5"/>
                                <a:gd name="T4" fmla="+- 0 7114 7114"/>
                                <a:gd name="T5" fmla="*/ T4 w 6"/>
                                <a:gd name="T6" fmla="+- 0 1063 1059"/>
                                <a:gd name="T7" fmla="*/ 106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218"/>
                        <wpg:cNvGrpSpPr>
                          <a:grpSpLocks/>
                        </wpg:cNvGrpSpPr>
                        <wpg:grpSpPr bwMode="auto">
                          <a:xfrm>
                            <a:off x="7080" y="965"/>
                            <a:ext cx="40" cy="95"/>
                            <a:chOff x="7080" y="965"/>
                            <a:chExt cx="40" cy="95"/>
                          </a:xfrm>
                        </wpg:grpSpPr>
                        <wps:wsp>
                          <wps:cNvPr id="2410" name="Freeform 2219"/>
                          <wps:cNvSpPr>
                            <a:spLocks/>
                          </wps:cNvSpPr>
                          <wps:spPr bwMode="auto">
                            <a:xfrm>
                              <a:off x="7080" y="965"/>
                              <a:ext cx="40" cy="95"/>
                            </a:xfrm>
                            <a:custGeom>
                              <a:avLst/>
                              <a:gdLst>
                                <a:gd name="T0" fmla="+- 0 7089 7080"/>
                                <a:gd name="T1" fmla="*/ T0 w 40"/>
                                <a:gd name="T2" fmla="+- 0 965 965"/>
                                <a:gd name="T3" fmla="*/ 965 h 95"/>
                                <a:gd name="T4" fmla="+- 0 7085 7080"/>
                                <a:gd name="T5" fmla="*/ T4 w 40"/>
                                <a:gd name="T6" fmla="+- 0 969 965"/>
                                <a:gd name="T7" fmla="*/ 969 h 95"/>
                                <a:gd name="T8" fmla="+- 0 7080 7080"/>
                                <a:gd name="T9" fmla="*/ T8 w 40"/>
                                <a:gd name="T10" fmla="+- 0 982 965"/>
                                <a:gd name="T11" fmla="*/ 982 h 95"/>
                                <a:gd name="T12" fmla="+- 0 7080 7080"/>
                                <a:gd name="T13" fmla="*/ T12 w 40"/>
                                <a:gd name="T14" fmla="+- 0 998 965"/>
                                <a:gd name="T15" fmla="*/ 998 h 95"/>
                                <a:gd name="T16" fmla="+- 0 7085 7080"/>
                                <a:gd name="T17" fmla="*/ T16 w 40"/>
                                <a:gd name="T18" fmla="+- 0 1015 965"/>
                                <a:gd name="T19" fmla="*/ 1015 h 95"/>
                                <a:gd name="T20" fmla="+- 0 7093 7080"/>
                                <a:gd name="T21" fmla="*/ T20 w 40"/>
                                <a:gd name="T22" fmla="+- 0 1034 965"/>
                                <a:gd name="T23" fmla="*/ 1034 h 95"/>
                                <a:gd name="T24" fmla="+- 0 7106 7080"/>
                                <a:gd name="T25" fmla="*/ T24 w 40"/>
                                <a:gd name="T26" fmla="+- 0 1049 965"/>
                                <a:gd name="T27" fmla="*/ 1049 h 95"/>
                                <a:gd name="T28" fmla="+- 0 7119 7080"/>
                                <a:gd name="T29" fmla="*/ T28 w 40"/>
                                <a:gd name="T30" fmla="+- 0 1059 965"/>
                                <a:gd name="T31" fmla="*/ 105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95">
                                  <a:moveTo>
                                    <a:pt x="9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9" y="9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2216"/>
                        <wpg:cNvGrpSpPr>
                          <a:grpSpLocks/>
                        </wpg:cNvGrpSpPr>
                        <wpg:grpSpPr bwMode="auto">
                          <a:xfrm>
                            <a:off x="7119" y="1059"/>
                            <a:ext cx="41" cy="25"/>
                            <a:chOff x="7119" y="1059"/>
                            <a:chExt cx="41" cy="25"/>
                          </a:xfrm>
                        </wpg:grpSpPr>
                        <wps:wsp>
                          <wps:cNvPr id="2412" name="Freeform 2217"/>
                          <wps:cNvSpPr>
                            <a:spLocks/>
                          </wps:cNvSpPr>
                          <wps:spPr bwMode="auto">
                            <a:xfrm>
                              <a:off x="7119" y="1059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41"/>
                                <a:gd name="T2" fmla="+- 0 1059 1059"/>
                                <a:gd name="T3" fmla="*/ 1059 h 25"/>
                                <a:gd name="T4" fmla="+- 0 7160 7119"/>
                                <a:gd name="T5" fmla="*/ T4 w 41"/>
                                <a:gd name="T6" fmla="+- 0 1083 1059"/>
                                <a:gd name="T7" fmla="*/ 108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0"/>
                                  </a:moveTo>
                                  <a:lnTo>
                                    <a:pt x="41" y="2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2214"/>
                        <wpg:cNvGrpSpPr>
                          <a:grpSpLocks/>
                        </wpg:cNvGrpSpPr>
                        <wpg:grpSpPr bwMode="auto">
                          <a:xfrm>
                            <a:off x="7160" y="1012"/>
                            <a:ext cx="21" cy="50"/>
                            <a:chOff x="7160" y="1012"/>
                            <a:chExt cx="21" cy="50"/>
                          </a:xfrm>
                        </wpg:grpSpPr>
                        <wps:wsp>
                          <wps:cNvPr id="2414" name="Freeform 2215"/>
                          <wps:cNvSpPr>
                            <a:spLocks/>
                          </wps:cNvSpPr>
                          <wps:spPr bwMode="auto">
                            <a:xfrm>
                              <a:off x="7160" y="1012"/>
                              <a:ext cx="21" cy="5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21"/>
                                <a:gd name="T2" fmla="+- 0 1012 1012"/>
                                <a:gd name="T3" fmla="*/ 1012 h 50"/>
                                <a:gd name="T4" fmla="+- 0 7169 7160"/>
                                <a:gd name="T5" fmla="*/ T4 w 21"/>
                                <a:gd name="T6" fmla="+- 0 1020 1012"/>
                                <a:gd name="T7" fmla="*/ 1020 h 50"/>
                                <a:gd name="T8" fmla="+- 0 7174 7160"/>
                                <a:gd name="T9" fmla="*/ T8 w 21"/>
                                <a:gd name="T10" fmla="+- 0 1028 1012"/>
                                <a:gd name="T11" fmla="*/ 1028 h 50"/>
                                <a:gd name="T12" fmla="+- 0 7179 7160"/>
                                <a:gd name="T13" fmla="*/ T12 w 21"/>
                                <a:gd name="T14" fmla="+- 0 1038 1012"/>
                                <a:gd name="T15" fmla="*/ 1038 h 50"/>
                                <a:gd name="T16" fmla="+- 0 7180 7160"/>
                                <a:gd name="T17" fmla="*/ T16 w 21"/>
                                <a:gd name="T18" fmla="+- 0 1047 1012"/>
                                <a:gd name="T19" fmla="*/ 1047 h 50"/>
                                <a:gd name="T20" fmla="+- 0 7179 7160"/>
                                <a:gd name="T21" fmla="*/ T20 w 21"/>
                                <a:gd name="T22" fmla="+- 0 1056 1012"/>
                                <a:gd name="T23" fmla="*/ 1056 h 50"/>
                                <a:gd name="T24" fmla="+- 0 7174 7160"/>
                                <a:gd name="T25" fmla="*/ T24 w 21"/>
                                <a:gd name="T26" fmla="+- 0 1060 1012"/>
                                <a:gd name="T27" fmla="*/ 1060 h 50"/>
                                <a:gd name="T28" fmla="+- 0 7169 7160"/>
                                <a:gd name="T29" fmla="*/ T28 w 21"/>
                                <a:gd name="T30" fmla="+- 0 1062 1012"/>
                                <a:gd name="T31" fmla="*/ 1062 h 50"/>
                                <a:gd name="T32" fmla="+- 0 7160 7160"/>
                                <a:gd name="T33" fmla="*/ T32 w 21"/>
                                <a:gd name="T34" fmla="+- 0 1059 1012"/>
                                <a:gd name="T35" fmla="*/ 105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212"/>
                        <wpg:cNvGrpSpPr>
                          <a:grpSpLocks/>
                        </wpg:cNvGrpSpPr>
                        <wpg:grpSpPr bwMode="auto">
                          <a:xfrm>
                            <a:off x="7119" y="1035"/>
                            <a:ext cx="41" cy="24"/>
                            <a:chOff x="7119" y="1035"/>
                            <a:chExt cx="41" cy="24"/>
                          </a:xfrm>
                        </wpg:grpSpPr>
                        <wps:wsp>
                          <wps:cNvPr id="2416" name="Freeform 2213"/>
                          <wps:cNvSpPr>
                            <a:spLocks/>
                          </wps:cNvSpPr>
                          <wps:spPr bwMode="auto">
                            <a:xfrm>
                              <a:off x="7119" y="1035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60 7119"/>
                                <a:gd name="T1" fmla="*/ T0 w 41"/>
                                <a:gd name="T2" fmla="+- 0 1059 1035"/>
                                <a:gd name="T3" fmla="*/ 1059 h 24"/>
                                <a:gd name="T4" fmla="+- 0 7119 7119"/>
                                <a:gd name="T5" fmla="*/ T4 w 41"/>
                                <a:gd name="T6" fmla="+- 0 1035 1035"/>
                                <a:gd name="T7" fmla="*/ 103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210"/>
                        <wpg:cNvGrpSpPr>
                          <a:grpSpLocks/>
                        </wpg:cNvGrpSpPr>
                        <wpg:grpSpPr bwMode="auto">
                          <a:xfrm>
                            <a:off x="7099" y="986"/>
                            <a:ext cx="21" cy="50"/>
                            <a:chOff x="7099" y="986"/>
                            <a:chExt cx="21" cy="50"/>
                          </a:xfrm>
                        </wpg:grpSpPr>
                        <wps:wsp>
                          <wps:cNvPr id="2418" name="Freeform 2211"/>
                          <wps:cNvSpPr>
                            <a:spLocks/>
                          </wps:cNvSpPr>
                          <wps:spPr bwMode="auto">
                            <a:xfrm>
                              <a:off x="7099" y="986"/>
                              <a:ext cx="21" cy="50"/>
                            </a:xfrm>
                            <a:custGeom>
                              <a:avLst/>
                              <a:gdLst>
                                <a:gd name="T0" fmla="+- 0 7119 7099"/>
                                <a:gd name="T1" fmla="*/ T0 w 21"/>
                                <a:gd name="T2" fmla="+- 0 1035 986"/>
                                <a:gd name="T3" fmla="*/ 1035 h 50"/>
                                <a:gd name="T4" fmla="+- 0 7112 7099"/>
                                <a:gd name="T5" fmla="*/ T4 w 21"/>
                                <a:gd name="T6" fmla="+- 0 1030 986"/>
                                <a:gd name="T7" fmla="*/ 1030 h 50"/>
                                <a:gd name="T8" fmla="+- 0 7106 7099"/>
                                <a:gd name="T9" fmla="*/ T8 w 21"/>
                                <a:gd name="T10" fmla="+- 0 1021 986"/>
                                <a:gd name="T11" fmla="*/ 1021 h 50"/>
                                <a:gd name="T12" fmla="+- 0 7102 7099"/>
                                <a:gd name="T13" fmla="*/ T12 w 21"/>
                                <a:gd name="T14" fmla="+- 0 1011 986"/>
                                <a:gd name="T15" fmla="*/ 1011 h 50"/>
                                <a:gd name="T16" fmla="+- 0 7099 7099"/>
                                <a:gd name="T17" fmla="*/ T16 w 21"/>
                                <a:gd name="T18" fmla="+- 0 1001 986"/>
                                <a:gd name="T19" fmla="*/ 1001 h 50"/>
                                <a:gd name="T20" fmla="+- 0 7102 7099"/>
                                <a:gd name="T21" fmla="*/ T20 w 21"/>
                                <a:gd name="T22" fmla="+- 0 993 986"/>
                                <a:gd name="T23" fmla="*/ 993 h 50"/>
                                <a:gd name="T24" fmla="+- 0 7106 7099"/>
                                <a:gd name="T25" fmla="*/ T24 w 21"/>
                                <a:gd name="T26" fmla="+- 0 988 986"/>
                                <a:gd name="T27" fmla="*/ 988 h 50"/>
                                <a:gd name="T28" fmla="+- 0 7112 7099"/>
                                <a:gd name="T29" fmla="*/ T28 w 21"/>
                                <a:gd name="T30" fmla="+- 0 986 986"/>
                                <a:gd name="T31" fmla="*/ 986 h 50"/>
                                <a:gd name="T32" fmla="+- 0 7119 7099"/>
                                <a:gd name="T33" fmla="*/ T32 w 21"/>
                                <a:gd name="T34" fmla="+- 0 989 986"/>
                                <a:gd name="T35" fmla="*/ 98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49"/>
                                  </a:moveTo>
                                  <a:lnTo>
                                    <a:pt x="13" y="44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208"/>
                        <wpg:cNvGrpSpPr>
                          <a:grpSpLocks/>
                        </wpg:cNvGrpSpPr>
                        <wpg:grpSpPr bwMode="auto">
                          <a:xfrm>
                            <a:off x="7119" y="989"/>
                            <a:ext cx="41" cy="24"/>
                            <a:chOff x="7119" y="989"/>
                            <a:chExt cx="41" cy="24"/>
                          </a:xfrm>
                        </wpg:grpSpPr>
                        <wps:wsp>
                          <wps:cNvPr id="2420" name="Freeform 2209"/>
                          <wps:cNvSpPr>
                            <a:spLocks/>
                          </wps:cNvSpPr>
                          <wps:spPr bwMode="auto">
                            <a:xfrm>
                              <a:off x="7119" y="989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41"/>
                                <a:gd name="T2" fmla="+- 0 989 989"/>
                                <a:gd name="T3" fmla="*/ 989 h 24"/>
                                <a:gd name="T4" fmla="+- 0 7160 7119"/>
                                <a:gd name="T5" fmla="*/ T4 w 41"/>
                                <a:gd name="T6" fmla="+- 0 1012 989"/>
                                <a:gd name="T7" fmla="*/ 101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206"/>
                        <wpg:cNvGrpSpPr>
                          <a:grpSpLocks/>
                        </wpg:cNvGrpSpPr>
                        <wpg:grpSpPr bwMode="auto">
                          <a:xfrm>
                            <a:off x="7293" y="1153"/>
                            <a:ext cx="2" cy="1207"/>
                            <a:chOff x="7293" y="1153"/>
                            <a:chExt cx="2" cy="1207"/>
                          </a:xfrm>
                        </wpg:grpSpPr>
                        <wps:wsp>
                          <wps:cNvPr id="2422" name="Freeform 2207"/>
                          <wps:cNvSpPr>
                            <a:spLocks/>
                          </wps:cNvSpPr>
                          <wps:spPr bwMode="auto">
                            <a:xfrm>
                              <a:off x="7293" y="1153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359 1153"/>
                                <a:gd name="T1" fmla="*/ 2359 h 1207"/>
                                <a:gd name="T2" fmla="+- 0 1153 1153"/>
                                <a:gd name="T3" fmla="*/ 1153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204"/>
                        <wpg:cNvGrpSpPr>
                          <a:grpSpLocks/>
                        </wpg:cNvGrpSpPr>
                        <wpg:grpSpPr bwMode="auto">
                          <a:xfrm>
                            <a:off x="7160" y="1083"/>
                            <a:ext cx="27" cy="5"/>
                            <a:chOff x="7160" y="1083"/>
                            <a:chExt cx="27" cy="5"/>
                          </a:xfrm>
                        </wpg:grpSpPr>
                        <wps:wsp>
                          <wps:cNvPr id="2424" name="Freeform 2205"/>
                          <wps:cNvSpPr>
                            <a:spLocks/>
                          </wps:cNvSpPr>
                          <wps:spPr bwMode="auto">
                            <a:xfrm>
                              <a:off x="7160" y="1083"/>
                              <a:ext cx="27" cy="5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27"/>
                                <a:gd name="T2" fmla="+- 0 1083 1083"/>
                                <a:gd name="T3" fmla="*/ 1083 h 5"/>
                                <a:gd name="T4" fmla="+- 0 7174 7160"/>
                                <a:gd name="T5" fmla="*/ T4 w 27"/>
                                <a:gd name="T6" fmla="+- 0 1088 1083"/>
                                <a:gd name="T7" fmla="*/ 1088 h 5"/>
                                <a:gd name="T8" fmla="+- 0 7186 7160"/>
                                <a:gd name="T9" fmla="*/ T8 w 27"/>
                                <a:gd name="T10" fmla="+- 0 1088 1083"/>
                                <a:gd name="T11" fmla="*/ 108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6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202"/>
                        <wpg:cNvGrpSpPr>
                          <a:grpSpLocks/>
                        </wpg:cNvGrpSpPr>
                        <wpg:grpSpPr bwMode="auto">
                          <a:xfrm>
                            <a:off x="7154" y="1083"/>
                            <a:ext cx="6" cy="3"/>
                            <a:chOff x="7154" y="1083"/>
                            <a:chExt cx="6" cy="3"/>
                          </a:xfrm>
                        </wpg:grpSpPr>
                        <wps:wsp>
                          <wps:cNvPr id="2426" name="Freeform 2203"/>
                          <wps:cNvSpPr>
                            <a:spLocks/>
                          </wps:cNvSpPr>
                          <wps:spPr bwMode="auto">
                            <a:xfrm>
                              <a:off x="7154" y="1083"/>
                              <a:ext cx="6" cy="3"/>
                            </a:xfrm>
                            <a:custGeom>
                              <a:avLst/>
                              <a:gdLst>
                                <a:gd name="T0" fmla="+- 0 7160 7154"/>
                                <a:gd name="T1" fmla="*/ T0 w 6"/>
                                <a:gd name="T2" fmla="+- 0 1083 1083"/>
                                <a:gd name="T3" fmla="*/ 1083 h 3"/>
                                <a:gd name="T4" fmla="+- 0 7154 7154"/>
                                <a:gd name="T5" fmla="*/ T4 w 6"/>
                                <a:gd name="T6" fmla="+- 0 1086 1083"/>
                                <a:gd name="T7" fmla="*/ 108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200"/>
                        <wpg:cNvGrpSpPr>
                          <a:grpSpLocks/>
                        </wpg:cNvGrpSpPr>
                        <wpg:grpSpPr bwMode="auto">
                          <a:xfrm>
                            <a:off x="7030" y="1244"/>
                            <a:ext cx="29" cy="18"/>
                            <a:chOff x="7030" y="1244"/>
                            <a:chExt cx="29" cy="18"/>
                          </a:xfrm>
                        </wpg:grpSpPr>
                        <wps:wsp>
                          <wps:cNvPr id="2428" name="Freeform 2201"/>
                          <wps:cNvSpPr>
                            <a:spLocks/>
                          </wps:cNvSpPr>
                          <wps:spPr bwMode="auto">
                            <a:xfrm>
                              <a:off x="7030" y="1244"/>
                              <a:ext cx="29" cy="18"/>
                            </a:xfrm>
                            <a:custGeom>
                              <a:avLst/>
                              <a:gdLst>
                                <a:gd name="T0" fmla="+- 0 7030 7030"/>
                                <a:gd name="T1" fmla="*/ T0 w 29"/>
                                <a:gd name="T2" fmla="+- 0 1261 1244"/>
                                <a:gd name="T3" fmla="*/ 1261 h 18"/>
                                <a:gd name="T4" fmla="+- 0 7059 7030"/>
                                <a:gd name="T5" fmla="*/ T4 w 29"/>
                                <a:gd name="T6" fmla="+- 0 1244 1244"/>
                                <a:gd name="T7" fmla="*/ 124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0" y="17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198"/>
                        <wpg:cNvGrpSpPr>
                          <a:grpSpLocks/>
                        </wpg:cNvGrpSpPr>
                        <wpg:grpSpPr bwMode="auto">
                          <a:xfrm>
                            <a:off x="6853" y="818"/>
                            <a:ext cx="27" cy="27"/>
                            <a:chOff x="6853" y="818"/>
                            <a:chExt cx="27" cy="27"/>
                          </a:xfrm>
                        </wpg:grpSpPr>
                        <wps:wsp>
                          <wps:cNvPr id="2430" name="Freeform 2199"/>
                          <wps:cNvSpPr>
                            <a:spLocks/>
                          </wps:cNvSpPr>
                          <wps:spPr bwMode="auto">
                            <a:xfrm>
                              <a:off x="6853" y="818"/>
                              <a:ext cx="27" cy="27"/>
                            </a:xfrm>
                            <a:custGeom>
                              <a:avLst/>
                              <a:gdLst>
                                <a:gd name="T0" fmla="+- 0 6879 6853"/>
                                <a:gd name="T1" fmla="*/ T0 w 27"/>
                                <a:gd name="T2" fmla="+- 0 844 818"/>
                                <a:gd name="T3" fmla="*/ 844 h 27"/>
                                <a:gd name="T4" fmla="+- 0 6866 6853"/>
                                <a:gd name="T5" fmla="*/ T4 w 27"/>
                                <a:gd name="T6" fmla="+- 0 828 818"/>
                                <a:gd name="T7" fmla="*/ 828 h 27"/>
                                <a:gd name="T8" fmla="+- 0 6853 6853"/>
                                <a:gd name="T9" fmla="*/ T8 w 27"/>
                                <a:gd name="T10" fmla="+- 0 818 818"/>
                                <a:gd name="T11" fmla="*/ 818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6" y="26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196"/>
                        <wpg:cNvGrpSpPr>
                          <a:grpSpLocks/>
                        </wpg:cNvGrpSpPr>
                        <wpg:grpSpPr bwMode="auto">
                          <a:xfrm>
                            <a:off x="6853" y="912"/>
                            <a:ext cx="27" cy="5"/>
                            <a:chOff x="6853" y="912"/>
                            <a:chExt cx="27" cy="5"/>
                          </a:xfrm>
                        </wpg:grpSpPr>
                        <wps:wsp>
                          <wps:cNvPr id="2432" name="Freeform 2197"/>
                          <wps:cNvSpPr>
                            <a:spLocks/>
                          </wps:cNvSpPr>
                          <wps:spPr bwMode="auto">
                            <a:xfrm>
                              <a:off x="6853" y="912"/>
                              <a:ext cx="27" cy="5"/>
                            </a:xfrm>
                            <a:custGeom>
                              <a:avLst/>
                              <a:gdLst>
                                <a:gd name="T0" fmla="+- 0 6853 6853"/>
                                <a:gd name="T1" fmla="*/ T0 w 27"/>
                                <a:gd name="T2" fmla="+- 0 912 912"/>
                                <a:gd name="T3" fmla="*/ 912 h 5"/>
                                <a:gd name="T4" fmla="+- 0 6866 6853"/>
                                <a:gd name="T5" fmla="*/ T4 w 27"/>
                                <a:gd name="T6" fmla="+- 0 917 912"/>
                                <a:gd name="T7" fmla="*/ 917 h 5"/>
                                <a:gd name="T8" fmla="+- 0 6879 6853"/>
                                <a:gd name="T9" fmla="*/ T8 w 27"/>
                                <a:gd name="T10" fmla="+- 0 917 912"/>
                                <a:gd name="T11" fmla="*/ 917 h 5"/>
                                <a:gd name="T12" fmla="+- 0 6879 6853"/>
                                <a:gd name="T13" fmla="*/ T12 w 27"/>
                                <a:gd name="T14" fmla="+- 0 915 912"/>
                                <a:gd name="T15" fmla="*/ 91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2194"/>
                        <wpg:cNvGrpSpPr>
                          <a:grpSpLocks/>
                        </wpg:cNvGrpSpPr>
                        <wpg:grpSpPr bwMode="auto">
                          <a:xfrm>
                            <a:off x="6812" y="889"/>
                            <a:ext cx="41" cy="24"/>
                            <a:chOff x="6812" y="889"/>
                            <a:chExt cx="41" cy="24"/>
                          </a:xfrm>
                        </wpg:grpSpPr>
                        <wps:wsp>
                          <wps:cNvPr id="2434" name="Freeform 2195"/>
                          <wps:cNvSpPr>
                            <a:spLocks/>
                          </wps:cNvSpPr>
                          <wps:spPr bwMode="auto">
                            <a:xfrm>
                              <a:off x="6812" y="889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41"/>
                                <a:gd name="T2" fmla="+- 0 889 889"/>
                                <a:gd name="T3" fmla="*/ 889 h 24"/>
                                <a:gd name="T4" fmla="+- 0 6853 6812"/>
                                <a:gd name="T5" fmla="*/ T4 w 41"/>
                                <a:gd name="T6" fmla="+- 0 912 889"/>
                                <a:gd name="T7" fmla="*/ 91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192"/>
                        <wpg:cNvGrpSpPr>
                          <a:grpSpLocks/>
                        </wpg:cNvGrpSpPr>
                        <wpg:grpSpPr bwMode="auto">
                          <a:xfrm>
                            <a:off x="6772" y="789"/>
                            <a:ext cx="41" cy="100"/>
                            <a:chOff x="6772" y="789"/>
                            <a:chExt cx="41" cy="100"/>
                          </a:xfrm>
                        </wpg:grpSpPr>
                        <wps:wsp>
                          <wps:cNvPr id="2436" name="Freeform 2193"/>
                          <wps:cNvSpPr>
                            <a:spLocks/>
                          </wps:cNvSpPr>
                          <wps:spPr bwMode="auto">
                            <a:xfrm>
                              <a:off x="6772" y="789"/>
                              <a:ext cx="41" cy="100"/>
                            </a:xfrm>
                            <a:custGeom>
                              <a:avLst/>
                              <a:gdLst>
                                <a:gd name="T0" fmla="+- 0 6812 6772"/>
                                <a:gd name="T1" fmla="*/ T0 w 41"/>
                                <a:gd name="T2" fmla="+- 0 795 789"/>
                                <a:gd name="T3" fmla="*/ 795 h 100"/>
                                <a:gd name="T4" fmla="+- 0 6798 6772"/>
                                <a:gd name="T5" fmla="*/ T4 w 41"/>
                                <a:gd name="T6" fmla="+- 0 789 789"/>
                                <a:gd name="T7" fmla="*/ 789 h 100"/>
                                <a:gd name="T8" fmla="+- 0 6786 6772"/>
                                <a:gd name="T9" fmla="*/ T8 w 41"/>
                                <a:gd name="T10" fmla="+- 0 791 789"/>
                                <a:gd name="T11" fmla="*/ 791 h 100"/>
                                <a:gd name="T12" fmla="+- 0 6778 6772"/>
                                <a:gd name="T13" fmla="*/ T12 w 41"/>
                                <a:gd name="T14" fmla="+- 0 798 789"/>
                                <a:gd name="T15" fmla="*/ 798 h 100"/>
                                <a:gd name="T16" fmla="+- 0 6772 6772"/>
                                <a:gd name="T17" fmla="*/ T16 w 41"/>
                                <a:gd name="T18" fmla="+- 0 811 789"/>
                                <a:gd name="T19" fmla="*/ 811 h 100"/>
                                <a:gd name="T20" fmla="+- 0 6772 6772"/>
                                <a:gd name="T21" fmla="*/ T20 w 41"/>
                                <a:gd name="T22" fmla="+- 0 827 789"/>
                                <a:gd name="T23" fmla="*/ 827 h 100"/>
                                <a:gd name="T24" fmla="+- 0 6778 6772"/>
                                <a:gd name="T25" fmla="*/ T24 w 41"/>
                                <a:gd name="T26" fmla="+- 0 844 789"/>
                                <a:gd name="T27" fmla="*/ 844 h 100"/>
                                <a:gd name="T28" fmla="+- 0 6786 6772"/>
                                <a:gd name="T29" fmla="*/ T28 w 41"/>
                                <a:gd name="T30" fmla="+- 0 863 789"/>
                                <a:gd name="T31" fmla="*/ 863 h 100"/>
                                <a:gd name="T32" fmla="+- 0 6798 6772"/>
                                <a:gd name="T33" fmla="*/ T32 w 41"/>
                                <a:gd name="T34" fmla="+- 0 878 789"/>
                                <a:gd name="T35" fmla="*/ 878 h 100"/>
                                <a:gd name="T36" fmla="+- 0 6812 6772"/>
                                <a:gd name="T37" fmla="*/ T36 w 41"/>
                                <a:gd name="T38" fmla="+- 0 889 789"/>
                                <a:gd name="T39" fmla="*/ 88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00">
                                  <a:moveTo>
                                    <a:pt x="40" y="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6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40" y="10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2190"/>
                        <wpg:cNvGrpSpPr>
                          <a:grpSpLocks/>
                        </wpg:cNvGrpSpPr>
                        <wpg:grpSpPr bwMode="auto">
                          <a:xfrm>
                            <a:off x="6812" y="795"/>
                            <a:ext cx="41" cy="24"/>
                            <a:chOff x="6812" y="795"/>
                            <a:chExt cx="41" cy="24"/>
                          </a:xfrm>
                        </wpg:grpSpPr>
                        <wps:wsp>
                          <wps:cNvPr id="2438" name="Freeform 2191"/>
                          <wps:cNvSpPr>
                            <a:spLocks/>
                          </wps:cNvSpPr>
                          <wps:spPr bwMode="auto">
                            <a:xfrm>
                              <a:off x="6812" y="795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53 6812"/>
                                <a:gd name="T1" fmla="*/ T0 w 41"/>
                                <a:gd name="T2" fmla="+- 0 818 795"/>
                                <a:gd name="T3" fmla="*/ 818 h 24"/>
                                <a:gd name="T4" fmla="+- 0 6812 6812"/>
                                <a:gd name="T5" fmla="*/ T4 w 41"/>
                                <a:gd name="T6" fmla="+- 0 795 795"/>
                                <a:gd name="T7" fmla="*/ 79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2188"/>
                        <wpg:cNvGrpSpPr>
                          <a:grpSpLocks/>
                        </wpg:cNvGrpSpPr>
                        <wpg:grpSpPr bwMode="auto">
                          <a:xfrm>
                            <a:off x="7154" y="992"/>
                            <a:ext cx="21" cy="18"/>
                            <a:chOff x="7154" y="992"/>
                            <a:chExt cx="21" cy="18"/>
                          </a:xfrm>
                        </wpg:grpSpPr>
                        <wps:wsp>
                          <wps:cNvPr id="2440" name="Freeform 2189"/>
                          <wps:cNvSpPr>
                            <a:spLocks/>
                          </wps:cNvSpPr>
                          <wps:spPr bwMode="auto">
                            <a:xfrm>
                              <a:off x="7154" y="992"/>
                              <a:ext cx="21" cy="18"/>
                            </a:xfrm>
                            <a:custGeom>
                              <a:avLst/>
                              <a:gdLst>
                                <a:gd name="T0" fmla="+- 0 7174 7154"/>
                                <a:gd name="T1" fmla="*/ T0 w 21"/>
                                <a:gd name="T2" fmla="+- 0 1009 992"/>
                                <a:gd name="T3" fmla="*/ 1009 h 18"/>
                                <a:gd name="T4" fmla="+- 0 7169 7154"/>
                                <a:gd name="T5" fmla="*/ T4 w 21"/>
                                <a:gd name="T6" fmla="+- 0 1004 992"/>
                                <a:gd name="T7" fmla="*/ 1004 h 18"/>
                                <a:gd name="T8" fmla="+- 0 7154 7154"/>
                                <a:gd name="T9" fmla="*/ T8 w 21"/>
                                <a:gd name="T10" fmla="+- 0 992 992"/>
                                <a:gd name="T11" fmla="*/ 99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20" y="17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2186"/>
                        <wpg:cNvGrpSpPr>
                          <a:grpSpLocks/>
                        </wpg:cNvGrpSpPr>
                        <wpg:grpSpPr bwMode="auto">
                          <a:xfrm>
                            <a:off x="7154" y="1075"/>
                            <a:ext cx="40" cy="18"/>
                            <a:chOff x="7154" y="1075"/>
                            <a:chExt cx="40" cy="18"/>
                          </a:xfrm>
                        </wpg:grpSpPr>
                        <wps:wsp>
                          <wps:cNvPr id="2442" name="Freeform 2187"/>
                          <wps:cNvSpPr>
                            <a:spLocks/>
                          </wps:cNvSpPr>
                          <wps:spPr bwMode="auto">
                            <a:xfrm>
                              <a:off x="7154" y="1075"/>
                              <a:ext cx="40" cy="18"/>
                            </a:xfrm>
                            <a:custGeom>
                              <a:avLst/>
                              <a:gdLst>
                                <a:gd name="T0" fmla="+- 0 7154 7154"/>
                                <a:gd name="T1" fmla="*/ T0 w 40"/>
                                <a:gd name="T2" fmla="+- 0 1086 1075"/>
                                <a:gd name="T3" fmla="*/ 1086 h 18"/>
                                <a:gd name="T4" fmla="+- 0 7169 7154"/>
                                <a:gd name="T5" fmla="*/ T4 w 40"/>
                                <a:gd name="T6" fmla="+- 0 1092 1075"/>
                                <a:gd name="T7" fmla="*/ 1092 h 18"/>
                                <a:gd name="T8" fmla="+- 0 7180 7154"/>
                                <a:gd name="T9" fmla="*/ T8 w 40"/>
                                <a:gd name="T10" fmla="+- 0 1091 1075"/>
                                <a:gd name="T11" fmla="*/ 1091 h 18"/>
                                <a:gd name="T12" fmla="+- 0 7190 7154"/>
                                <a:gd name="T13" fmla="*/ T12 w 40"/>
                                <a:gd name="T14" fmla="+- 0 1083 1075"/>
                                <a:gd name="T15" fmla="*/ 1083 h 18"/>
                                <a:gd name="T16" fmla="+- 0 7193 7154"/>
                                <a:gd name="T17" fmla="*/ T16 w 40"/>
                                <a:gd name="T18" fmla="+- 0 1075 1075"/>
                                <a:gd name="T19" fmla="*/ 107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0" y="11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2184"/>
                        <wpg:cNvGrpSpPr>
                          <a:grpSpLocks/>
                        </wpg:cNvGrpSpPr>
                        <wpg:grpSpPr bwMode="auto">
                          <a:xfrm>
                            <a:off x="7114" y="1063"/>
                            <a:ext cx="41" cy="24"/>
                            <a:chOff x="7114" y="1063"/>
                            <a:chExt cx="41" cy="24"/>
                          </a:xfrm>
                        </wpg:grpSpPr>
                        <wps:wsp>
                          <wps:cNvPr id="2444" name="Freeform 2185"/>
                          <wps:cNvSpPr>
                            <a:spLocks/>
                          </wps:cNvSpPr>
                          <wps:spPr bwMode="auto">
                            <a:xfrm>
                              <a:off x="7114" y="106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41"/>
                                <a:gd name="T2" fmla="+- 0 1063 1063"/>
                                <a:gd name="T3" fmla="*/ 1063 h 24"/>
                                <a:gd name="T4" fmla="+- 0 7154 7114"/>
                                <a:gd name="T5" fmla="*/ T4 w 41"/>
                                <a:gd name="T6" fmla="+- 0 1086 1063"/>
                                <a:gd name="T7" fmla="*/ 10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0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2182"/>
                        <wpg:cNvGrpSpPr>
                          <a:grpSpLocks/>
                        </wpg:cNvGrpSpPr>
                        <wpg:grpSpPr bwMode="auto">
                          <a:xfrm>
                            <a:off x="7075" y="963"/>
                            <a:ext cx="40" cy="100"/>
                            <a:chOff x="7075" y="963"/>
                            <a:chExt cx="40" cy="100"/>
                          </a:xfrm>
                        </wpg:grpSpPr>
                        <wps:wsp>
                          <wps:cNvPr id="2446" name="Freeform 2183"/>
                          <wps:cNvSpPr>
                            <a:spLocks/>
                          </wps:cNvSpPr>
                          <wps:spPr bwMode="auto">
                            <a:xfrm>
                              <a:off x="7075" y="963"/>
                              <a:ext cx="40" cy="100"/>
                            </a:xfrm>
                            <a:custGeom>
                              <a:avLst/>
                              <a:gdLst>
                                <a:gd name="T0" fmla="+- 0 7114 7075"/>
                                <a:gd name="T1" fmla="*/ T0 w 40"/>
                                <a:gd name="T2" fmla="+- 0 969 963"/>
                                <a:gd name="T3" fmla="*/ 969 h 100"/>
                                <a:gd name="T4" fmla="+- 0 7101 7075"/>
                                <a:gd name="T5" fmla="*/ T4 w 40"/>
                                <a:gd name="T6" fmla="+- 0 963 963"/>
                                <a:gd name="T7" fmla="*/ 963 h 100"/>
                                <a:gd name="T8" fmla="+- 0 7088 7075"/>
                                <a:gd name="T9" fmla="*/ T8 w 40"/>
                                <a:gd name="T10" fmla="+- 0 965 963"/>
                                <a:gd name="T11" fmla="*/ 965 h 100"/>
                                <a:gd name="T12" fmla="+- 0 7079 7075"/>
                                <a:gd name="T13" fmla="*/ T12 w 40"/>
                                <a:gd name="T14" fmla="+- 0 972 963"/>
                                <a:gd name="T15" fmla="*/ 972 h 100"/>
                                <a:gd name="T16" fmla="+- 0 7075 7075"/>
                                <a:gd name="T17" fmla="*/ T16 w 40"/>
                                <a:gd name="T18" fmla="+- 0 985 963"/>
                                <a:gd name="T19" fmla="*/ 985 h 100"/>
                                <a:gd name="T20" fmla="+- 0 7075 7075"/>
                                <a:gd name="T21" fmla="*/ T20 w 40"/>
                                <a:gd name="T22" fmla="+- 0 1001 963"/>
                                <a:gd name="T23" fmla="*/ 1001 h 100"/>
                                <a:gd name="T24" fmla="+- 0 7079 7075"/>
                                <a:gd name="T25" fmla="*/ T24 w 40"/>
                                <a:gd name="T26" fmla="+- 0 1020 963"/>
                                <a:gd name="T27" fmla="*/ 1020 h 100"/>
                                <a:gd name="T28" fmla="+- 0 7088 7075"/>
                                <a:gd name="T29" fmla="*/ T28 w 40"/>
                                <a:gd name="T30" fmla="+- 0 1037 963"/>
                                <a:gd name="T31" fmla="*/ 1037 h 100"/>
                                <a:gd name="T32" fmla="+- 0 7101 7075"/>
                                <a:gd name="T33" fmla="*/ T32 w 40"/>
                                <a:gd name="T34" fmla="+- 0 1051 963"/>
                                <a:gd name="T35" fmla="*/ 1051 h 100"/>
                                <a:gd name="T36" fmla="+- 0 7114 7075"/>
                                <a:gd name="T37" fmla="*/ T36 w 40"/>
                                <a:gd name="T38" fmla="+- 0 1063 963"/>
                                <a:gd name="T39" fmla="*/ 10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100">
                                  <a:moveTo>
                                    <a:pt x="39" y="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9" y="10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2180"/>
                        <wpg:cNvGrpSpPr>
                          <a:grpSpLocks/>
                        </wpg:cNvGrpSpPr>
                        <wpg:grpSpPr bwMode="auto">
                          <a:xfrm>
                            <a:off x="7114" y="969"/>
                            <a:ext cx="41" cy="24"/>
                            <a:chOff x="7114" y="969"/>
                            <a:chExt cx="41" cy="24"/>
                          </a:xfrm>
                        </wpg:grpSpPr>
                        <wps:wsp>
                          <wps:cNvPr id="2448" name="Freeform 2181"/>
                          <wps:cNvSpPr>
                            <a:spLocks/>
                          </wps:cNvSpPr>
                          <wps:spPr bwMode="auto">
                            <a:xfrm>
                              <a:off x="7114" y="969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54 7114"/>
                                <a:gd name="T1" fmla="*/ T0 w 41"/>
                                <a:gd name="T2" fmla="+- 0 992 969"/>
                                <a:gd name="T3" fmla="*/ 992 h 24"/>
                                <a:gd name="T4" fmla="+- 0 7114 7114"/>
                                <a:gd name="T5" fmla="*/ T4 w 41"/>
                                <a:gd name="T6" fmla="+- 0 969 969"/>
                                <a:gd name="T7" fmla="*/ 96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0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2178"/>
                        <wpg:cNvGrpSpPr>
                          <a:grpSpLocks/>
                        </wpg:cNvGrpSpPr>
                        <wpg:grpSpPr bwMode="auto">
                          <a:xfrm>
                            <a:off x="6844" y="2154"/>
                            <a:ext cx="16" cy="15"/>
                            <a:chOff x="6844" y="2154"/>
                            <a:chExt cx="16" cy="15"/>
                          </a:xfrm>
                        </wpg:grpSpPr>
                        <wps:wsp>
                          <wps:cNvPr id="2450" name="Freeform 2179"/>
                          <wps:cNvSpPr>
                            <a:spLocks/>
                          </wps:cNvSpPr>
                          <wps:spPr bwMode="auto">
                            <a:xfrm>
                              <a:off x="6844" y="2154"/>
                              <a:ext cx="16" cy="15"/>
                            </a:xfrm>
                            <a:custGeom>
                              <a:avLst/>
                              <a:gdLst>
                                <a:gd name="T0" fmla="+- 0 6860 6844"/>
                                <a:gd name="T1" fmla="*/ T0 w 16"/>
                                <a:gd name="T2" fmla="+- 0 2168 2154"/>
                                <a:gd name="T3" fmla="*/ 2168 h 15"/>
                                <a:gd name="T4" fmla="+- 0 6857 6844"/>
                                <a:gd name="T5" fmla="*/ T4 w 16"/>
                                <a:gd name="T6" fmla="+- 0 2165 2154"/>
                                <a:gd name="T7" fmla="*/ 2165 h 15"/>
                                <a:gd name="T8" fmla="+- 0 6844 6844"/>
                                <a:gd name="T9" fmla="*/ T8 w 16"/>
                                <a:gd name="T10" fmla="+- 0 2154 2154"/>
                                <a:gd name="T11" fmla="*/ 215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16" y="14"/>
                                  </a:move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2176"/>
                        <wpg:cNvGrpSpPr>
                          <a:grpSpLocks/>
                        </wpg:cNvGrpSpPr>
                        <wpg:grpSpPr bwMode="auto">
                          <a:xfrm>
                            <a:off x="6844" y="2248"/>
                            <a:ext cx="16" cy="6"/>
                            <a:chOff x="6844" y="2248"/>
                            <a:chExt cx="16" cy="6"/>
                          </a:xfrm>
                        </wpg:grpSpPr>
                        <wps:wsp>
                          <wps:cNvPr id="2452" name="Freeform 2177"/>
                          <wps:cNvSpPr>
                            <a:spLocks/>
                          </wps:cNvSpPr>
                          <wps:spPr bwMode="auto">
                            <a:xfrm>
                              <a:off x="6844" y="2248"/>
                              <a:ext cx="16" cy="6"/>
                            </a:xfrm>
                            <a:custGeom>
                              <a:avLst/>
                              <a:gdLst>
                                <a:gd name="T0" fmla="+- 0 6844 6844"/>
                                <a:gd name="T1" fmla="*/ T0 w 16"/>
                                <a:gd name="T2" fmla="+- 0 2248 2248"/>
                                <a:gd name="T3" fmla="*/ 2248 h 6"/>
                                <a:gd name="T4" fmla="+- 0 6857 6844"/>
                                <a:gd name="T5" fmla="*/ T4 w 16"/>
                                <a:gd name="T6" fmla="+- 0 2254 2248"/>
                                <a:gd name="T7" fmla="*/ 2254 h 6"/>
                                <a:gd name="T8" fmla="+- 0 6860 6844"/>
                                <a:gd name="T9" fmla="*/ T8 w 16"/>
                                <a:gd name="T10" fmla="+- 0 2254 2248"/>
                                <a:gd name="T11" fmla="*/ 225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174"/>
                        <wpg:cNvGrpSpPr>
                          <a:grpSpLocks/>
                        </wpg:cNvGrpSpPr>
                        <wpg:grpSpPr bwMode="auto">
                          <a:xfrm>
                            <a:off x="6804" y="2225"/>
                            <a:ext cx="41" cy="24"/>
                            <a:chOff x="6804" y="2225"/>
                            <a:chExt cx="41" cy="24"/>
                          </a:xfrm>
                        </wpg:grpSpPr>
                        <wps:wsp>
                          <wps:cNvPr id="2454" name="Freeform 2175"/>
                          <wps:cNvSpPr>
                            <a:spLocks/>
                          </wps:cNvSpPr>
                          <wps:spPr bwMode="auto">
                            <a:xfrm>
                              <a:off x="6804" y="2225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T0 w 41"/>
                                <a:gd name="T2" fmla="+- 0 2225 2225"/>
                                <a:gd name="T3" fmla="*/ 2225 h 24"/>
                                <a:gd name="T4" fmla="+- 0 6844 6804"/>
                                <a:gd name="T5" fmla="*/ T4 w 41"/>
                                <a:gd name="T6" fmla="+- 0 2248 2225"/>
                                <a:gd name="T7" fmla="*/ 224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0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2172"/>
                        <wpg:cNvGrpSpPr>
                          <a:grpSpLocks/>
                        </wpg:cNvGrpSpPr>
                        <wpg:grpSpPr bwMode="auto">
                          <a:xfrm>
                            <a:off x="6763" y="2126"/>
                            <a:ext cx="41" cy="99"/>
                            <a:chOff x="6763" y="2126"/>
                            <a:chExt cx="41" cy="99"/>
                          </a:xfrm>
                        </wpg:grpSpPr>
                        <wps:wsp>
                          <wps:cNvPr id="2456" name="Freeform 2173"/>
                          <wps:cNvSpPr>
                            <a:spLocks/>
                          </wps:cNvSpPr>
                          <wps:spPr bwMode="auto">
                            <a:xfrm>
                              <a:off x="6763" y="2126"/>
                              <a:ext cx="41" cy="99"/>
                            </a:xfrm>
                            <a:custGeom>
                              <a:avLst/>
                              <a:gdLst>
                                <a:gd name="T0" fmla="+- 0 6804 6763"/>
                                <a:gd name="T1" fmla="*/ T0 w 41"/>
                                <a:gd name="T2" fmla="+- 0 2130 2126"/>
                                <a:gd name="T3" fmla="*/ 2130 h 99"/>
                                <a:gd name="T4" fmla="+- 0 6789 6763"/>
                                <a:gd name="T5" fmla="*/ T4 w 41"/>
                                <a:gd name="T6" fmla="+- 0 2126 2126"/>
                                <a:gd name="T7" fmla="*/ 2126 h 99"/>
                                <a:gd name="T8" fmla="+- 0 6778 6763"/>
                                <a:gd name="T9" fmla="*/ T8 w 41"/>
                                <a:gd name="T10" fmla="+- 0 2126 2126"/>
                                <a:gd name="T11" fmla="*/ 2126 h 99"/>
                                <a:gd name="T12" fmla="+- 0 6769 6763"/>
                                <a:gd name="T13" fmla="*/ T12 w 41"/>
                                <a:gd name="T14" fmla="+- 0 2133 2126"/>
                                <a:gd name="T15" fmla="*/ 2133 h 99"/>
                                <a:gd name="T16" fmla="+- 0 6763 6763"/>
                                <a:gd name="T17" fmla="*/ T16 w 41"/>
                                <a:gd name="T18" fmla="+- 0 2146 2126"/>
                                <a:gd name="T19" fmla="*/ 2146 h 99"/>
                                <a:gd name="T20" fmla="+- 0 6763 6763"/>
                                <a:gd name="T21" fmla="*/ T20 w 41"/>
                                <a:gd name="T22" fmla="+- 0 2162 2126"/>
                                <a:gd name="T23" fmla="*/ 2162 h 99"/>
                                <a:gd name="T24" fmla="+- 0 6769 6763"/>
                                <a:gd name="T25" fmla="*/ T24 w 41"/>
                                <a:gd name="T26" fmla="+- 0 2181 2126"/>
                                <a:gd name="T27" fmla="*/ 2181 h 99"/>
                                <a:gd name="T28" fmla="+- 0 6778 6763"/>
                                <a:gd name="T29" fmla="*/ T28 w 41"/>
                                <a:gd name="T30" fmla="+- 0 2199 2126"/>
                                <a:gd name="T31" fmla="*/ 2199 h 99"/>
                                <a:gd name="T32" fmla="+- 0 6789 6763"/>
                                <a:gd name="T33" fmla="*/ T32 w 41"/>
                                <a:gd name="T34" fmla="+- 0 2213 2126"/>
                                <a:gd name="T35" fmla="*/ 2213 h 99"/>
                                <a:gd name="T36" fmla="+- 0 6804 6763"/>
                                <a:gd name="T37" fmla="*/ T36 w 41"/>
                                <a:gd name="T38" fmla="+- 0 2225 2126"/>
                                <a:gd name="T39" fmla="*/ 222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99">
                                  <a:moveTo>
                                    <a:pt x="41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1" y="9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2170"/>
                        <wpg:cNvGrpSpPr>
                          <a:grpSpLocks/>
                        </wpg:cNvGrpSpPr>
                        <wpg:grpSpPr bwMode="auto">
                          <a:xfrm>
                            <a:off x="6804" y="2130"/>
                            <a:ext cx="41" cy="24"/>
                            <a:chOff x="6804" y="2130"/>
                            <a:chExt cx="41" cy="24"/>
                          </a:xfrm>
                        </wpg:grpSpPr>
                        <wps:wsp>
                          <wps:cNvPr id="2458" name="Freeform 2171"/>
                          <wps:cNvSpPr>
                            <a:spLocks/>
                          </wps:cNvSpPr>
                          <wps:spPr bwMode="auto">
                            <a:xfrm>
                              <a:off x="6804" y="2130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44 6804"/>
                                <a:gd name="T1" fmla="*/ T0 w 41"/>
                                <a:gd name="T2" fmla="+- 0 2154 2130"/>
                                <a:gd name="T3" fmla="*/ 2154 h 24"/>
                                <a:gd name="T4" fmla="+- 0 6804 6804"/>
                                <a:gd name="T5" fmla="*/ T4 w 41"/>
                                <a:gd name="T6" fmla="+- 0 2130 2130"/>
                                <a:gd name="T7" fmla="*/ 213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2168"/>
                        <wpg:cNvGrpSpPr>
                          <a:grpSpLocks/>
                        </wpg:cNvGrpSpPr>
                        <wpg:grpSpPr bwMode="auto">
                          <a:xfrm>
                            <a:off x="7163" y="2339"/>
                            <a:ext cx="41" cy="73"/>
                            <a:chOff x="7163" y="2339"/>
                            <a:chExt cx="41" cy="73"/>
                          </a:xfrm>
                        </wpg:grpSpPr>
                        <wps:wsp>
                          <wps:cNvPr id="2460" name="Freeform 2169"/>
                          <wps:cNvSpPr>
                            <a:spLocks/>
                          </wps:cNvSpPr>
                          <wps:spPr bwMode="auto">
                            <a:xfrm>
                              <a:off x="7163" y="2339"/>
                              <a:ext cx="41" cy="73"/>
                            </a:xfrm>
                            <a:custGeom>
                              <a:avLst/>
                              <a:gdLst>
                                <a:gd name="T0" fmla="+- 0 7203 7163"/>
                                <a:gd name="T1" fmla="*/ T0 w 41"/>
                                <a:gd name="T2" fmla="+- 0 2411 2339"/>
                                <a:gd name="T3" fmla="*/ 2411 h 73"/>
                                <a:gd name="T4" fmla="+- 0 7203 7163"/>
                                <a:gd name="T5" fmla="*/ T4 w 41"/>
                                <a:gd name="T6" fmla="+- 0 2400 2339"/>
                                <a:gd name="T7" fmla="*/ 2400 h 73"/>
                                <a:gd name="T8" fmla="+- 0 7199 7163"/>
                                <a:gd name="T9" fmla="*/ T8 w 41"/>
                                <a:gd name="T10" fmla="+- 0 2382 2339"/>
                                <a:gd name="T11" fmla="*/ 2382 h 73"/>
                                <a:gd name="T12" fmla="+- 0 7189 7163"/>
                                <a:gd name="T13" fmla="*/ T12 w 41"/>
                                <a:gd name="T14" fmla="+- 0 2365 2339"/>
                                <a:gd name="T15" fmla="*/ 2365 h 73"/>
                                <a:gd name="T16" fmla="+- 0 7177 7163"/>
                                <a:gd name="T17" fmla="*/ T16 w 41"/>
                                <a:gd name="T18" fmla="+- 0 2349 2339"/>
                                <a:gd name="T19" fmla="*/ 2349 h 73"/>
                                <a:gd name="T20" fmla="+- 0 7163 7163"/>
                                <a:gd name="T21" fmla="*/ T20 w 41"/>
                                <a:gd name="T22" fmla="+- 0 2339 2339"/>
                                <a:gd name="T23" fmla="*/ 233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73">
                                  <a:moveTo>
                                    <a:pt x="40" y="72"/>
                                  </a:moveTo>
                                  <a:lnTo>
                                    <a:pt x="40" y="6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2166"/>
                        <wpg:cNvGrpSpPr>
                          <a:grpSpLocks/>
                        </wpg:cNvGrpSpPr>
                        <wpg:grpSpPr bwMode="auto">
                          <a:xfrm>
                            <a:off x="7163" y="2419"/>
                            <a:ext cx="41" cy="19"/>
                            <a:chOff x="7163" y="2419"/>
                            <a:chExt cx="41" cy="19"/>
                          </a:xfrm>
                        </wpg:grpSpPr>
                        <wps:wsp>
                          <wps:cNvPr id="2462" name="Freeform 2167"/>
                          <wps:cNvSpPr>
                            <a:spLocks/>
                          </wps:cNvSpPr>
                          <wps:spPr bwMode="auto">
                            <a:xfrm>
                              <a:off x="7163" y="2419"/>
                              <a:ext cx="41" cy="19"/>
                            </a:xfrm>
                            <a:custGeom>
                              <a:avLst/>
                              <a:gdLst>
                                <a:gd name="T0" fmla="+- 0 7163 7163"/>
                                <a:gd name="T1" fmla="*/ T0 w 41"/>
                                <a:gd name="T2" fmla="+- 0 2432 2419"/>
                                <a:gd name="T3" fmla="*/ 2432 h 19"/>
                                <a:gd name="T4" fmla="+- 0 7177 7163"/>
                                <a:gd name="T5" fmla="*/ T4 w 41"/>
                                <a:gd name="T6" fmla="+- 0 2437 2419"/>
                                <a:gd name="T7" fmla="*/ 2437 h 19"/>
                                <a:gd name="T8" fmla="+- 0 7189 7163"/>
                                <a:gd name="T9" fmla="*/ T8 w 41"/>
                                <a:gd name="T10" fmla="+- 0 2436 2419"/>
                                <a:gd name="T11" fmla="*/ 2436 h 19"/>
                                <a:gd name="T12" fmla="+- 0 7199 7163"/>
                                <a:gd name="T13" fmla="*/ T12 w 41"/>
                                <a:gd name="T14" fmla="+- 0 2429 2419"/>
                                <a:gd name="T15" fmla="*/ 2429 h 19"/>
                                <a:gd name="T16" fmla="+- 0 7203 7163"/>
                                <a:gd name="T17" fmla="*/ T16 w 41"/>
                                <a:gd name="T18" fmla="+- 0 2419 2419"/>
                                <a:gd name="T19" fmla="*/ 241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0" y="13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2164"/>
                        <wpg:cNvGrpSpPr>
                          <a:grpSpLocks/>
                        </wpg:cNvGrpSpPr>
                        <wpg:grpSpPr bwMode="auto">
                          <a:xfrm>
                            <a:off x="7122" y="2409"/>
                            <a:ext cx="41" cy="24"/>
                            <a:chOff x="7122" y="2409"/>
                            <a:chExt cx="41" cy="24"/>
                          </a:xfrm>
                        </wpg:grpSpPr>
                        <wps:wsp>
                          <wps:cNvPr id="2464" name="Freeform 2165"/>
                          <wps:cNvSpPr>
                            <a:spLocks/>
                          </wps:cNvSpPr>
                          <wps:spPr bwMode="auto">
                            <a:xfrm>
                              <a:off x="7122" y="2409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22 7122"/>
                                <a:gd name="T1" fmla="*/ T0 w 41"/>
                                <a:gd name="T2" fmla="+- 0 2409 2409"/>
                                <a:gd name="T3" fmla="*/ 2409 h 24"/>
                                <a:gd name="T4" fmla="+- 0 7163 7122"/>
                                <a:gd name="T5" fmla="*/ T4 w 41"/>
                                <a:gd name="T6" fmla="+- 0 2432 2409"/>
                                <a:gd name="T7" fmla="*/ 24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2162"/>
                        <wpg:cNvGrpSpPr>
                          <a:grpSpLocks/>
                        </wpg:cNvGrpSpPr>
                        <wpg:grpSpPr bwMode="auto">
                          <a:xfrm>
                            <a:off x="7083" y="2310"/>
                            <a:ext cx="40" cy="99"/>
                            <a:chOff x="7083" y="2310"/>
                            <a:chExt cx="40" cy="99"/>
                          </a:xfrm>
                        </wpg:grpSpPr>
                        <wps:wsp>
                          <wps:cNvPr id="2466" name="Freeform 2163"/>
                          <wps:cNvSpPr>
                            <a:spLocks/>
                          </wps:cNvSpPr>
                          <wps:spPr bwMode="auto">
                            <a:xfrm>
                              <a:off x="7083" y="2310"/>
                              <a:ext cx="40" cy="99"/>
                            </a:xfrm>
                            <a:custGeom>
                              <a:avLst/>
                              <a:gdLst>
                                <a:gd name="T0" fmla="+- 0 7122 7083"/>
                                <a:gd name="T1" fmla="*/ T0 w 40"/>
                                <a:gd name="T2" fmla="+- 0 2314 2310"/>
                                <a:gd name="T3" fmla="*/ 2314 h 99"/>
                                <a:gd name="T4" fmla="+- 0 7109 7083"/>
                                <a:gd name="T5" fmla="*/ T4 w 40"/>
                                <a:gd name="T6" fmla="+- 0 2310 2310"/>
                                <a:gd name="T7" fmla="*/ 2310 h 99"/>
                                <a:gd name="T8" fmla="+- 0 7096 7083"/>
                                <a:gd name="T9" fmla="*/ T8 w 40"/>
                                <a:gd name="T10" fmla="+- 0 2311 2310"/>
                                <a:gd name="T11" fmla="*/ 2311 h 99"/>
                                <a:gd name="T12" fmla="+- 0 7088 7083"/>
                                <a:gd name="T13" fmla="*/ T12 w 40"/>
                                <a:gd name="T14" fmla="+- 0 2319 2310"/>
                                <a:gd name="T15" fmla="*/ 2319 h 99"/>
                                <a:gd name="T16" fmla="+- 0 7083 7083"/>
                                <a:gd name="T17" fmla="*/ T16 w 40"/>
                                <a:gd name="T18" fmla="+- 0 2330 2310"/>
                                <a:gd name="T19" fmla="*/ 2330 h 99"/>
                                <a:gd name="T20" fmla="+- 0 7083 7083"/>
                                <a:gd name="T21" fmla="*/ T20 w 40"/>
                                <a:gd name="T22" fmla="+- 0 2346 2310"/>
                                <a:gd name="T23" fmla="*/ 2346 h 99"/>
                                <a:gd name="T24" fmla="+- 0 7088 7083"/>
                                <a:gd name="T25" fmla="*/ T24 w 40"/>
                                <a:gd name="T26" fmla="+- 0 2365 2310"/>
                                <a:gd name="T27" fmla="*/ 2365 h 99"/>
                                <a:gd name="T28" fmla="+- 0 7096 7083"/>
                                <a:gd name="T29" fmla="*/ T28 w 40"/>
                                <a:gd name="T30" fmla="+- 0 2382 2310"/>
                                <a:gd name="T31" fmla="*/ 2382 h 99"/>
                                <a:gd name="T32" fmla="+- 0 7109 7083"/>
                                <a:gd name="T33" fmla="*/ T32 w 40"/>
                                <a:gd name="T34" fmla="+- 0 2398 2310"/>
                                <a:gd name="T35" fmla="*/ 2398 h 99"/>
                                <a:gd name="T36" fmla="+- 0 7122 7083"/>
                                <a:gd name="T37" fmla="*/ T36 w 40"/>
                                <a:gd name="T38" fmla="+- 0 2409 2310"/>
                                <a:gd name="T39" fmla="*/ 240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99">
                                  <a:moveTo>
                                    <a:pt x="39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9" y="9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2160"/>
                        <wpg:cNvGrpSpPr>
                          <a:grpSpLocks/>
                        </wpg:cNvGrpSpPr>
                        <wpg:grpSpPr bwMode="auto">
                          <a:xfrm>
                            <a:off x="7122" y="2314"/>
                            <a:ext cx="41" cy="25"/>
                            <a:chOff x="7122" y="2314"/>
                            <a:chExt cx="41" cy="25"/>
                          </a:xfrm>
                        </wpg:grpSpPr>
                        <wps:wsp>
                          <wps:cNvPr id="2468" name="Freeform 2161"/>
                          <wps:cNvSpPr>
                            <a:spLocks/>
                          </wps:cNvSpPr>
                          <wps:spPr bwMode="auto">
                            <a:xfrm>
                              <a:off x="7122" y="2314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63 7122"/>
                                <a:gd name="T1" fmla="*/ T0 w 41"/>
                                <a:gd name="T2" fmla="+- 0 2339 2314"/>
                                <a:gd name="T3" fmla="*/ 2339 h 25"/>
                                <a:gd name="T4" fmla="+- 0 7122 7122"/>
                                <a:gd name="T5" fmla="*/ T4 w 41"/>
                                <a:gd name="T6" fmla="+- 0 2314 2314"/>
                                <a:gd name="T7" fmla="*/ 231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2158"/>
                        <wpg:cNvGrpSpPr>
                          <a:grpSpLocks/>
                        </wpg:cNvGrpSpPr>
                        <wpg:grpSpPr bwMode="auto">
                          <a:xfrm>
                            <a:off x="7077" y="2104"/>
                            <a:ext cx="2" cy="390"/>
                            <a:chOff x="7077" y="2104"/>
                            <a:chExt cx="2" cy="390"/>
                          </a:xfrm>
                        </wpg:grpSpPr>
                        <wps:wsp>
                          <wps:cNvPr id="2470" name="Freeform 2159"/>
                          <wps:cNvSpPr>
                            <a:spLocks/>
                          </wps:cNvSpPr>
                          <wps:spPr bwMode="auto">
                            <a:xfrm>
                              <a:off x="7077" y="2104"/>
                              <a:ext cx="2" cy="390"/>
                            </a:xfrm>
                            <a:custGeom>
                              <a:avLst/>
                              <a:gdLst>
                                <a:gd name="T0" fmla="+- 0 2494 2104"/>
                                <a:gd name="T1" fmla="*/ 2494 h 390"/>
                                <a:gd name="T2" fmla="+- 0 2104 2104"/>
                                <a:gd name="T3" fmla="*/ 2104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3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2156"/>
                        <wpg:cNvGrpSpPr>
                          <a:grpSpLocks/>
                        </wpg:cNvGrpSpPr>
                        <wpg:grpSpPr bwMode="auto">
                          <a:xfrm>
                            <a:off x="7077" y="2494"/>
                            <a:ext cx="35" cy="44"/>
                            <a:chOff x="7077" y="2494"/>
                            <a:chExt cx="35" cy="44"/>
                          </a:xfrm>
                        </wpg:grpSpPr>
                        <wps:wsp>
                          <wps:cNvPr id="2472" name="Freeform 2157"/>
                          <wps:cNvSpPr>
                            <a:spLocks/>
                          </wps:cNvSpPr>
                          <wps:spPr bwMode="auto">
                            <a:xfrm>
                              <a:off x="7077" y="2494"/>
                              <a:ext cx="35" cy="44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35"/>
                                <a:gd name="T2" fmla="+- 0 2494 2494"/>
                                <a:gd name="T3" fmla="*/ 2494 h 44"/>
                                <a:gd name="T4" fmla="+- 0 7111 7077"/>
                                <a:gd name="T5" fmla="*/ T4 w 35"/>
                                <a:gd name="T6" fmla="+- 0 2537 2494"/>
                                <a:gd name="T7" fmla="*/ 2537 h 44"/>
                                <a:gd name="T8" fmla="+- 0 7112 7077"/>
                                <a:gd name="T9" fmla="*/ T8 w 35"/>
                                <a:gd name="T10" fmla="+- 0 2537 2494"/>
                                <a:gd name="T11" fmla="*/ 253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0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5" y="4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2154"/>
                        <wpg:cNvGrpSpPr>
                          <a:grpSpLocks/>
                        </wpg:cNvGrpSpPr>
                        <wpg:grpSpPr bwMode="auto">
                          <a:xfrm>
                            <a:off x="7112" y="2529"/>
                            <a:ext cx="37" cy="9"/>
                            <a:chOff x="7112" y="2529"/>
                            <a:chExt cx="37" cy="9"/>
                          </a:xfrm>
                        </wpg:grpSpPr>
                        <wps:wsp>
                          <wps:cNvPr id="2474" name="Freeform 2155"/>
                          <wps:cNvSpPr>
                            <a:spLocks/>
                          </wps:cNvSpPr>
                          <wps:spPr bwMode="auto">
                            <a:xfrm>
                              <a:off x="7112" y="2529"/>
                              <a:ext cx="37" cy="9"/>
                            </a:xfrm>
                            <a:custGeom>
                              <a:avLst/>
                              <a:gdLst>
                                <a:gd name="T0" fmla="+- 0 7112 7112"/>
                                <a:gd name="T1" fmla="*/ T0 w 37"/>
                                <a:gd name="T2" fmla="+- 0 2537 2529"/>
                                <a:gd name="T3" fmla="*/ 2537 h 9"/>
                                <a:gd name="T4" fmla="+- 0 7140 7112"/>
                                <a:gd name="T5" fmla="*/ T4 w 37"/>
                                <a:gd name="T6" fmla="+- 0 2532 2529"/>
                                <a:gd name="T7" fmla="*/ 2532 h 9"/>
                                <a:gd name="T8" fmla="+- 0 7148 7112"/>
                                <a:gd name="T9" fmla="*/ T8 w 37"/>
                                <a:gd name="T10" fmla="+- 0 2529 2529"/>
                                <a:gd name="T11" fmla="*/ 252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8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2152"/>
                        <wpg:cNvGrpSpPr>
                          <a:grpSpLocks/>
                        </wpg:cNvGrpSpPr>
                        <wpg:grpSpPr bwMode="auto">
                          <a:xfrm>
                            <a:off x="7059" y="820"/>
                            <a:ext cx="2" cy="425"/>
                            <a:chOff x="7059" y="820"/>
                            <a:chExt cx="2" cy="425"/>
                          </a:xfrm>
                        </wpg:grpSpPr>
                        <wps:wsp>
                          <wps:cNvPr id="2476" name="Freeform 2153"/>
                          <wps:cNvSpPr>
                            <a:spLocks/>
                          </wps:cNvSpPr>
                          <wps:spPr bwMode="auto">
                            <a:xfrm>
                              <a:off x="7059" y="820"/>
                              <a:ext cx="2" cy="425"/>
                            </a:xfrm>
                            <a:custGeom>
                              <a:avLst/>
                              <a:gdLst>
                                <a:gd name="T0" fmla="+- 0 1244 820"/>
                                <a:gd name="T1" fmla="*/ 1244 h 425"/>
                                <a:gd name="T2" fmla="+- 0 820 820"/>
                                <a:gd name="T3" fmla="*/ 820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2150"/>
                        <wpg:cNvGrpSpPr>
                          <a:grpSpLocks/>
                        </wpg:cNvGrpSpPr>
                        <wpg:grpSpPr bwMode="auto">
                          <a:xfrm>
                            <a:off x="7051" y="1244"/>
                            <a:ext cx="8" cy="16"/>
                            <a:chOff x="7051" y="1244"/>
                            <a:chExt cx="8" cy="16"/>
                          </a:xfrm>
                        </wpg:grpSpPr>
                        <wps:wsp>
                          <wps:cNvPr id="2478" name="Freeform 2151"/>
                          <wps:cNvSpPr>
                            <a:spLocks/>
                          </wps:cNvSpPr>
                          <wps:spPr bwMode="auto">
                            <a:xfrm>
                              <a:off x="7051" y="1244"/>
                              <a:ext cx="8" cy="16"/>
                            </a:xfrm>
                            <a:custGeom>
                              <a:avLst/>
                              <a:gdLst>
                                <a:gd name="T0" fmla="+- 0 7059 7051"/>
                                <a:gd name="T1" fmla="*/ T0 w 8"/>
                                <a:gd name="T2" fmla="+- 0 1244 1244"/>
                                <a:gd name="T3" fmla="*/ 1244 h 16"/>
                                <a:gd name="T4" fmla="+- 0 7059 7051"/>
                                <a:gd name="T5" fmla="*/ T4 w 8"/>
                                <a:gd name="T6" fmla="+- 0 1250 1244"/>
                                <a:gd name="T7" fmla="*/ 1250 h 16"/>
                                <a:gd name="T8" fmla="+- 0 7057 7051"/>
                                <a:gd name="T9" fmla="*/ T8 w 8"/>
                                <a:gd name="T10" fmla="+- 0 1254 1244"/>
                                <a:gd name="T11" fmla="*/ 1254 h 16"/>
                                <a:gd name="T12" fmla="+- 0 7056 7051"/>
                                <a:gd name="T13" fmla="*/ T12 w 8"/>
                                <a:gd name="T14" fmla="+- 0 1257 1244"/>
                                <a:gd name="T15" fmla="*/ 1257 h 16"/>
                                <a:gd name="T16" fmla="+- 0 7053 7051"/>
                                <a:gd name="T17" fmla="*/ T16 w 8"/>
                                <a:gd name="T18" fmla="+- 0 1260 1244"/>
                                <a:gd name="T19" fmla="*/ 1260 h 16"/>
                                <a:gd name="T20" fmla="+- 0 7051 7051"/>
                                <a:gd name="T21" fmla="*/ T20 w 8"/>
                                <a:gd name="T22" fmla="+- 0 1260 1244"/>
                                <a:gd name="T23" fmla="*/ 126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2148"/>
                        <wpg:cNvGrpSpPr>
                          <a:grpSpLocks/>
                        </wpg:cNvGrpSpPr>
                        <wpg:grpSpPr bwMode="auto">
                          <a:xfrm>
                            <a:off x="6733" y="708"/>
                            <a:ext cx="61" cy="155"/>
                            <a:chOff x="6733" y="708"/>
                            <a:chExt cx="61" cy="155"/>
                          </a:xfrm>
                        </wpg:grpSpPr>
                        <wps:wsp>
                          <wps:cNvPr id="2480" name="Freeform 2149"/>
                          <wps:cNvSpPr>
                            <a:spLocks/>
                          </wps:cNvSpPr>
                          <wps:spPr bwMode="auto">
                            <a:xfrm>
                              <a:off x="6733" y="708"/>
                              <a:ext cx="61" cy="155"/>
                            </a:xfrm>
                            <a:custGeom>
                              <a:avLst/>
                              <a:gdLst>
                                <a:gd name="T0" fmla="+- 0 6794 6733"/>
                                <a:gd name="T1" fmla="*/ T0 w 61"/>
                                <a:gd name="T2" fmla="+- 0 708 708"/>
                                <a:gd name="T3" fmla="*/ 708 h 155"/>
                                <a:gd name="T4" fmla="+- 0 6792 6733"/>
                                <a:gd name="T5" fmla="*/ T4 w 61"/>
                                <a:gd name="T6" fmla="+- 0 710 708"/>
                                <a:gd name="T7" fmla="*/ 710 h 155"/>
                                <a:gd name="T8" fmla="+- 0 6770 6733"/>
                                <a:gd name="T9" fmla="*/ T8 w 61"/>
                                <a:gd name="T10" fmla="+- 0 730 708"/>
                                <a:gd name="T11" fmla="*/ 730 h 155"/>
                                <a:gd name="T12" fmla="+- 0 6754 6733"/>
                                <a:gd name="T13" fmla="*/ T12 w 61"/>
                                <a:gd name="T14" fmla="+- 0 756 708"/>
                                <a:gd name="T15" fmla="*/ 756 h 155"/>
                                <a:gd name="T16" fmla="+- 0 6743 6733"/>
                                <a:gd name="T17" fmla="*/ T16 w 61"/>
                                <a:gd name="T18" fmla="+- 0 788 708"/>
                                <a:gd name="T19" fmla="*/ 788 h 155"/>
                                <a:gd name="T20" fmla="+- 0 6734 6733"/>
                                <a:gd name="T21" fmla="*/ T20 w 61"/>
                                <a:gd name="T22" fmla="+- 0 824 708"/>
                                <a:gd name="T23" fmla="*/ 824 h 155"/>
                                <a:gd name="T24" fmla="+- 0 6733 6733"/>
                                <a:gd name="T25" fmla="*/ T24 w 61"/>
                                <a:gd name="T26" fmla="+- 0 863 708"/>
                                <a:gd name="T27" fmla="*/ 863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55">
                                  <a:moveTo>
                                    <a:pt x="61" y="0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2146"/>
                        <wpg:cNvGrpSpPr>
                          <a:grpSpLocks/>
                        </wpg:cNvGrpSpPr>
                        <wpg:grpSpPr bwMode="auto">
                          <a:xfrm>
                            <a:off x="6733" y="863"/>
                            <a:ext cx="2" cy="1207"/>
                            <a:chOff x="6733" y="863"/>
                            <a:chExt cx="2" cy="1207"/>
                          </a:xfrm>
                        </wpg:grpSpPr>
                        <wps:wsp>
                          <wps:cNvPr id="2482" name="Freeform 2147"/>
                          <wps:cNvSpPr>
                            <a:spLocks/>
                          </wps:cNvSpPr>
                          <wps:spPr bwMode="auto">
                            <a:xfrm>
                              <a:off x="6733" y="863"/>
                              <a:ext cx="2" cy="1207"/>
                            </a:xfrm>
                            <a:custGeom>
                              <a:avLst/>
                              <a:gdLst>
                                <a:gd name="T0" fmla="+- 0 863 863"/>
                                <a:gd name="T1" fmla="*/ 863 h 1207"/>
                                <a:gd name="T2" fmla="+- 0 2070 863"/>
                                <a:gd name="T3" fmla="*/ 2070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2144"/>
                        <wpg:cNvGrpSpPr>
                          <a:grpSpLocks/>
                        </wpg:cNvGrpSpPr>
                        <wpg:grpSpPr bwMode="auto">
                          <a:xfrm>
                            <a:off x="6733" y="2070"/>
                            <a:ext cx="122" cy="319"/>
                            <a:chOff x="6733" y="2070"/>
                            <a:chExt cx="122" cy="319"/>
                          </a:xfrm>
                        </wpg:grpSpPr>
                        <wps:wsp>
                          <wps:cNvPr id="2484" name="Freeform 2145"/>
                          <wps:cNvSpPr>
                            <a:spLocks/>
                          </wps:cNvSpPr>
                          <wps:spPr bwMode="auto">
                            <a:xfrm>
                              <a:off x="6733" y="2070"/>
                              <a:ext cx="122" cy="319"/>
                            </a:xfrm>
                            <a:custGeom>
                              <a:avLst/>
                              <a:gdLst>
                                <a:gd name="T0" fmla="+- 0 6733 6733"/>
                                <a:gd name="T1" fmla="*/ T0 w 122"/>
                                <a:gd name="T2" fmla="+- 0 2070 2070"/>
                                <a:gd name="T3" fmla="*/ 2070 h 319"/>
                                <a:gd name="T4" fmla="+- 0 6740 6733"/>
                                <a:gd name="T5" fmla="*/ T4 w 122"/>
                                <a:gd name="T6" fmla="+- 0 2148 2070"/>
                                <a:gd name="T7" fmla="*/ 2148 h 319"/>
                                <a:gd name="T8" fmla="+- 0 6765 6733"/>
                                <a:gd name="T9" fmla="*/ T8 w 122"/>
                                <a:gd name="T10" fmla="+- 0 2230 2070"/>
                                <a:gd name="T11" fmla="*/ 2230 h 319"/>
                                <a:gd name="T12" fmla="+- 0 6804 6733"/>
                                <a:gd name="T13" fmla="*/ T12 w 122"/>
                                <a:gd name="T14" fmla="+- 0 2313 2070"/>
                                <a:gd name="T15" fmla="*/ 2313 h 319"/>
                                <a:gd name="T16" fmla="+- 0 6828 6733"/>
                                <a:gd name="T17" fmla="*/ T16 w 122"/>
                                <a:gd name="T18" fmla="+- 0 2352 2070"/>
                                <a:gd name="T19" fmla="*/ 2352 h 319"/>
                                <a:gd name="T20" fmla="+- 0 6854 6733"/>
                                <a:gd name="T21" fmla="*/ T20 w 122"/>
                                <a:gd name="T22" fmla="+- 0 2388 2070"/>
                                <a:gd name="T23" fmla="*/ 2388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319">
                                  <a:moveTo>
                                    <a:pt x="0" y="0"/>
                                  </a:moveTo>
                                  <a:lnTo>
                                    <a:pt x="7" y="78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121" y="31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2142"/>
                        <wpg:cNvGrpSpPr>
                          <a:grpSpLocks/>
                        </wpg:cNvGrpSpPr>
                        <wpg:grpSpPr bwMode="auto">
                          <a:xfrm>
                            <a:off x="6854" y="2388"/>
                            <a:ext cx="6" cy="8"/>
                            <a:chOff x="6854" y="2388"/>
                            <a:chExt cx="6" cy="8"/>
                          </a:xfrm>
                        </wpg:grpSpPr>
                        <wps:wsp>
                          <wps:cNvPr id="2486" name="Freeform 2143"/>
                          <wps:cNvSpPr>
                            <a:spLocks/>
                          </wps:cNvSpPr>
                          <wps:spPr bwMode="auto">
                            <a:xfrm>
                              <a:off x="6854" y="2388"/>
                              <a:ext cx="6" cy="8"/>
                            </a:xfrm>
                            <a:custGeom>
                              <a:avLst/>
                              <a:gdLst>
                                <a:gd name="T0" fmla="+- 0 6854 6854"/>
                                <a:gd name="T1" fmla="*/ T0 w 6"/>
                                <a:gd name="T2" fmla="+- 0 2388 2388"/>
                                <a:gd name="T3" fmla="*/ 2388 h 8"/>
                                <a:gd name="T4" fmla="+- 0 6860 6854"/>
                                <a:gd name="T5" fmla="*/ T4 w 6"/>
                                <a:gd name="T6" fmla="+- 0 2395 2388"/>
                                <a:gd name="T7" fmla="*/ 239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2140"/>
                        <wpg:cNvGrpSpPr>
                          <a:grpSpLocks/>
                        </wpg:cNvGrpSpPr>
                        <wpg:grpSpPr bwMode="auto">
                          <a:xfrm>
                            <a:off x="6896" y="1978"/>
                            <a:ext cx="16" cy="3"/>
                            <a:chOff x="6896" y="1978"/>
                            <a:chExt cx="16" cy="3"/>
                          </a:xfrm>
                        </wpg:grpSpPr>
                        <wps:wsp>
                          <wps:cNvPr id="2488" name="Freeform 2141"/>
                          <wps:cNvSpPr>
                            <a:spLocks/>
                          </wps:cNvSpPr>
                          <wps:spPr bwMode="auto">
                            <a:xfrm>
                              <a:off x="6896" y="1978"/>
                              <a:ext cx="16" cy="3"/>
                            </a:xfrm>
                            <a:custGeom>
                              <a:avLst/>
                              <a:gdLst>
                                <a:gd name="T0" fmla="+- 0 6896 6896"/>
                                <a:gd name="T1" fmla="*/ T0 w 16"/>
                                <a:gd name="T2" fmla="+- 0 1980 1978"/>
                                <a:gd name="T3" fmla="*/ 1980 h 3"/>
                                <a:gd name="T4" fmla="+- 0 6899 6896"/>
                                <a:gd name="T5" fmla="*/ T4 w 16"/>
                                <a:gd name="T6" fmla="+- 0 1978 1978"/>
                                <a:gd name="T7" fmla="*/ 1978 h 3"/>
                                <a:gd name="T8" fmla="+- 0 6904 6896"/>
                                <a:gd name="T9" fmla="*/ T8 w 16"/>
                                <a:gd name="T10" fmla="+- 0 1978 1978"/>
                                <a:gd name="T11" fmla="*/ 1978 h 3"/>
                                <a:gd name="T12" fmla="+- 0 6908 6896"/>
                                <a:gd name="T13" fmla="*/ T12 w 16"/>
                                <a:gd name="T14" fmla="+- 0 1980 1978"/>
                                <a:gd name="T15" fmla="*/ 1980 h 3"/>
                                <a:gd name="T16" fmla="+- 0 6912 6896"/>
                                <a:gd name="T17" fmla="*/ T16 w 16"/>
                                <a:gd name="T18" fmla="+- 0 1981 1978"/>
                                <a:gd name="T19" fmla="*/ 198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138"/>
                        <wpg:cNvGrpSpPr>
                          <a:grpSpLocks/>
                        </wpg:cNvGrpSpPr>
                        <wpg:grpSpPr bwMode="auto">
                          <a:xfrm>
                            <a:off x="6912" y="1981"/>
                            <a:ext cx="142" cy="83"/>
                            <a:chOff x="6912" y="1981"/>
                            <a:chExt cx="142" cy="83"/>
                          </a:xfrm>
                        </wpg:grpSpPr>
                        <wps:wsp>
                          <wps:cNvPr id="2490" name="Freeform 2139"/>
                          <wps:cNvSpPr>
                            <a:spLocks/>
                          </wps:cNvSpPr>
                          <wps:spPr bwMode="auto">
                            <a:xfrm>
                              <a:off x="6912" y="1981"/>
                              <a:ext cx="142" cy="83"/>
                            </a:xfrm>
                            <a:custGeom>
                              <a:avLst/>
                              <a:gdLst>
                                <a:gd name="T0" fmla="+- 0 7054 6912"/>
                                <a:gd name="T1" fmla="*/ T0 w 142"/>
                                <a:gd name="T2" fmla="+- 0 2064 1981"/>
                                <a:gd name="T3" fmla="*/ 2064 h 83"/>
                                <a:gd name="T4" fmla="+- 0 6912 6912"/>
                                <a:gd name="T5" fmla="*/ T4 w 142"/>
                                <a:gd name="T6" fmla="+- 0 1981 1981"/>
                                <a:gd name="T7" fmla="*/ 1981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83">
                                  <a:moveTo>
                                    <a:pt x="142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136"/>
                        <wpg:cNvGrpSpPr>
                          <a:grpSpLocks/>
                        </wpg:cNvGrpSpPr>
                        <wpg:grpSpPr bwMode="auto">
                          <a:xfrm>
                            <a:off x="7054" y="2064"/>
                            <a:ext cx="24" cy="41"/>
                            <a:chOff x="7054" y="2064"/>
                            <a:chExt cx="24" cy="41"/>
                          </a:xfrm>
                        </wpg:grpSpPr>
                        <wps:wsp>
                          <wps:cNvPr id="2492" name="Freeform 2137"/>
                          <wps:cNvSpPr>
                            <a:spLocks/>
                          </wps:cNvSpPr>
                          <wps:spPr bwMode="auto">
                            <a:xfrm>
                              <a:off x="7054" y="2064"/>
                              <a:ext cx="24" cy="41"/>
                            </a:xfrm>
                            <a:custGeom>
                              <a:avLst/>
                              <a:gdLst>
                                <a:gd name="T0" fmla="+- 0 7054 7054"/>
                                <a:gd name="T1" fmla="*/ T0 w 24"/>
                                <a:gd name="T2" fmla="+- 0 2064 2064"/>
                                <a:gd name="T3" fmla="*/ 2064 h 41"/>
                                <a:gd name="T4" fmla="+- 0 7059 7054"/>
                                <a:gd name="T5" fmla="*/ T4 w 24"/>
                                <a:gd name="T6" fmla="+- 0 2067 2064"/>
                                <a:gd name="T7" fmla="*/ 2067 h 41"/>
                                <a:gd name="T8" fmla="+- 0 7063 7054"/>
                                <a:gd name="T9" fmla="*/ T8 w 24"/>
                                <a:gd name="T10" fmla="+- 0 2071 2064"/>
                                <a:gd name="T11" fmla="*/ 2071 h 41"/>
                                <a:gd name="T12" fmla="+- 0 7067 7054"/>
                                <a:gd name="T13" fmla="*/ T12 w 24"/>
                                <a:gd name="T14" fmla="+- 0 2075 2064"/>
                                <a:gd name="T15" fmla="*/ 2075 h 41"/>
                                <a:gd name="T16" fmla="+- 0 7070 7054"/>
                                <a:gd name="T17" fmla="*/ T16 w 24"/>
                                <a:gd name="T18" fmla="+- 0 2081 2064"/>
                                <a:gd name="T19" fmla="*/ 2081 h 41"/>
                                <a:gd name="T20" fmla="+- 0 7073 7054"/>
                                <a:gd name="T21" fmla="*/ T20 w 24"/>
                                <a:gd name="T22" fmla="+- 0 2087 2064"/>
                                <a:gd name="T23" fmla="*/ 2087 h 41"/>
                                <a:gd name="T24" fmla="+- 0 7076 7054"/>
                                <a:gd name="T25" fmla="*/ T24 w 24"/>
                                <a:gd name="T26" fmla="+- 0 2093 2064"/>
                                <a:gd name="T27" fmla="*/ 2093 h 41"/>
                                <a:gd name="T28" fmla="+- 0 7077 7054"/>
                                <a:gd name="T29" fmla="*/ T28 w 24"/>
                                <a:gd name="T30" fmla="+- 0 2099 2064"/>
                                <a:gd name="T31" fmla="*/ 2099 h 41"/>
                                <a:gd name="T32" fmla="+- 0 7077 7054"/>
                                <a:gd name="T33" fmla="*/ T32 w 24"/>
                                <a:gd name="T34" fmla="+- 0 2104 2064"/>
                                <a:gd name="T35" fmla="*/ 210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1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2134"/>
                        <wpg:cNvGrpSpPr>
                          <a:grpSpLocks/>
                        </wpg:cNvGrpSpPr>
                        <wpg:grpSpPr bwMode="auto">
                          <a:xfrm>
                            <a:off x="6909" y="717"/>
                            <a:ext cx="90" cy="53"/>
                            <a:chOff x="6909" y="717"/>
                            <a:chExt cx="90" cy="53"/>
                          </a:xfrm>
                        </wpg:grpSpPr>
                        <wps:wsp>
                          <wps:cNvPr id="2494" name="Freeform 2135"/>
                          <wps:cNvSpPr>
                            <a:spLocks/>
                          </wps:cNvSpPr>
                          <wps:spPr bwMode="auto">
                            <a:xfrm>
                              <a:off x="6909" y="717"/>
                              <a:ext cx="90" cy="53"/>
                            </a:xfrm>
                            <a:custGeom>
                              <a:avLst/>
                              <a:gdLst>
                                <a:gd name="T0" fmla="+- 0 6909 6909"/>
                                <a:gd name="T1" fmla="*/ T0 w 90"/>
                                <a:gd name="T2" fmla="+- 0 717 717"/>
                                <a:gd name="T3" fmla="*/ 717 h 53"/>
                                <a:gd name="T4" fmla="+- 0 6920 6909"/>
                                <a:gd name="T5" fmla="*/ T4 w 90"/>
                                <a:gd name="T6" fmla="+- 0 721 717"/>
                                <a:gd name="T7" fmla="*/ 721 h 53"/>
                                <a:gd name="T8" fmla="+- 0 6931 6909"/>
                                <a:gd name="T9" fmla="*/ T8 w 90"/>
                                <a:gd name="T10" fmla="+- 0 726 717"/>
                                <a:gd name="T11" fmla="*/ 726 h 53"/>
                                <a:gd name="T12" fmla="+- 0 6943 6909"/>
                                <a:gd name="T13" fmla="*/ T12 w 90"/>
                                <a:gd name="T14" fmla="+- 0 731 717"/>
                                <a:gd name="T15" fmla="*/ 731 h 53"/>
                                <a:gd name="T16" fmla="+- 0 6954 6909"/>
                                <a:gd name="T17" fmla="*/ T16 w 90"/>
                                <a:gd name="T18" fmla="+- 0 737 717"/>
                                <a:gd name="T19" fmla="*/ 737 h 53"/>
                                <a:gd name="T20" fmla="+- 0 6966 6909"/>
                                <a:gd name="T21" fmla="*/ T20 w 90"/>
                                <a:gd name="T22" fmla="+- 0 744 717"/>
                                <a:gd name="T23" fmla="*/ 744 h 53"/>
                                <a:gd name="T24" fmla="+- 0 6978 6909"/>
                                <a:gd name="T25" fmla="*/ T24 w 90"/>
                                <a:gd name="T26" fmla="+- 0 752 717"/>
                                <a:gd name="T27" fmla="*/ 752 h 53"/>
                                <a:gd name="T28" fmla="+- 0 6989 6909"/>
                                <a:gd name="T29" fmla="*/ T28 w 90"/>
                                <a:gd name="T30" fmla="+- 0 760 717"/>
                                <a:gd name="T31" fmla="*/ 760 h 53"/>
                                <a:gd name="T32" fmla="+- 0 6999 6909"/>
                                <a:gd name="T33" fmla="*/ T32 w 90"/>
                                <a:gd name="T34" fmla="+- 0 769 717"/>
                                <a:gd name="T35" fmla="*/ 769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0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0" y="5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2132"/>
                        <wpg:cNvGrpSpPr>
                          <a:grpSpLocks/>
                        </wpg:cNvGrpSpPr>
                        <wpg:grpSpPr bwMode="auto">
                          <a:xfrm>
                            <a:off x="6999" y="769"/>
                            <a:ext cx="2" cy="239"/>
                            <a:chOff x="6999" y="769"/>
                            <a:chExt cx="2" cy="239"/>
                          </a:xfrm>
                        </wpg:grpSpPr>
                        <wps:wsp>
                          <wps:cNvPr id="2496" name="Freeform 2133"/>
                          <wps:cNvSpPr>
                            <a:spLocks/>
                          </wps:cNvSpPr>
                          <wps:spPr bwMode="auto">
                            <a:xfrm>
                              <a:off x="6999" y="769"/>
                              <a:ext cx="2" cy="239"/>
                            </a:xfrm>
                            <a:custGeom>
                              <a:avLst/>
                              <a:gdLst>
                                <a:gd name="T0" fmla="+- 0 1008 769"/>
                                <a:gd name="T1" fmla="*/ 1008 h 239"/>
                                <a:gd name="T2" fmla="+- 0 769 769"/>
                                <a:gd name="T3" fmla="*/ 769 h 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2130"/>
                        <wpg:cNvGrpSpPr>
                          <a:grpSpLocks/>
                        </wpg:cNvGrpSpPr>
                        <wpg:grpSpPr bwMode="auto">
                          <a:xfrm>
                            <a:off x="6982" y="998"/>
                            <a:ext cx="18" cy="11"/>
                            <a:chOff x="6982" y="998"/>
                            <a:chExt cx="18" cy="11"/>
                          </a:xfrm>
                        </wpg:grpSpPr>
                        <wps:wsp>
                          <wps:cNvPr id="2498" name="Freeform 2131"/>
                          <wps:cNvSpPr>
                            <a:spLocks/>
                          </wps:cNvSpPr>
                          <wps:spPr bwMode="auto">
                            <a:xfrm>
                              <a:off x="6982" y="998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99 6982"/>
                                <a:gd name="T1" fmla="*/ T0 w 18"/>
                                <a:gd name="T2" fmla="+- 0 1008 998"/>
                                <a:gd name="T3" fmla="*/ 1008 h 11"/>
                                <a:gd name="T4" fmla="+- 0 6982 6982"/>
                                <a:gd name="T5" fmla="*/ T4 w 18"/>
                                <a:gd name="T6" fmla="+- 0 998 998"/>
                                <a:gd name="T7" fmla="*/ 99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2128"/>
                        <wpg:cNvGrpSpPr>
                          <a:grpSpLocks/>
                        </wpg:cNvGrpSpPr>
                        <wpg:grpSpPr bwMode="auto">
                          <a:xfrm>
                            <a:off x="6976" y="998"/>
                            <a:ext cx="6" cy="3"/>
                            <a:chOff x="6976" y="998"/>
                            <a:chExt cx="6" cy="3"/>
                          </a:xfrm>
                        </wpg:grpSpPr>
                        <wps:wsp>
                          <wps:cNvPr id="2500" name="Freeform 2129"/>
                          <wps:cNvSpPr>
                            <a:spLocks/>
                          </wps:cNvSpPr>
                          <wps:spPr bwMode="auto">
                            <a:xfrm>
                              <a:off x="6976" y="998"/>
                              <a:ext cx="6" cy="3"/>
                            </a:xfrm>
                            <a:custGeom>
                              <a:avLst/>
                              <a:gdLst>
                                <a:gd name="T0" fmla="+- 0 6982 6976"/>
                                <a:gd name="T1" fmla="*/ T0 w 6"/>
                                <a:gd name="T2" fmla="+- 0 998 998"/>
                                <a:gd name="T3" fmla="*/ 998 h 3"/>
                                <a:gd name="T4" fmla="+- 0 6976 6976"/>
                                <a:gd name="T5" fmla="*/ T4 w 6"/>
                                <a:gd name="T6" fmla="+- 0 1001 998"/>
                                <a:gd name="T7" fmla="*/ 100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2126"/>
                        <wpg:cNvGrpSpPr>
                          <a:grpSpLocks/>
                        </wpg:cNvGrpSpPr>
                        <wpg:grpSpPr bwMode="auto">
                          <a:xfrm>
                            <a:off x="6976" y="1001"/>
                            <a:ext cx="2" cy="222"/>
                            <a:chOff x="6976" y="1001"/>
                            <a:chExt cx="2" cy="222"/>
                          </a:xfrm>
                        </wpg:grpSpPr>
                        <wps:wsp>
                          <wps:cNvPr id="2502" name="Freeform 2127"/>
                          <wps:cNvSpPr>
                            <a:spLocks/>
                          </wps:cNvSpPr>
                          <wps:spPr bwMode="auto">
                            <a:xfrm>
                              <a:off x="6976" y="1001"/>
                              <a:ext cx="2" cy="222"/>
                            </a:xfrm>
                            <a:custGeom>
                              <a:avLst/>
                              <a:gdLst>
                                <a:gd name="T0" fmla="+- 0 1001 1001"/>
                                <a:gd name="T1" fmla="*/ 1001 h 222"/>
                                <a:gd name="T2" fmla="+- 0 1222 1001"/>
                                <a:gd name="T3" fmla="*/ 1222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124"/>
                        <wpg:cNvGrpSpPr>
                          <a:grpSpLocks/>
                        </wpg:cNvGrpSpPr>
                        <wpg:grpSpPr bwMode="auto">
                          <a:xfrm>
                            <a:off x="6933" y="1199"/>
                            <a:ext cx="44" cy="24"/>
                            <a:chOff x="6933" y="1199"/>
                            <a:chExt cx="44" cy="24"/>
                          </a:xfrm>
                        </wpg:grpSpPr>
                        <wps:wsp>
                          <wps:cNvPr id="2504" name="Freeform 2125"/>
                          <wps:cNvSpPr>
                            <a:spLocks/>
                          </wps:cNvSpPr>
                          <wps:spPr bwMode="auto">
                            <a:xfrm>
                              <a:off x="6933" y="1199"/>
                              <a:ext cx="44" cy="24"/>
                            </a:xfrm>
                            <a:custGeom>
                              <a:avLst/>
                              <a:gdLst>
                                <a:gd name="T0" fmla="+- 0 6933 6933"/>
                                <a:gd name="T1" fmla="*/ T0 w 44"/>
                                <a:gd name="T2" fmla="+- 0 1199 1199"/>
                                <a:gd name="T3" fmla="*/ 1199 h 24"/>
                                <a:gd name="T4" fmla="+- 0 6976 6933"/>
                                <a:gd name="T5" fmla="*/ T4 w 44"/>
                                <a:gd name="T6" fmla="+- 0 1222 1199"/>
                                <a:gd name="T7" fmla="*/ 122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4">
                                  <a:moveTo>
                                    <a:pt x="0" y="0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2122"/>
                        <wpg:cNvGrpSpPr>
                          <a:grpSpLocks/>
                        </wpg:cNvGrpSpPr>
                        <wpg:grpSpPr bwMode="auto">
                          <a:xfrm>
                            <a:off x="6933" y="976"/>
                            <a:ext cx="2" cy="224"/>
                            <a:chOff x="6933" y="976"/>
                            <a:chExt cx="2" cy="224"/>
                          </a:xfrm>
                        </wpg:grpSpPr>
                        <wps:wsp>
                          <wps:cNvPr id="2506" name="Freeform 2123"/>
                          <wps:cNvSpPr>
                            <a:spLocks/>
                          </wps:cNvSpPr>
                          <wps:spPr bwMode="auto">
                            <a:xfrm>
                              <a:off x="6933" y="976"/>
                              <a:ext cx="2" cy="224"/>
                            </a:xfrm>
                            <a:custGeom>
                              <a:avLst/>
                              <a:gdLst>
                                <a:gd name="T0" fmla="+- 0 1199 976"/>
                                <a:gd name="T1" fmla="*/ 1199 h 224"/>
                                <a:gd name="T2" fmla="+- 0 976 976"/>
                                <a:gd name="T3" fmla="*/ 976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2120"/>
                        <wpg:cNvGrpSpPr>
                          <a:grpSpLocks/>
                        </wpg:cNvGrpSpPr>
                        <wpg:grpSpPr bwMode="auto">
                          <a:xfrm>
                            <a:off x="6927" y="966"/>
                            <a:ext cx="6" cy="11"/>
                            <a:chOff x="6927" y="966"/>
                            <a:chExt cx="6" cy="11"/>
                          </a:xfrm>
                        </wpg:grpSpPr>
                        <wps:wsp>
                          <wps:cNvPr id="2508" name="Freeform 2121"/>
                          <wps:cNvSpPr>
                            <a:spLocks/>
                          </wps:cNvSpPr>
                          <wps:spPr bwMode="auto">
                            <a:xfrm>
                              <a:off x="6927" y="966"/>
                              <a:ext cx="6" cy="11"/>
                            </a:xfrm>
                            <a:custGeom>
                              <a:avLst/>
                              <a:gdLst>
                                <a:gd name="T0" fmla="+- 0 6933 6927"/>
                                <a:gd name="T1" fmla="*/ T0 w 6"/>
                                <a:gd name="T2" fmla="+- 0 976 966"/>
                                <a:gd name="T3" fmla="*/ 976 h 11"/>
                                <a:gd name="T4" fmla="+- 0 6927 6927"/>
                                <a:gd name="T5" fmla="*/ T4 w 6"/>
                                <a:gd name="T6" fmla="+- 0 966 966"/>
                                <a:gd name="T7" fmla="*/ 96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2118"/>
                        <wpg:cNvGrpSpPr>
                          <a:grpSpLocks/>
                        </wpg:cNvGrpSpPr>
                        <wpg:grpSpPr bwMode="auto">
                          <a:xfrm>
                            <a:off x="6909" y="956"/>
                            <a:ext cx="18" cy="11"/>
                            <a:chOff x="6909" y="956"/>
                            <a:chExt cx="18" cy="11"/>
                          </a:xfrm>
                        </wpg:grpSpPr>
                        <wps:wsp>
                          <wps:cNvPr id="2510" name="Freeform 2119"/>
                          <wps:cNvSpPr>
                            <a:spLocks/>
                          </wps:cNvSpPr>
                          <wps:spPr bwMode="auto">
                            <a:xfrm>
                              <a:off x="6909" y="956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27 6909"/>
                                <a:gd name="T1" fmla="*/ T0 w 18"/>
                                <a:gd name="T2" fmla="+- 0 966 956"/>
                                <a:gd name="T3" fmla="*/ 966 h 11"/>
                                <a:gd name="T4" fmla="+- 0 6909 6909"/>
                                <a:gd name="T5" fmla="*/ T4 w 18"/>
                                <a:gd name="T6" fmla="+- 0 956 956"/>
                                <a:gd name="T7" fmla="*/ 95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2116"/>
                        <wpg:cNvGrpSpPr>
                          <a:grpSpLocks/>
                        </wpg:cNvGrpSpPr>
                        <wpg:grpSpPr bwMode="auto">
                          <a:xfrm>
                            <a:off x="6909" y="717"/>
                            <a:ext cx="2" cy="239"/>
                            <a:chOff x="6909" y="717"/>
                            <a:chExt cx="2" cy="239"/>
                          </a:xfrm>
                        </wpg:grpSpPr>
                        <wps:wsp>
                          <wps:cNvPr id="2512" name="Freeform 2117"/>
                          <wps:cNvSpPr>
                            <a:spLocks/>
                          </wps:cNvSpPr>
                          <wps:spPr bwMode="auto">
                            <a:xfrm>
                              <a:off x="6909" y="717"/>
                              <a:ext cx="2" cy="239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717 h 239"/>
                                <a:gd name="T2" fmla="+- 0 956 717"/>
                                <a:gd name="T3" fmla="*/ 956 h 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2114"/>
                        <wpg:cNvGrpSpPr>
                          <a:grpSpLocks/>
                        </wpg:cNvGrpSpPr>
                        <wpg:grpSpPr bwMode="auto">
                          <a:xfrm>
                            <a:off x="6915" y="2298"/>
                            <a:ext cx="2" cy="189"/>
                            <a:chOff x="6915" y="2298"/>
                            <a:chExt cx="2" cy="189"/>
                          </a:xfrm>
                        </wpg:grpSpPr>
                        <wps:wsp>
                          <wps:cNvPr id="2514" name="Freeform 2115"/>
                          <wps:cNvSpPr>
                            <a:spLocks/>
                          </wps:cNvSpPr>
                          <wps:spPr bwMode="auto">
                            <a:xfrm>
                              <a:off x="6915" y="2298"/>
                              <a:ext cx="2" cy="189"/>
                            </a:xfrm>
                            <a:custGeom>
                              <a:avLst/>
                              <a:gdLst>
                                <a:gd name="T0" fmla="+- 0 2487 2298"/>
                                <a:gd name="T1" fmla="*/ 2487 h 189"/>
                                <a:gd name="T2" fmla="+- 0 2298 2298"/>
                                <a:gd name="T3" fmla="*/ 2298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2112"/>
                        <wpg:cNvGrpSpPr>
                          <a:grpSpLocks/>
                        </wpg:cNvGrpSpPr>
                        <wpg:grpSpPr bwMode="auto">
                          <a:xfrm>
                            <a:off x="6909" y="2288"/>
                            <a:ext cx="6" cy="11"/>
                            <a:chOff x="6909" y="2288"/>
                            <a:chExt cx="6" cy="11"/>
                          </a:xfrm>
                        </wpg:grpSpPr>
                        <wps:wsp>
                          <wps:cNvPr id="2516" name="Freeform 2113"/>
                          <wps:cNvSpPr>
                            <a:spLocks/>
                          </wps:cNvSpPr>
                          <wps:spPr bwMode="auto">
                            <a:xfrm>
                              <a:off x="6909" y="2288"/>
                              <a:ext cx="6" cy="11"/>
                            </a:xfrm>
                            <a:custGeom>
                              <a:avLst/>
                              <a:gdLst>
                                <a:gd name="T0" fmla="+- 0 6915 6909"/>
                                <a:gd name="T1" fmla="*/ T0 w 6"/>
                                <a:gd name="T2" fmla="+- 0 2298 2288"/>
                                <a:gd name="T3" fmla="*/ 2298 h 11"/>
                                <a:gd name="T4" fmla="+- 0 6909 6909"/>
                                <a:gd name="T5" fmla="*/ T4 w 6"/>
                                <a:gd name="T6" fmla="+- 0 2288 2288"/>
                                <a:gd name="T7" fmla="*/ 228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2110"/>
                        <wpg:cNvGrpSpPr>
                          <a:grpSpLocks/>
                        </wpg:cNvGrpSpPr>
                        <wpg:grpSpPr bwMode="auto">
                          <a:xfrm>
                            <a:off x="6891" y="2277"/>
                            <a:ext cx="19" cy="12"/>
                            <a:chOff x="6891" y="2277"/>
                            <a:chExt cx="19" cy="12"/>
                          </a:xfrm>
                        </wpg:grpSpPr>
                        <wps:wsp>
                          <wps:cNvPr id="2518" name="Freeform 2111"/>
                          <wps:cNvSpPr>
                            <a:spLocks/>
                          </wps:cNvSpPr>
                          <wps:spPr bwMode="auto">
                            <a:xfrm>
                              <a:off x="6891" y="2277"/>
                              <a:ext cx="19" cy="12"/>
                            </a:xfrm>
                            <a:custGeom>
                              <a:avLst/>
                              <a:gdLst>
                                <a:gd name="T0" fmla="+- 0 6909 6891"/>
                                <a:gd name="T1" fmla="*/ T0 w 19"/>
                                <a:gd name="T2" fmla="+- 0 2288 2277"/>
                                <a:gd name="T3" fmla="*/ 2288 h 12"/>
                                <a:gd name="T4" fmla="+- 0 6891 6891"/>
                                <a:gd name="T5" fmla="*/ T4 w 19"/>
                                <a:gd name="T6" fmla="+- 0 2277 2277"/>
                                <a:gd name="T7" fmla="*/ 22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8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2108"/>
                        <wpg:cNvGrpSpPr>
                          <a:grpSpLocks/>
                        </wpg:cNvGrpSpPr>
                        <wpg:grpSpPr bwMode="auto">
                          <a:xfrm>
                            <a:off x="6891" y="2036"/>
                            <a:ext cx="2" cy="241"/>
                            <a:chOff x="6891" y="2036"/>
                            <a:chExt cx="2" cy="241"/>
                          </a:xfrm>
                        </wpg:grpSpPr>
                        <wps:wsp>
                          <wps:cNvPr id="2520" name="Freeform 2109"/>
                          <wps:cNvSpPr>
                            <a:spLocks/>
                          </wps:cNvSpPr>
                          <wps:spPr bwMode="auto">
                            <a:xfrm>
                              <a:off x="6891" y="2036"/>
                              <a:ext cx="2" cy="241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241"/>
                                <a:gd name="T2" fmla="+- 0 2277 2036"/>
                                <a:gd name="T3" fmla="*/ 2277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2106"/>
                        <wpg:cNvGrpSpPr>
                          <a:grpSpLocks/>
                        </wpg:cNvGrpSpPr>
                        <wpg:grpSpPr bwMode="auto">
                          <a:xfrm>
                            <a:off x="6891" y="2036"/>
                            <a:ext cx="128" cy="76"/>
                            <a:chOff x="6891" y="2036"/>
                            <a:chExt cx="128" cy="76"/>
                          </a:xfrm>
                        </wpg:grpSpPr>
                        <wps:wsp>
                          <wps:cNvPr id="2522" name="Freeform 2107"/>
                          <wps:cNvSpPr>
                            <a:spLocks/>
                          </wps:cNvSpPr>
                          <wps:spPr bwMode="auto">
                            <a:xfrm>
                              <a:off x="6891" y="2036"/>
                              <a:ext cx="128" cy="76"/>
                            </a:xfrm>
                            <a:custGeom>
                              <a:avLst/>
                              <a:gdLst>
                                <a:gd name="T0" fmla="+- 0 7018 6891"/>
                                <a:gd name="T1" fmla="*/ T0 w 128"/>
                                <a:gd name="T2" fmla="+- 0 2112 2036"/>
                                <a:gd name="T3" fmla="*/ 2112 h 76"/>
                                <a:gd name="T4" fmla="+- 0 6891 6891"/>
                                <a:gd name="T5" fmla="*/ T4 w 128"/>
                                <a:gd name="T6" fmla="+- 0 2036 2036"/>
                                <a:gd name="T7" fmla="*/ 203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76">
                                  <a:moveTo>
                                    <a:pt x="127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2104"/>
                        <wpg:cNvGrpSpPr>
                          <a:grpSpLocks/>
                        </wpg:cNvGrpSpPr>
                        <wpg:grpSpPr bwMode="auto">
                          <a:xfrm>
                            <a:off x="7018" y="2112"/>
                            <a:ext cx="2" cy="241"/>
                            <a:chOff x="7018" y="2112"/>
                            <a:chExt cx="2" cy="241"/>
                          </a:xfrm>
                        </wpg:grpSpPr>
                        <wps:wsp>
                          <wps:cNvPr id="2524" name="Freeform 2105"/>
                          <wps:cNvSpPr>
                            <a:spLocks/>
                          </wps:cNvSpPr>
                          <wps:spPr bwMode="auto">
                            <a:xfrm>
                              <a:off x="7018" y="2112"/>
                              <a:ext cx="2" cy="241"/>
                            </a:xfrm>
                            <a:custGeom>
                              <a:avLst/>
                              <a:gdLst>
                                <a:gd name="T0" fmla="+- 0 2352 2112"/>
                                <a:gd name="T1" fmla="*/ 2352 h 241"/>
                                <a:gd name="T2" fmla="+- 0 2112 2112"/>
                                <a:gd name="T3" fmla="*/ 2112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2102"/>
                        <wpg:cNvGrpSpPr>
                          <a:grpSpLocks/>
                        </wpg:cNvGrpSpPr>
                        <wpg:grpSpPr bwMode="auto">
                          <a:xfrm>
                            <a:off x="6999" y="2340"/>
                            <a:ext cx="19" cy="12"/>
                            <a:chOff x="6999" y="2340"/>
                            <a:chExt cx="19" cy="12"/>
                          </a:xfrm>
                        </wpg:grpSpPr>
                        <wps:wsp>
                          <wps:cNvPr id="2526" name="Freeform 2103"/>
                          <wps:cNvSpPr>
                            <a:spLocks/>
                          </wps:cNvSpPr>
                          <wps:spPr bwMode="auto">
                            <a:xfrm>
                              <a:off x="6999" y="2340"/>
                              <a:ext cx="19" cy="12"/>
                            </a:xfrm>
                            <a:custGeom>
                              <a:avLst/>
                              <a:gdLst>
                                <a:gd name="T0" fmla="+- 0 7018 6999"/>
                                <a:gd name="T1" fmla="*/ T0 w 19"/>
                                <a:gd name="T2" fmla="+- 0 2352 2340"/>
                                <a:gd name="T3" fmla="*/ 2352 h 12"/>
                                <a:gd name="T4" fmla="+- 0 6999 6999"/>
                                <a:gd name="T5" fmla="*/ T4 w 19"/>
                                <a:gd name="T6" fmla="+- 0 2340 2340"/>
                                <a:gd name="T7" fmla="*/ 234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9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2100"/>
                        <wpg:cNvGrpSpPr>
                          <a:grpSpLocks/>
                        </wpg:cNvGrpSpPr>
                        <wpg:grpSpPr bwMode="auto">
                          <a:xfrm>
                            <a:off x="6993" y="2340"/>
                            <a:ext cx="6" cy="3"/>
                            <a:chOff x="6993" y="2340"/>
                            <a:chExt cx="6" cy="3"/>
                          </a:xfrm>
                        </wpg:grpSpPr>
                        <wps:wsp>
                          <wps:cNvPr id="2528" name="Freeform 2101"/>
                          <wps:cNvSpPr>
                            <a:spLocks/>
                          </wps:cNvSpPr>
                          <wps:spPr bwMode="auto">
                            <a:xfrm>
                              <a:off x="6993" y="2340"/>
                              <a:ext cx="6" cy="3"/>
                            </a:xfrm>
                            <a:custGeom>
                              <a:avLst/>
                              <a:gdLst>
                                <a:gd name="T0" fmla="+- 0 6999 6993"/>
                                <a:gd name="T1" fmla="*/ T0 w 6"/>
                                <a:gd name="T2" fmla="+- 0 2340 2340"/>
                                <a:gd name="T3" fmla="*/ 2340 h 3"/>
                                <a:gd name="T4" fmla="+- 0 6993 6993"/>
                                <a:gd name="T5" fmla="*/ T4 w 6"/>
                                <a:gd name="T6" fmla="+- 0 2343 2340"/>
                                <a:gd name="T7" fmla="*/ 23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2098"/>
                        <wpg:cNvGrpSpPr>
                          <a:grpSpLocks/>
                        </wpg:cNvGrpSpPr>
                        <wpg:grpSpPr bwMode="auto">
                          <a:xfrm>
                            <a:off x="6993" y="2343"/>
                            <a:ext cx="2" cy="190"/>
                            <a:chOff x="6993" y="2343"/>
                            <a:chExt cx="2" cy="190"/>
                          </a:xfrm>
                        </wpg:grpSpPr>
                        <wps:wsp>
                          <wps:cNvPr id="2530" name="Freeform 2099"/>
                          <wps:cNvSpPr>
                            <a:spLocks/>
                          </wps:cNvSpPr>
                          <wps:spPr bwMode="auto">
                            <a:xfrm>
                              <a:off x="6993" y="2343"/>
                              <a:ext cx="2" cy="190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2343 h 190"/>
                                <a:gd name="T2" fmla="+- 0 2533 2343"/>
                                <a:gd name="T3" fmla="*/ 2533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2096"/>
                        <wpg:cNvGrpSpPr>
                          <a:grpSpLocks/>
                        </wpg:cNvGrpSpPr>
                        <wpg:grpSpPr bwMode="auto">
                          <a:xfrm>
                            <a:off x="6973" y="2520"/>
                            <a:ext cx="21" cy="14"/>
                            <a:chOff x="6973" y="2520"/>
                            <a:chExt cx="21" cy="14"/>
                          </a:xfrm>
                        </wpg:grpSpPr>
                        <wps:wsp>
                          <wps:cNvPr id="2532" name="Freeform 2097"/>
                          <wps:cNvSpPr>
                            <a:spLocks/>
                          </wps:cNvSpPr>
                          <wps:spPr bwMode="auto">
                            <a:xfrm>
                              <a:off x="6973" y="2520"/>
                              <a:ext cx="21" cy="14"/>
                            </a:xfrm>
                            <a:custGeom>
                              <a:avLst/>
                              <a:gdLst>
                                <a:gd name="T0" fmla="+- 0 6973 6973"/>
                                <a:gd name="T1" fmla="*/ T0 w 21"/>
                                <a:gd name="T2" fmla="+- 0 2520 2520"/>
                                <a:gd name="T3" fmla="*/ 2520 h 14"/>
                                <a:gd name="T4" fmla="+- 0 6993 6973"/>
                                <a:gd name="T5" fmla="*/ T4 w 21"/>
                                <a:gd name="T6" fmla="+- 0 2533 2520"/>
                                <a:gd name="T7" fmla="*/ 253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2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2094"/>
                        <wpg:cNvGrpSpPr>
                          <a:grpSpLocks/>
                        </wpg:cNvGrpSpPr>
                        <wpg:grpSpPr bwMode="auto">
                          <a:xfrm>
                            <a:off x="6973" y="2520"/>
                            <a:ext cx="2" cy="38"/>
                            <a:chOff x="6973" y="2520"/>
                            <a:chExt cx="2" cy="38"/>
                          </a:xfrm>
                        </wpg:grpSpPr>
                        <wps:wsp>
                          <wps:cNvPr id="2534" name="Freeform 2095"/>
                          <wps:cNvSpPr>
                            <a:spLocks/>
                          </wps:cNvSpPr>
                          <wps:spPr bwMode="auto">
                            <a:xfrm>
                              <a:off x="6973" y="2520"/>
                              <a:ext cx="2" cy="38"/>
                            </a:xfrm>
                            <a:custGeom>
                              <a:avLst/>
                              <a:gdLst>
                                <a:gd name="T0" fmla="+- 0 2558 2520"/>
                                <a:gd name="T1" fmla="*/ 2558 h 38"/>
                                <a:gd name="T2" fmla="+- 0 2520 2520"/>
                                <a:gd name="T3" fmla="*/ 2520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2092"/>
                        <wpg:cNvGrpSpPr>
                          <a:grpSpLocks/>
                        </wpg:cNvGrpSpPr>
                        <wpg:grpSpPr bwMode="auto">
                          <a:xfrm>
                            <a:off x="6973" y="2558"/>
                            <a:ext cx="18" cy="11"/>
                            <a:chOff x="6973" y="2558"/>
                            <a:chExt cx="18" cy="11"/>
                          </a:xfrm>
                        </wpg:grpSpPr>
                        <wps:wsp>
                          <wps:cNvPr id="2536" name="Freeform 2093"/>
                          <wps:cNvSpPr>
                            <a:spLocks/>
                          </wps:cNvSpPr>
                          <wps:spPr bwMode="auto">
                            <a:xfrm>
                              <a:off x="6973" y="2558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91 6973"/>
                                <a:gd name="T1" fmla="*/ T0 w 18"/>
                                <a:gd name="T2" fmla="+- 0 2568 2558"/>
                                <a:gd name="T3" fmla="*/ 2568 h 11"/>
                                <a:gd name="T4" fmla="+- 0 6973 6973"/>
                                <a:gd name="T5" fmla="*/ T4 w 18"/>
                                <a:gd name="T6" fmla="+- 0 2558 2558"/>
                                <a:gd name="T7" fmla="*/ 255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2090"/>
                        <wpg:cNvGrpSpPr>
                          <a:grpSpLocks/>
                        </wpg:cNvGrpSpPr>
                        <wpg:grpSpPr bwMode="auto">
                          <a:xfrm>
                            <a:off x="6985" y="2570"/>
                            <a:ext cx="11" cy="2"/>
                            <a:chOff x="6985" y="2570"/>
                            <a:chExt cx="11" cy="2"/>
                          </a:xfrm>
                        </wpg:grpSpPr>
                        <wps:wsp>
                          <wps:cNvPr id="2538" name="Freeform 2091"/>
                          <wps:cNvSpPr>
                            <a:spLocks/>
                          </wps:cNvSpPr>
                          <wps:spPr bwMode="auto">
                            <a:xfrm>
                              <a:off x="6985" y="2570"/>
                              <a:ext cx="11" cy="2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11"/>
                                <a:gd name="T2" fmla="+- 0 6996 6985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2088"/>
                        <wpg:cNvGrpSpPr>
                          <a:grpSpLocks/>
                        </wpg:cNvGrpSpPr>
                        <wpg:grpSpPr bwMode="auto">
                          <a:xfrm>
                            <a:off x="6991" y="2393"/>
                            <a:ext cx="244" cy="199"/>
                            <a:chOff x="6991" y="2393"/>
                            <a:chExt cx="244" cy="199"/>
                          </a:xfrm>
                        </wpg:grpSpPr>
                        <wps:wsp>
                          <wps:cNvPr id="2540" name="Freeform 2089"/>
                          <wps:cNvSpPr>
                            <a:spLocks/>
                          </wps:cNvSpPr>
                          <wps:spPr bwMode="auto">
                            <a:xfrm>
                              <a:off x="6991" y="2393"/>
                              <a:ext cx="244" cy="199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244"/>
                                <a:gd name="T2" fmla="+- 0 2572 2393"/>
                                <a:gd name="T3" fmla="*/ 2572 h 199"/>
                                <a:gd name="T4" fmla="+- 0 7027 6991"/>
                                <a:gd name="T5" fmla="*/ T4 w 244"/>
                                <a:gd name="T6" fmla="+- 0 2585 2393"/>
                                <a:gd name="T7" fmla="*/ 2585 h 199"/>
                                <a:gd name="T8" fmla="+- 0 7062 6991"/>
                                <a:gd name="T9" fmla="*/ T8 w 244"/>
                                <a:gd name="T10" fmla="+- 0 2591 2393"/>
                                <a:gd name="T11" fmla="*/ 2591 h 199"/>
                                <a:gd name="T12" fmla="+- 0 7095 6991"/>
                                <a:gd name="T13" fmla="*/ T12 w 244"/>
                                <a:gd name="T14" fmla="+- 0 2591 2393"/>
                                <a:gd name="T15" fmla="*/ 2591 h 199"/>
                                <a:gd name="T16" fmla="+- 0 7153 6991"/>
                                <a:gd name="T17" fmla="*/ T16 w 244"/>
                                <a:gd name="T18" fmla="+- 0 2574 2393"/>
                                <a:gd name="T19" fmla="*/ 2574 h 199"/>
                                <a:gd name="T20" fmla="+- 0 7196 6991"/>
                                <a:gd name="T21" fmla="*/ T20 w 244"/>
                                <a:gd name="T22" fmla="+- 0 2532 2393"/>
                                <a:gd name="T23" fmla="*/ 2532 h 199"/>
                                <a:gd name="T24" fmla="+- 0 7225 6991"/>
                                <a:gd name="T25" fmla="*/ T24 w 244"/>
                                <a:gd name="T26" fmla="+- 0 2471 2393"/>
                                <a:gd name="T27" fmla="*/ 2471 h 199"/>
                                <a:gd name="T28" fmla="+- 0 7231 6991"/>
                                <a:gd name="T29" fmla="*/ T28 w 244"/>
                                <a:gd name="T30" fmla="+- 0 2433 2393"/>
                                <a:gd name="T31" fmla="*/ 2433 h 199"/>
                                <a:gd name="T32" fmla="+- 0 7234 6991"/>
                                <a:gd name="T33" fmla="*/ T32 w 244"/>
                                <a:gd name="T34" fmla="+- 0 2393 2393"/>
                                <a:gd name="T35" fmla="*/ 239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4" h="199">
                                  <a:moveTo>
                                    <a:pt x="0" y="179"/>
                                  </a:moveTo>
                                  <a:lnTo>
                                    <a:pt x="36" y="192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162" y="181"/>
                                  </a:lnTo>
                                  <a:lnTo>
                                    <a:pt x="205" y="139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40" y="40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2086"/>
                        <wpg:cNvGrpSpPr>
                          <a:grpSpLocks/>
                        </wpg:cNvGrpSpPr>
                        <wpg:grpSpPr bwMode="auto">
                          <a:xfrm>
                            <a:off x="7234" y="1186"/>
                            <a:ext cx="2" cy="1207"/>
                            <a:chOff x="7234" y="1186"/>
                            <a:chExt cx="2" cy="1207"/>
                          </a:xfrm>
                        </wpg:grpSpPr>
                        <wps:wsp>
                          <wps:cNvPr id="2542" name="Freeform 2087"/>
                          <wps:cNvSpPr>
                            <a:spLocks/>
                          </wps:cNvSpPr>
                          <wps:spPr bwMode="auto">
                            <a:xfrm>
                              <a:off x="7234" y="1186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393 1186"/>
                                <a:gd name="T1" fmla="*/ 2393 h 1207"/>
                                <a:gd name="T2" fmla="+- 0 1186 1186"/>
                                <a:gd name="T3" fmla="*/ 1186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2084"/>
                        <wpg:cNvGrpSpPr>
                          <a:grpSpLocks/>
                        </wpg:cNvGrpSpPr>
                        <wpg:grpSpPr bwMode="auto">
                          <a:xfrm>
                            <a:off x="6675" y="863"/>
                            <a:ext cx="2" cy="1207"/>
                            <a:chOff x="6675" y="863"/>
                            <a:chExt cx="2" cy="1207"/>
                          </a:xfrm>
                        </wpg:grpSpPr>
                        <wps:wsp>
                          <wps:cNvPr id="2544" name="Freeform 2085"/>
                          <wps:cNvSpPr>
                            <a:spLocks/>
                          </wps:cNvSpPr>
                          <wps:spPr bwMode="auto">
                            <a:xfrm>
                              <a:off x="6675" y="863"/>
                              <a:ext cx="2" cy="1207"/>
                            </a:xfrm>
                            <a:custGeom>
                              <a:avLst/>
                              <a:gdLst>
                                <a:gd name="T0" fmla="+- 0 863 863"/>
                                <a:gd name="T1" fmla="*/ 863 h 1207"/>
                                <a:gd name="T2" fmla="+- 0 2070 863"/>
                                <a:gd name="T3" fmla="*/ 2070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2082"/>
                        <wpg:cNvGrpSpPr>
                          <a:grpSpLocks/>
                        </wpg:cNvGrpSpPr>
                        <wpg:grpSpPr bwMode="auto">
                          <a:xfrm>
                            <a:off x="6675" y="2070"/>
                            <a:ext cx="244" cy="461"/>
                            <a:chOff x="6675" y="2070"/>
                            <a:chExt cx="244" cy="461"/>
                          </a:xfrm>
                        </wpg:grpSpPr>
                        <wps:wsp>
                          <wps:cNvPr id="2546" name="Freeform 2083"/>
                          <wps:cNvSpPr>
                            <a:spLocks/>
                          </wps:cNvSpPr>
                          <wps:spPr bwMode="auto">
                            <a:xfrm>
                              <a:off x="6675" y="2070"/>
                              <a:ext cx="244" cy="461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244"/>
                                <a:gd name="T2" fmla="+- 0 2070 2070"/>
                                <a:gd name="T3" fmla="*/ 2070 h 461"/>
                                <a:gd name="T4" fmla="+- 0 6685 6675"/>
                                <a:gd name="T5" fmla="*/ T4 w 244"/>
                                <a:gd name="T6" fmla="+- 0 2159 2070"/>
                                <a:gd name="T7" fmla="*/ 2159 h 461"/>
                                <a:gd name="T8" fmla="+- 0 6712 6675"/>
                                <a:gd name="T9" fmla="*/ T8 w 244"/>
                                <a:gd name="T10" fmla="+- 0 2252 2070"/>
                                <a:gd name="T11" fmla="*/ 2252 h 461"/>
                                <a:gd name="T12" fmla="+- 0 6756 6675"/>
                                <a:gd name="T13" fmla="*/ T12 w 244"/>
                                <a:gd name="T14" fmla="+- 0 2345 2070"/>
                                <a:gd name="T15" fmla="*/ 2345 h 461"/>
                                <a:gd name="T16" fmla="+- 0 6814 6675"/>
                                <a:gd name="T17" fmla="*/ T16 w 244"/>
                                <a:gd name="T18" fmla="+- 0 2430 2070"/>
                                <a:gd name="T19" fmla="*/ 2430 h 461"/>
                                <a:gd name="T20" fmla="+- 0 6882 6675"/>
                                <a:gd name="T21" fmla="*/ T20 w 244"/>
                                <a:gd name="T22" fmla="+- 0 2501 2070"/>
                                <a:gd name="T23" fmla="*/ 2501 h 461"/>
                                <a:gd name="T24" fmla="+- 0 6918 6675"/>
                                <a:gd name="T25" fmla="*/ T24 w 244"/>
                                <a:gd name="T26" fmla="+- 0 2530 2070"/>
                                <a:gd name="T27" fmla="*/ 2530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461">
                                  <a:moveTo>
                                    <a:pt x="0" y="0"/>
                                  </a:moveTo>
                                  <a:lnTo>
                                    <a:pt x="10" y="89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139" y="360"/>
                                  </a:lnTo>
                                  <a:lnTo>
                                    <a:pt x="207" y="431"/>
                                  </a:lnTo>
                                  <a:lnTo>
                                    <a:pt x="243" y="46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2080"/>
                        <wpg:cNvGrpSpPr>
                          <a:grpSpLocks/>
                        </wpg:cNvGrpSpPr>
                        <wpg:grpSpPr bwMode="auto">
                          <a:xfrm>
                            <a:off x="6913" y="2528"/>
                            <a:ext cx="11" cy="2"/>
                            <a:chOff x="6913" y="2528"/>
                            <a:chExt cx="11" cy="2"/>
                          </a:xfrm>
                        </wpg:grpSpPr>
                        <wps:wsp>
                          <wps:cNvPr id="2548" name="Freeform 2081"/>
                          <wps:cNvSpPr>
                            <a:spLocks/>
                          </wps:cNvSpPr>
                          <wps:spPr bwMode="auto">
                            <a:xfrm>
                              <a:off x="6913" y="2528"/>
                              <a:ext cx="11" cy="2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T0 w 11"/>
                                <a:gd name="T2" fmla="+- 0 6923 6913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2078"/>
                        <wpg:cNvGrpSpPr>
                          <a:grpSpLocks/>
                        </wpg:cNvGrpSpPr>
                        <wpg:grpSpPr bwMode="auto">
                          <a:xfrm>
                            <a:off x="6918" y="2526"/>
                            <a:ext cx="18" cy="11"/>
                            <a:chOff x="6918" y="2526"/>
                            <a:chExt cx="18" cy="11"/>
                          </a:xfrm>
                        </wpg:grpSpPr>
                        <wps:wsp>
                          <wps:cNvPr id="2550" name="Freeform 2079"/>
                          <wps:cNvSpPr>
                            <a:spLocks/>
                          </wps:cNvSpPr>
                          <wps:spPr bwMode="auto">
                            <a:xfrm>
                              <a:off x="6918" y="2526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35 6918"/>
                                <a:gd name="T1" fmla="*/ T0 w 18"/>
                                <a:gd name="T2" fmla="+- 0 2536 2526"/>
                                <a:gd name="T3" fmla="*/ 2536 h 11"/>
                                <a:gd name="T4" fmla="+- 0 6918 6918"/>
                                <a:gd name="T5" fmla="*/ T4 w 18"/>
                                <a:gd name="T6" fmla="+- 0 2526 2526"/>
                                <a:gd name="T7" fmla="*/ 252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2076"/>
                        <wpg:cNvGrpSpPr>
                          <a:grpSpLocks/>
                        </wpg:cNvGrpSpPr>
                        <wpg:grpSpPr bwMode="auto">
                          <a:xfrm>
                            <a:off x="6935" y="2500"/>
                            <a:ext cx="2" cy="37"/>
                            <a:chOff x="6935" y="2500"/>
                            <a:chExt cx="2" cy="37"/>
                          </a:xfrm>
                        </wpg:grpSpPr>
                        <wps:wsp>
                          <wps:cNvPr id="2552" name="Freeform 2077"/>
                          <wps:cNvSpPr>
                            <a:spLocks/>
                          </wps:cNvSpPr>
                          <wps:spPr bwMode="auto">
                            <a:xfrm>
                              <a:off x="6935" y="2500"/>
                              <a:ext cx="2" cy="37"/>
                            </a:xfrm>
                            <a:custGeom>
                              <a:avLst/>
                              <a:gdLst>
                                <a:gd name="T0" fmla="+- 0 2536 2500"/>
                                <a:gd name="T1" fmla="*/ 2536 h 37"/>
                                <a:gd name="T2" fmla="+- 0 2500 2500"/>
                                <a:gd name="T3" fmla="*/ 2500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2074"/>
                        <wpg:cNvGrpSpPr>
                          <a:grpSpLocks/>
                        </wpg:cNvGrpSpPr>
                        <wpg:grpSpPr bwMode="auto">
                          <a:xfrm>
                            <a:off x="6915" y="2487"/>
                            <a:ext cx="21" cy="14"/>
                            <a:chOff x="6915" y="2487"/>
                            <a:chExt cx="21" cy="14"/>
                          </a:xfrm>
                        </wpg:grpSpPr>
                        <wps:wsp>
                          <wps:cNvPr id="2554" name="Freeform 2075"/>
                          <wps:cNvSpPr>
                            <a:spLocks/>
                          </wps:cNvSpPr>
                          <wps:spPr bwMode="auto">
                            <a:xfrm>
                              <a:off x="6915" y="2487"/>
                              <a:ext cx="21" cy="14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21"/>
                                <a:gd name="T2" fmla="+- 0 2487 2487"/>
                                <a:gd name="T3" fmla="*/ 2487 h 14"/>
                                <a:gd name="T4" fmla="+- 0 6935 6915"/>
                                <a:gd name="T5" fmla="*/ T4 w 21"/>
                                <a:gd name="T6" fmla="+- 0 2500 2487"/>
                                <a:gd name="T7" fmla="*/ 25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2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2072"/>
                        <wpg:cNvGrpSpPr>
                          <a:grpSpLocks/>
                        </wpg:cNvGrpSpPr>
                        <wpg:grpSpPr bwMode="auto">
                          <a:xfrm>
                            <a:off x="6883" y="1999"/>
                            <a:ext cx="142" cy="83"/>
                            <a:chOff x="6883" y="1999"/>
                            <a:chExt cx="142" cy="83"/>
                          </a:xfrm>
                        </wpg:grpSpPr>
                        <wps:wsp>
                          <wps:cNvPr id="2556" name="Freeform 2073"/>
                          <wps:cNvSpPr>
                            <a:spLocks/>
                          </wps:cNvSpPr>
                          <wps:spPr bwMode="auto">
                            <a:xfrm>
                              <a:off x="6883" y="1999"/>
                              <a:ext cx="142" cy="83"/>
                            </a:xfrm>
                            <a:custGeom>
                              <a:avLst/>
                              <a:gdLst>
                                <a:gd name="T0" fmla="+- 0 7025 6883"/>
                                <a:gd name="T1" fmla="*/ T0 w 142"/>
                                <a:gd name="T2" fmla="+- 0 2081 1999"/>
                                <a:gd name="T3" fmla="*/ 2081 h 83"/>
                                <a:gd name="T4" fmla="+- 0 6883 6883"/>
                                <a:gd name="T5" fmla="*/ T4 w 142"/>
                                <a:gd name="T6" fmla="+- 0 1999 1999"/>
                                <a:gd name="T7" fmla="*/ 199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83">
                                  <a:moveTo>
                                    <a:pt x="142" y="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2070"/>
                        <wpg:cNvGrpSpPr>
                          <a:grpSpLocks/>
                        </wpg:cNvGrpSpPr>
                        <wpg:grpSpPr bwMode="auto">
                          <a:xfrm>
                            <a:off x="6860" y="1996"/>
                            <a:ext cx="24" cy="16"/>
                            <a:chOff x="6860" y="1996"/>
                            <a:chExt cx="24" cy="16"/>
                          </a:xfrm>
                        </wpg:grpSpPr>
                        <wps:wsp>
                          <wps:cNvPr id="2558" name="Freeform 2071"/>
                          <wps:cNvSpPr>
                            <a:spLocks/>
                          </wps:cNvSpPr>
                          <wps:spPr bwMode="auto">
                            <a:xfrm>
                              <a:off x="6860" y="1996"/>
                              <a:ext cx="24" cy="16"/>
                            </a:xfrm>
                            <a:custGeom>
                              <a:avLst/>
                              <a:gdLst>
                                <a:gd name="T0" fmla="+- 0 6883 6860"/>
                                <a:gd name="T1" fmla="*/ T0 w 24"/>
                                <a:gd name="T2" fmla="+- 0 1999 1996"/>
                                <a:gd name="T3" fmla="*/ 1999 h 16"/>
                                <a:gd name="T4" fmla="+- 0 6879 6860"/>
                                <a:gd name="T5" fmla="*/ T4 w 24"/>
                                <a:gd name="T6" fmla="+- 0 1997 1996"/>
                                <a:gd name="T7" fmla="*/ 1997 h 16"/>
                                <a:gd name="T8" fmla="+- 0 6875 6860"/>
                                <a:gd name="T9" fmla="*/ T8 w 24"/>
                                <a:gd name="T10" fmla="+- 0 1996 1996"/>
                                <a:gd name="T11" fmla="*/ 1996 h 16"/>
                                <a:gd name="T12" fmla="+- 0 6870 6860"/>
                                <a:gd name="T13" fmla="*/ T12 w 24"/>
                                <a:gd name="T14" fmla="+- 0 1996 1996"/>
                                <a:gd name="T15" fmla="*/ 1996 h 16"/>
                                <a:gd name="T16" fmla="+- 0 6867 6860"/>
                                <a:gd name="T17" fmla="*/ T16 w 24"/>
                                <a:gd name="T18" fmla="+- 0 1997 1996"/>
                                <a:gd name="T19" fmla="*/ 1997 h 16"/>
                                <a:gd name="T20" fmla="+- 0 6865 6860"/>
                                <a:gd name="T21" fmla="*/ T20 w 24"/>
                                <a:gd name="T22" fmla="+- 0 2000 1996"/>
                                <a:gd name="T23" fmla="*/ 2000 h 16"/>
                                <a:gd name="T24" fmla="+- 0 6863 6860"/>
                                <a:gd name="T25" fmla="*/ T24 w 24"/>
                                <a:gd name="T26" fmla="+- 0 2003 1996"/>
                                <a:gd name="T27" fmla="*/ 2003 h 16"/>
                                <a:gd name="T28" fmla="+- 0 6862 6860"/>
                                <a:gd name="T29" fmla="*/ T28 w 24"/>
                                <a:gd name="T30" fmla="+- 0 2007 1996"/>
                                <a:gd name="T31" fmla="*/ 2007 h 16"/>
                                <a:gd name="T32" fmla="+- 0 6860 6860"/>
                                <a:gd name="T33" fmla="*/ T32 w 24"/>
                                <a:gd name="T34" fmla="+- 0 2012 1996"/>
                                <a:gd name="T35" fmla="*/ 201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3" y="3"/>
                                  </a:moveTo>
                                  <a:lnTo>
                                    <a:pt x="19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2068"/>
                        <wpg:cNvGrpSpPr>
                          <a:grpSpLocks/>
                        </wpg:cNvGrpSpPr>
                        <wpg:grpSpPr bwMode="auto">
                          <a:xfrm>
                            <a:off x="6860" y="2012"/>
                            <a:ext cx="2" cy="392"/>
                            <a:chOff x="6860" y="2012"/>
                            <a:chExt cx="2" cy="392"/>
                          </a:xfrm>
                        </wpg:grpSpPr>
                        <wps:wsp>
                          <wps:cNvPr id="2560" name="Freeform 2069"/>
                          <wps:cNvSpPr>
                            <a:spLocks/>
                          </wps:cNvSpPr>
                          <wps:spPr bwMode="auto">
                            <a:xfrm>
                              <a:off x="6860" y="2012"/>
                              <a:ext cx="2" cy="392"/>
                            </a:xfrm>
                            <a:custGeom>
                              <a:avLst/>
                              <a:gdLst>
                                <a:gd name="T0" fmla="+- 0 2012 2012"/>
                                <a:gd name="T1" fmla="*/ 2012 h 392"/>
                                <a:gd name="T2" fmla="+- 0 2403 2012"/>
                                <a:gd name="T3" fmla="*/ 2403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2066"/>
                        <wpg:cNvGrpSpPr>
                          <a:grpSpLocks/>
                        </wpg:cNvGrpSpPr>
                        <wpg:grpSpPr bwMode="auto">
                          <a:xfrm>
                            <a:off x="6825" y="2403"/>
                            <a:ext cx="35" cy="18"/>
                            <a:chOff x="6825" y="2403"/>
                            <a:chExt cx="35" cy="18"/>
                          </a:xfrm>
                        </wpg:grpSpPr>
                        <wps:wsp>
                          <wps:cNvPr id="2562" name="Freeform 2067"/>
                          <wps:cNvSpPr>
                            <a:spLocks/>
                          </wps:cNvSpPr>
                          <wps:spPr bwMode="auto">
                            <a:xfrm>
                              <a:off x="6825" y="2403"/>
                              <a:ext cx="35" cy="18"/>
                            </a:xfrm>
                            <a:custGeom>
                              <a:avLst/>
                              <a:gdLst>
                                <a:gd name="T0" fmla="+- 0 6860 6825"/>
                                <a:gd name="T1" fmla="*/ T0 w 35"/>
                                <a:gd name="T2" fmla="+- 0 2403 2403"/>
                                <a:gd name="T3" fmla="*/ 2403 h 18"/>
                                <a:gd name="T4" fmla="+- 0 6860 6825"/>
                                <a:gd name="T5" fmla="*/ T4 w 35"/>
                                <a:gd name="T6" fmla="+- 0 2411 2403"/>
                                <a:gd name="T7" fmla="*/ 2411 h 18"/>
                                <a:gd name="T8" fmla="+- 0 6856 6825"/>
                                <a:gd name="T9" fmla="*/ T8 w 35"/>
                                <a:gd name="T10" fmla="+- 0 2417 2403"/>
                                <a:gd name="T11" fmla="*/ 2417 h 18"/>
                                <a:gd name="T12" fmla="+- 0 6850 6825"/>
                                <a:gd name="T13" fmla="*/ T12 w 35"/>
                                <a:gd name="T14" fmla="+- 0 2420 2403"/>
                                <a:gd name="T15" fmla="*/ 2420 h 18"/>
                                <a:gd name="T16" fmla="+- 0 6843 6825"/>
                                <a:gd name="T17" fmla="*/ T16 w 35"/>
                                <a:gd name="T18" fmla="+- 0 2419 2403"/>
                                <a:gd name="T19" fmla="*/ 2419 h 18"/>
                                <a:gd name="T20" fmla="+- 0 6834 6825"/>
                                <a:gd name="T21" fmla="*/ T20 w 35"/>
                                <a:gd name="T22" fmla="+- 0 2414 2403"/>
                                <a:gd name="T23" fmla="*/ 2414 h 18"/>
                                <a:gd name="T24" fmla="+- 0 6827 6825"/>
                                <a:gd name="T25" fmla="*/ T24 w 35"/>
                                <a:gd name="T26" fmla="+- 0 2407 2403"/>
                                <a:gd name="T27" fmla="*/ 2407 h 18"/>
                                <a:gd name="T28" fmla="+- 0 6825 6825"/>
                                <a:gd name="T29" fmla="*/ T28 w 35"/>
                                <a:gd name="T30" fmla="+- 0 2406 2403"/>
                                <a:gd name="T31" fmla="*/ 240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2064"/>
                        <wpg:cNvGrpSpPr>
                          <a:grpSpLocks/>
                        </wpg:cNvGrpSpPr>
                        <wpg:grpSpPr bwMode="auto">
                          <a:xfrm>
                            <a:off x="6702" y="2086"/>
                            <a:ext cx="124" cy="321"/>
                            <a:chOff x="6702" y="2086"/>
                            <a:chExt cx="124" cy="321"/>
                          </a:xfrm>
                        </wpg:grpSpPr>
                        <wps:wsp>
                          <wps:cNvPr id="2564" name="Freeform 2065"/>
                          <wps:cNvSpPr>
                            <a:spLocks/>
                          </wps:cNvSpPr>
                          <wps:spPr bwMode="auto">
                            <a:xfrm>
                              <a:off x="6702" y="2086"/>
                              <a:ext cx="124" cy="321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24"/>
                                <a:gd name="T2" fmla="+- 0 2086 2086"/>
                                <a:gd name="T3" fmla="*/ 2086 h 321"/>
                                <a:gd name="T4" fmla="+- 0 6711 6702"/>
                                <a:gd name="T5" fmla="*/ T4 w 124"/>
                                <a:gd name="T6" fmla="+- 0 2165 2086"/>
                                <a:gd name="T7" fmla="*/ 2165 h 321"/>
                                <a:gd name="T8" fmla="+- 0 6736 6702"/>
                                <a:gd name="T9" fmla="*/ T8 w 124"/>
                                <a:gd name="T10" fmla="+- 0 2248 2086"/>
                                <a:gd name="T11" fmla="*/ 2248 h 321"/>
                                <a:gd name="T12" fmla="+- 0 6775 6702"/>
                                <a:gd name="T13" fmla="*/ T12 w 124"/>
                                <a:gd name="T14" fmla="+- 0 2330 2086"/>
                                <a:gd name="T15" fmla="*/ 2330 h 321"/>
                                <a:gd name="T16" fmla="+- 0 6798 6702"/>
                                <a:gd name="T17" fmla="*/ T16 w 124"/>
                                <a:gd name="T18" fmla="+- 0 2369 2086"/>
                                <a:gd name="T19" fmla="*/ 2369 h 321"/>
                                <a:gd name="T20" fmla="+- 0 6825 6702"/>
                                <a:gd name="T21" fmla="*/ T20 w 124"/>
                                <a:gd name="T22" fmla="+- 0 2406 2086"/>
                                <a:gd name="T23" fmla="*/ 240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4" h="321">
                                  <a:moveTo>
                                    <a:pt x="0" y="0"/>
                                  </a:moveTo>
                                  <a:lnTo>
                                    <a:pt x="9" y="79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73" y="244"/>
                                  </a:lnTo>
                                  <a:lnTo>
                                    <a:pt x="96" y="283"/>
                                  </a:lnTo>
                                  <a:lnTo>
                                    <a:pt x="123" y="3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2062"/>
                        <wpg:cNvGrpSpPr>
                          <a:grpSpLocks/>
                        </wpg:cNvGrpSpPr>
                        <wpg:grpSpPr bwMode="auto">
                          <a:xfrm>
                            <a:off x="6702" y="879"/>
                            <a:ext cx="2" cy="1207"/>
                            <a:chOff x="6702" y="879"/>
                            <a:chExt cx="2" cy="1207"/>
                          </a:xfrm>
                        </wpg:grpSpPr>
                        <wps:wsp>
                          <wps:cNvPr id="2566" name="Freeform 2063"/>
                          <wps:cNvSpPr>
                            <a:spLocks/>
                          </wps:cNvSpPr>
                          <wps:spPr bwMode="auto">
                            <a:xfrm>
                              <a:off x="6702" y="879"/>
                              <a:ext cx="2" cy="1207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879 h 1207"/>
                                <a:gd name="T2" fmla="+- 0 2086 879"/>
                                <a:gd name="T3" fmla="*/ 2086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2060"/>
                        <wpg:cNvGrpSpPr>
                          <a:grpSpLocks/>
                        </wpg:cNvGrpSpPr>
                        <wpg:grpSpPr bwMode="auto">
                          <a:xfrm>
                            <a:off x="6702" y="699"/>
                            <a:ext cx="177" cy="180"/>
                            <a:chOff x="6702" y="699"/>
                            <a:chExt cx="177" cy="180"/>
                          </a:xfrm>
                        </wpg:grpSpPr>
                        <wps:wsp>
                          <wps:cNvPr id="2568" name="Freeform 2061"/>
                          <wps:cNvSpPr>
                            <a:spLocks/>
                          </wps:cNvSpPr>
                          <wps:spPr bwMode="auto">
                            <a:xfrm>
                              <a:off x="6702" y="699"/>
                              <a:ext cx="177" cy="180"/>
                            </a:xfrm>
                            <a:custGeom>
                              <a:avLst/>
                              <a:gdLst>
                                <a:gd name="T0" fmla="+- 0 6879 6702"/>
                                <a:gd name="T1" fmla="*/ T0 w 177"/>
                                <a:gd name="T2" fmla="+- 0 704 699"/>
                                <a:gd name="T3" fmla="*/ 704 h 180"/>
                                <a:gd name="T4" fmla="+- 0 6847 6702"/>
                                <a:gd name="T5" fmla="*/ T4 w 177"/>
                                <a:gd name="T6" fmla="+- 0 699 699"/>
                                <a:gd name="T7" fmla="*/ 699 h 180"/>
                                <a:gd name="T8" fmla="+- 0 6815 6702"/>
                                <a:gd name="T9" fmla="*/ T8 w 177"/>
                                <a:gd name="T10" fmla="+- 0 702 699"/>
                                <a:gd name="T11" fmla="*/ 702 h 180"/>
                                <a:gd name="T12" fmla="+- 0 6788 6702"/>
                                <a:gd name="T13" fmla="*/ T12 w 177"/>
                                <a:gd name="T14" fmla="+- 0 711 699"/>
                                <a:gd name="T15" fmla="*/ 711 h 180"/>
                                <a:gd name="T16" fmla="+- 0 6725 6702"/>
                                <a:gd name="T17" fmla="*/ T16 w 177"/>
                                <a:gd name="T18" fmla="+- 0 773 699"/>
                                <a:gd name="T19" fmla="*/ 773 h 180"/>
                                <a:gd name="T20" fmla="+- 0 6705 6702"/>
                                <a:gd name="T21" fmla="*/ T20 w 177"/>
                                <a:gd name="T22" fmla="+- 0 840 699"/>
                                <a:gd name="T23" fmla="*/ 840 h 180"/>
                                <a:gd name="T24" fmla="+- 0 6702 6702"/>
                                <a:gd name="T25" fmla="*/ T24 w 177"/>
                                <a:gd name="T26" fmla="+- 0 879 699"/>
                                <a:gd name="T27" fmla="*/ 87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" h="180">
                                  <a:moveTo>
                                    <a:pt x="177" y="5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2058"/>
                        <wpg:cNvGrpSpPr>
                          <a:grpSpLocks/>
                        </wpg:cNvGrpSpPr>
                        <wpg:grpSpPr bwMode="auto">
                          <a:xfrm>
                            <a:off x="6879" y="704"/>
                            <a:ext cx="2" cy="471"/>
                            <a:chOff x="6879" y="704"/>
                            <a:chExt cx="2" cy="471"/>
                          </a:xfrm>
                        </wpg:grpSpPr>
                        <wps:wsp>
                          <wps:cNvPr id="2570" name="Freeform 2059"/>
                          <wps:cNvSpPr>
                            <a:spLocks/>
                          </wps:cNvSpPr>
                          <wps:spPr bwMode="auto">
                            <a:xfrm>
                              <a:off x="6879" y="704"/>
                              <a:ext cx="2" cy="471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704 h 471"/>
                                <a:gd name="T2" fmla="+- 0 1175 704"/>
                                <a:gd name="T3" fmla="*/ 1175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2056"/>
                        <wpg:cNvGrpSpPr>
                          <a:grpSpLocks/>
                        </wpg:cNvGrpSpPr>
                        <wpg:grpSpPr bwMode="auto">
                          <a:xfrm>
                            <a:off x="6879" y="1175"/>
                            <a:ext cx="24" cy="40"/>
                            <a:chOff x="6879" y="1175"/>
                            <a:chExt cx="24" cy="40"/>
                          </a:xfrm>
                        </wpg:grpSpPr>
                        <wps:wsp>
                          <wps:cNvPr id="2572" name="Freeform 2057"/>
                          <wps:cNvSpPr>
                            <a:spLocks/>
                          </wps:cNvSpPr>
                          <wps:spPr bwMode="auto">
                            <a:xfrm>
                              <a:off x="6879" y="1175"/>
                              <a:ext cx="24" cy="40"/>
                            </a:xfrm>
                            <a:custGeom>
                              <a:avLst/>
                              <a:gdLst>
                                <a:gd name="T0" fmla="+- 0 6879 6879"/>
                                <a:gd name="T1" fmla="*/ T0 w 24"/>
                                <a:gd name="T2" fmla="+- 0 1175 1175"/>
                                <a:gd name="T3" fmla="*/ 1175 h 40"/>
                                <a:gd name="T4" fmla="+- 0 6880 6879"/>
                                <a:gd name="T5" fmla="*/ T4 w 24"/>
                                <a:gd name="T6" fmla="+- 0 1180 1175"/>
                                <a:gd name="T7" fmla="*/ 1180 h 40"/>
                                <a:gd name="T8" fmla="+- 0 6880 6879"/>
                                <a:gd name="T9" fmla="*/ T8 w 24"/>
                                <a:gd name="T10" fmla="+- 0 1186 1175"/>
                                <a:gd name="T11" fmla="*/ 1186 h 40"/>
                                <a:gd name="T12" fmla="+- 0 6883 6879"/>
                                <a:gd name="T13" fmla="*/ T12 w 24"/>
                                <a:gd name="T14" fmla="+- 0 1192 1175"/>
                                <a:gd name="T15" fmla="*/ 1192 h 40"/>
                                <a:gd name="T16" fmla="+- 0 6886 6879"/>
                                <a:gd name="T17" fmla="*/ T16 w 24"/>
                                <a:gd name="T18" fmla="+- 0 1196 1175"/>
                                <a:gd name="T19" fmla="*/ 1196 h 40"/>
                                <a:gd name="T20" fmla="+- 0 6889 6879"/>
                                <a:gd name="T21" fmla="*/ T20 w 24"/>
                                <a:gd name="T22" fmla="+- 0 1202 1175"/>
                                <a:gd name="T23" fmla="*/ 1202 h 40"/>
                                <a:gd name="T24" fmla="+- 0 6893 6879"/>
                                <a:gd name="T25" fmla="*/ T24 w 24"/>
                                <a:gd name="T26" fmla="+- 0 1206 1175"/>
                                <a:gd name="T27" fmla="*/ 1206 h 40"/>
                                <a:gd name="T28" fmla="+- 0 6898 6879"/>
                                <a:gd name="T29" fmla="*/ T28 w 24"/>
                                <a:gd name="T30" fmla="+- 0 1211 1175"/>
                                <a:gd name="T31" fmla="*/ 1211 h 40"/>
                                <a:gd name="T32" fmla="+- 0 6902 6879"/>
                                <a:gd name="T33" fmla="*/ T32 w 24"/>
                                <a:gd name="T34" fmla="+- 0 1214 1175"/>
                                <a:gd name="T35" fmla="*/ 121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3" y="3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2054"/>
                        <wpg:cNvGrpSpPr>
                          <a:grpSpLocks/>
                        </wpg:cNvGrpSpPr>
                        <wpg:grpSpPr bwMode="auto">
                          <a:xfrm>
                            <a:off x="6902" y="1214"/>
                            <a:ext cx="105" cy="61"/>
                            <a:chOff x="6902" y="1214"/>
                            <a:chExt cx="105" cy="61"/>
                          </a:xfrm>
                        </wpg:grpSpPr>
                        <wps:wsp>
                          <wps:cNvPr id="2574" name="Freeform 2055"/>
                          <wps:cNvSpPr>
                            <a:spLocks/>
                          </wps:cNvSpPr>
                          <wps:spPr bwMode="auto">
                            <a:xfrm>
                              <a:off x="6902" y="1214"/>
                              <a:ext cx="105" cy="61"/>
                            </a:xfrm>
                            <a:custGeom>
                              <a:avLst/>
                              <a:gdLst>
                                <a:gd name="T0" fmla="+- 0 6902 6902"/>
                                <a:gd name="T1" fmla="*/ T0 w 105"/>
                                <a:gd name="T2" fmla="+- 0 1214 1214"/>
                                <a:gd name="T3" fmla="*/ 1214 h 61"/>
                                <a:gd name="T4" fmla="+- 0 7006 6902"/>
                                <a:gd name="T5" fmla="*/ T4 w 105"/>
                                <a:gd name="T6" fmla="+- 0 1274 1214"/>
                                <a:gd name="T7" fmla="*/ 1274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61">
                                  <a:moveTo>
                                    <a:pt x="0" y="0"/>
                                  </a:moveTo>
                                  <a:lnTo>
                                    <a:pt x="104" y="6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2052"/>
                        <wpg:cNvGrpSpPr>
                          <a:grpSpLocks/>
                        </wpg:cNvGrpSpPr>
                        <wpg:grpSpPr bwMode="auto">
                          <a:xfrm>
                            <a:off x="7006" y="1261"/>
                            <a:ext cx="24" cy="16"/>
                            <a:chOff x="7006" y="1261"/>
                            <a:chExt cx="24" cy="16"/>
                          </a:xfrm>
                        </wpg:grpSpPr>
                        <wps:wsp>
                          <wps:cNvPr id="2576" name="Freeform 2053"/>
                          <wps:cNvSpPr>
                            <a:spLocks/>
                          </wps:cNvSpPr>
                          <wps:spPr bwMode="auto">
                            <a:xfrm>
                              <a:off x="7006" y="1261"/>
                              <a:ext cx="24" cy="16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24"/>
                                <a:gd name="T2" fmla="+- 0 1274 1261"/>
                                <a:gd name="T3" fmla="*/ 1274 h 16"/>
                                <a:gd name="T4" fmla="+- 0 7011 7006"/>
                                <a:gd name="T5" fmla="*/ T4 w 24"/>
                                <a:gd name="T6" fmla="+- 0 1276 1261"/>
                                <a:gd name="T7" fmla="*/ 1276 h 16"/>
                                <a:gd name="T8" fmla="+- 0 7015 7006"/>
                                <a:gd name="T9" fmla="*/ T8 w 24"/>
                                <a:gd name="T10" fmla="+- 0 1277 1261"/>
                                <a:gd name="T11" fmla="*/ 1277 h 16"/>
                                <a:gd name="T12" fmla="+- 0 7020 7006"/>
                                <a:gd name="T13" fmla="*/ T12 w 24"/>
                                <a:gd name="T14" fmla="+- 0 1277 1261"/>
                                <a:gd name="T15" fmla="*/ 1277 h 16"/>
                                <a:gd name="T16" fmla="+- 0 7022 7006"/>
                                <a:gd name="T17" fmla="*/ T16 w 24"/>
                                <a:gd name="T18" fmla="+- 0 1276 1261"/>
                                <a:gd name="T19" fmla="*/ 1276 h 16"/>
                                <a:gd name="T20" fmla="+- 0 7025 7006"/>
                                <a:gd name="T21" fmla="*/ T20 w 24"/>
                                <a:gd name="T22" fmla="+- 0 1273 1261"/>
                                <a:gd name="T23" fmla="*/ 1273 h 16"/>
                                <a:gd name="T24" fmla="+- 0 7028 7006"/>
                                <a:gd name="T25" fmla="*/ T24 w 24"/>
                                <a:gd name="T26" fmla="+- 0 1270 1261"/>
                                <a:gd name="T27" fmla="*/ 1270 h 16"/>
                                <a:gd name="T28" fmla="+- 0 7030 7006"/>
                                <a:gd name="T29" fmla="*/ T28 w 24"/>
                                <a:gd name="T30" fmla="+- 0 1266 1261"/>
                                <a:gd name="T31" fmla="*/ 1266 h 16"/>
                                <a:gd name="T32" fmla="+- 0 7030 7006"/>
                                <a:gd name="T33" fmla="*/ T32 w 24"/>
                                <a:gd name="T34" fmla="+- 0 1261 1261"/>
                                <a:gd name="T35" fmla="*/ 126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0" y="13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2050"/>
                        <wpg:cNvGrpSpPr>
                          <a:grpSpLocks/>
                        </wpg:cNvGrpSpPr>
                        <wpg:grpSpPr bwMode="auto">
                          <a:xfrm>
                            <a:off x="7030" y="791"/>
                            <a:ext cx="2" cy="471"/>
                            <a:chOff x="7030" y="791"/>
                            <a:chExt cx="2" cy="471"/>
                          </a:xfrm>
                        </wpg:grpSpPr>
                        <wps:wsp>
                          <wps:cNvPr id="2578" name="Freeform 2051"/>
                          <wps:cNvSpPr>
                            <a:spLocks/>
                          </wps:cNvSpPr>
                          <wps:spPr bwMode="auto">
                            <a:xfrm>
                              <a:off x="7030" y="791"/>
                              <a:ext cx="2" cy="471"/>
                            </a:xfrm>
                            <a:custGeom>
                              <a:avLst/>
                              <a:gdLst>
                                <a:gd name="T0" fmla="+- 0 1261 791"/>
                                <a:gd name="T1" fmla="*/ 1261 h 471"/>
                                <a:gd name="T2" fmla="+- 0 791 791"/>
                                <a:gd name="T3" fmla="*/ 791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4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2048"/>
                        <wpg:cNvGrpSpPr>
                          <a:grpSpLocks/>
                        </wpg:cNvGrpSpPr>
                        <wpg:grpSpPr bwMode="auto">
                          <a:xfrm>
                            <a:off x="7030" y="791"/>
                            <a:ext cx="177" cy="380"/>
                            <a:chOff x="7030" y="791"/>
                            <a:chExt cx="177" cy="380"/>
                          </a:xfrm>
                        </wpg:grpSpPr>
                        <wps:wsp>
                          <wps:cNvPr id="2580" name="Freeform 2049"/>
                          <wps:cNvSpPr>
                            <a:spLocks/>
                          </wps:cNvSpPr>
                          <wps:spPr bwMode="auto">
                            <a:xfrm>
                              <a:off x="7030" y="791"/>
                              <a:ext cx="177" cy="380"/>
                            </a:xfrm>
                            <a:custGeom>
                              <a:avLst/>
                              <a:gdLst>
                                <a:gd name="T0" fmla="+- 0 7206 7030"/>
                                <a:gd name="T1" fmla="*/ T0 w 177"/>
                                <a:gd name="T2" fmla="+- 0 1170 791"/>
                                <a:gd name="T3" fmla="*/ 1170 h 380"/>
                                <a:gd name="T4" fmla="+- 0 7196 7030"/>
                                <a:gd name="T5" fmla="*/ T4 w 177"/>
                                <a:gd name="T6" fmla="+- 0 1083 791"/>
                                <a:gd name="T7" fmla="*/ 1083 h 380"/>
                                <a:gd name="T8" fmla="+- 0 7167 7030"/>
                                <a:gd name="T9" fmla="*/ T8 w 177"/>
                                <a:gd name="T10" fmla="+- 0 992 791"/>
                                <a:gd name="T11" fmla="*/ 992 h 380"/>
                                <a:gd name="T12" fmla="+- 0 7121 7030"/>
                                <a:gd name="T13" fmla="*/ T12 w 177"/>
                                <a:gd name="T14" fmla="+- 0 904 791"/>
                                <a:gd name="T15" fmla="*/ 904 h 380"/>
                                <a:gd name="T16" fmla="+- 0 7063 7030"/>
                                <a:gd name="T17" fmla="*/ T16 w 177"/>
                                <a:gd name="T18" fmla="+- 0 824 791"/>
                                <a:gd name="T19" fmla="*/ 824 h 380"/>
                                <a:gd name="T20" fmla="+- 0 7030 7030"/>
                                <a:gd name="T21" fmla="*/ T20 w 177"/>
                                <a:gd name="T22" fmla="+- 0 791 791"/>
                                <a:gd name="T23" fmla="*/ 79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7" h="380">
                                  <a:moveTo>
                                    <a:pt x="176" y="379"/>
                                  </a:moveTo>
                                  <a:lnTo>
                                    <a:pt x="166" y="292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2046"/>
                        <wpg:cNvGrpSpPr>
                          <a:grpSpLocks/>
                        </wpg:cNvGrpSpPr>
                        <wpg:grpSpPr bwMode="auto">
                          <a:xfrm>
                            <a:off x="7206" y="1170"/>
                            <a:ext cx="2" cy="1207"/>
                            <a:chOff x="7206" y="1170"/>
                            <a:chExt cx="2" cy="1207"/>
                          </a:xfrm>
                        </wpg:grpSpPr>
                        <wps:wsp>
                          <wps:cNvPr id="2582" name="Freeform 2047"/>
                          <wps:cNvSpPr>
                            <a:spLocks/>
                          </wps:cNvSpPr>
                          <wps:spPr bwMode="auto">
                            <a:xfrm>
                              <a:off x="7206" y="1170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377 1170"/>
                                <a:gd name="T1" fmla="*/ 2377 h 1207"/>
                                <a:gd name="T2" fmla="+- 0 1170 1170"/>
                                <a:gd name="T3" fmla="*/ 1170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2044"/>
                        <wpg:cNvGrpSpPr>
                          <a:grpSpLocks/>
                        </wpg:cNvGrpSpPr>
                        <wpg:grpSpPr bwMode="auto">
                          <a:xfrm>
                            <a:off x="7083" y="2377"/>
                            <a:ext cx="124" cy="179"/>
                            <a:chOff x="7083" y="2377"/>
                            <a:chExt cx="124" cy="179"/>
                          </a:xfrm>
                        </wpg:grpSpPr>
                        <wps:wsp>
                          <wps:cNvPr id="2584" name="Freeform 2045"/>
                          <wps:cNvSpPr>
                            <a:spLocks/>
                          </wps:cNvSpPr>
                          <wps:spPr bwMode="auto">
                            <a:xfrm>
                              <a:off x="7083" y="2377"/>
                              <a:ext cx="124" cy="179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124"/>
                                <a:gd name="T2" fmla="+- 0 2555 2377"/>
                                <a:gd name="T3" fmla="*/ 2555 h 179"/>
                                <a:gd name="T4" fmla="+- 0 7156 7083"/>
                                <a:gd name="T5" fmla="*/ T4 w 124"/>
                                <a:gd name="T6" fmla="+- 0 2521 2377"/>
                                <a:gd name="T7" fmla="*/ 2521 h 179"/>
                                <a:gd name="T8" fmla="+- 0 7198 7083"/>
                                <a:gd name="T9" fmla="*/ T8 w 124"/>
                                <a:gd name="T10" fmla="+- 0 2446 2377"/>
                                <a:gd name="T11" fmla="*/ 2446 h 179"/>
                                <a:gd name="T12" fmla="+- 0 7203 7083"/>
                                <a:gd name="T13" fmla="*/ T12 w 124"/>
                                <a:gd name="T14" fmla="+- 0 2413 2377"/>
                                <a:gd name="T15" fmla="*/ 2413 h 179"/>
                                <a:gd name="T16" fmla="+- 0 7206 7083"/>
                                <a:gd name="T17" fmla="*/ T16 w 124"/>
                                <a:gd name="T18" fmla="+- 0 2377 2377"/>
                                <a:gd name="T19" fmla="*/ 237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79">
                                  <a:moveTo>
                                    <a:pt x="0" y="178"/>
                                  </a:moveTo>
                                  <a:lnTo>
                                    <a:pt x="73" y="14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2042"/>
                        <wpg:cNvGrpSpPr>
                          <a:grpSpLocks/>
                        </wpg:cNvGrpSpPr>
                        <wpg:grpSpPr bwMode="auto">
                          <a:xfrm>
                            <a:off x="7048" y="2511"/>
                            <a:ext cx="35" cy="44"/>
                            <a:chOff x="7048" y="2511"/>
                            <a:chExt cx="35" cy="44"/>
                          </a:xfrm>
                        </wpg:grpSpPr>
                        <wps:wsp>
                          <wps:cNvPr id="2586" name="Freeform 2043"/>
                          <wps:cNvSpPr>
                            <a:spLocks/>
                          </wps:cNvSpPr>
                          <wps:spPr bwMode="auto">
                            <a:xfrm>
                              <a:off x="7048" y="2511"/>
                              <a:ext cx="35" cy="44"/>
                            </a:xfrm>
                            <a:custGeom>
                              <a:avLst/>
                              <a:gdLst>
                                <a:gd name="T0" fmla="+- 0 7083 7048"/>
                                <a:gd name="T1" fmla="*/ T0 w 35"/>
                                <a:gd name="T2" fmla="+- 0 2555 2511"/>
                                <a:gd name="T3" fmla="*/ 2555 h 44"/>
                                <a:gd name="T4" fmla="+- 0 7048 7048"/>
                                <a:gd name="T5" fmla="*/ T4 w 35"/>
                                <a:gd name="T6" fmla="+- 0 2513 2511"/>
                                <a:gd name="T7" fmla="*/ 2513 h 44"/>
                                <a:gd name="T8" fmla="+- 0 7048 7048"/>
                                <a:gd name="T9" fmla="*/ T8 w 35"/>
                                <a:gd name="T10" fmla="+- 0 2511 2511"/>
                                <a:gd name="T11" fmla="*/ 25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2040"/>
                        <wpg:cNvGrpSpPr>
                          <a:grpSpLocks/>
                        </wpg:cNvGrpSpPr>
                        <wpg:grpSpPr bwMode="auto">
                          <a:xfrm>
                            <a:off x="7048" y="2120"/>
                            <a:ext cx="2" cy="392"/>
                            <a:chOff x="7048" y="2120"/>
                            <a:chExt cx="2" cy="392"/>
                          </a:xfrm>
                        </wpg:grpSpPr>
                        <wps:wsp>
                          <wps:cNvPr id="2588" name="Freeform 2041"/>
                          <wps:cNvSpPr>
                            <a:spLocks/>
                          </wps:cNvSpPr>
                          <wps:spPr bwMode="auto">
                            <a:xfrm>
                              <a:off x="7048" y="2120"/>
                              <a:ext cx="2" cy="392"/>
                            </a:xfrm>
                            <a:custGeom>
                              <a:avLst/>
                              <a:gdLst>
                                <a:gd name="T0" fmla="+- 0 2511 2120"/>
                                <a:gd name="T1" fmla="*/ 2511 h 392"/>
                                <a:gd name="T2" fmla="+- 0 2120 2120"/>
                                <a:gd name="T3" fmla="*/ 2120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2038"/>
                        <wpg:cNvGrpSpPr>
                          <a:grpSpLocks/>
                        </wpg:cNvGrpSpPr>
                        <wpg:grpSpPr bwMode="auto">
                          <a:xfrm>
                            <a:off x="7025" y="2081"/>
                            <a:ext cx="24" cy="40"/>
                            <a:chOff x="7025" y="2081"/>
                            <a:chExt cx="24" cy="40"/>
                          </a:xfrm>
                        </wpg:grpSpPr>
                        <wps:wsp>
                          <wps:cNvPr id="2590" name="Freeform 2039"/>
                          <wps:cNvSpPr>
                            <a:spLocks/>
                          </wps:cNvSpPr>
                          <wps:spPr bwMode="auto">
                            <a:xfrm>
                              <a:off x="7025" y="2081"/>
                              <a:ext cx="24" cy="40"/>
                            </a:xfrm>
                            <a:custGeom>
                              <a:avLst/>
                              <a:gdLst>
                                <a:gd name="T0" fmla="+- 0 7048 7025"/>
                                <a:gd name="T1" fmla="*/ T0 w 24"/>
                                <a:gd name="T2" fmla="+- 0 2120 2081"/>
                                <a:gd name="T3" fmla="*/ 2120 h 40"/>
                                <a:gd name="T4" fmla="+- 0 7047 7025"/>
                                <a:gd name="T5" fmla="*/ T4 w 24"/>
                                <a:gd name="T6" fmla="+- 0 2114 2081"/>
                                <a:gd name="T7" fmla="*/ 2114 h 40"/>
                                <a:gd name="T8" fmla="+- 0 7046 7025"/>
                                <a:gd name="T9" fmla="*/ T8 w 24"/>
                                <a:gd name="T10" fmla="+- 0 2109 2081"/>
                                <a:gd name="T11" fmla="*/ 2109 h 40"/>
                                <a:gd name="T12" fmla="+- 0 7044 7025"/>
                                <a:gd name="T13" fmla="*/ T12 w 24"/>
                                <a:gd name="T14" fmla="+- 0 2103 2081"/>
                                <a:gd name="T15" fmla="*/ 2103 h 40"/>
                                <a:gd name="T16" fmla="+- 0 7041 7025"/>
                                <a:gd name="T17" fmla="*/ T16 w 24"/>
                                <a:gd name="T18" fmla="+- 0 2097 2081"/>
                                <a:gd name="T19" fmla="*/ 2097 h 40"/>
                                <a:gd name="T20" fmla="+- 0 7038 7025"/>
                                <a:gd name="T21" fmla="*/ T20 w 24"/>
                                <a:gd name="T22" fmla="+- 0 2093 2081"/>
                                <a:gd name="T23" fmla="*/ 2093 h 40"/>
                                <a:gd name="T24" fmla="+- 0 7034 7025"/>
                                <a:gd name="T25" fmla="*/ T24 w 24"/>
                                <a:gd name="T26" fmla="+- 0 2088 2081"/>
                                <a:gd name="T27" fmla="*/ 2088 h 40"/>
                                <a:gd name="T28" fmla="+- 0 7030 7025"/>
                                <a:gd name="T29" fmla="*/ T28 w 24"/>
                                <a:gd name="T30" fmla="+- 0 2084 2081"/>
                                <a:gd name="T31" fmla="*/ 2084 h 40"/>
                                <a:gd name="T32" fmla="+- 0 7025 7025"/>
                                <a:gd name="T33" fmla="*/ T32 w 24"/>
                                <a:gd name="T34" fmla="+- 0 2081 2081"/>
                                <a:gd name="T35" fmla="*/ 208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3" y="39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2036"/>
                        <wpg:cNvGrpSpPr>
                          <a:grpSpLocks/>
                        </wpg:cNvGrpSpPr>
                        <wpg:grpSpPr bwMode="auto">
                          <a:xfrm>
                            <a:off x="6675" y="663"/>
                            <a:ext cx="560" cy="523"/>
                            <a:chOff x="6675" y="663"/>
                            <a:chExt cx="560" cy="523"/>
                          </a:xfrm>
                        </wpg:grpSpPr>
                        <wps:wsp>
                          <wps:cNvPr id="2592" name="Freeform 2037"/>
                          <wps:cNvSpPr>
                            <a:spLocks/>
                          </wps:cNvSpPr>
                          <wps:spPr bwMode="auto">
                            <a:xfrm>
                              <a:off x="6675" y="663"/>
                              <a:ext cx="560" cy="523"/>
                            </a:xfrm>
                            <a:custGeom>
                              <a:avLst/>
                              <a:gdLst>
                                <a:gd name="T0" fmla="+- 0 7234 6675"/>
                                <a:gd name="T1" fmla="*/ T0 w 560"/>
                                <a:gd name="T2" fmla="+- 0 1186 663"/>
                                <a:gd name="T3" fmla="*/ 1186 h 523"/>
                                <a:gd name="T4" fmla="+- 0 7225 6675"/>
                                <a:gd name="T5" fmla="*/ T4 w 560"/>
                                <a:gd name="T6" fmla="+- 0 1104 663"/>
                                <a:gd name="T7" fmla="*/ 1104 h 523"/>
                                <a:gd name="T8" fmla="+- 0 7202 6675"/>
                                <a:gd name="T9" fmla="*/ T8 w 560"/>
                                <a:gd name="T10" fmla="+- 0 1017 663"/>
                                <a:gd name="T11" fmla="*/ 1017 h 523"/>
                                <a:gd name="T12" fmla="+- 0 7164 6675"/>
                                <a:gd name="T13" fmla="*/ T12 w 560"/>
                                <a:gd name="T14" fmla="+- 0 931 663"/>
                                <a:gd name="T15" fmla="*/ 931 h 523"/>
                                <a:gd name="T16" fmla="+- 0 7114 6675"/>
                                <a:gd name="T17" fmla="*/ T16 w 560"/>
                                <a:gd name="T18" fmla="+- 0 850 663"/>
                                <a:gd name="T19" fmla="*/ 850 h 523"/>
                                <a:gd name="T20" fmla="+- 0 7053 6675"/>
                                <a:gd name="T21" fmla="*/ T20 w 560"/>
                                <a:gd name="T22" fmla="+- 0 779 663"/>
                                <a:gd name="T23" fmla="*/ 779 h 523"/>
                                <a:gd name="T24" fmla="+- 0 6988 6675"/>
                                <a:gd name="T25" fmla="*/ T24 w 560"/>
                                <a:gd name="T26" fmla="+- 0 723 663"/>
                                <a:gd name="T27" fmla="*/ 723 h 523"/>
                                <a:gd name="T28" fmla="+- 0 6921 6675"/>
                                <a:gd name="T29" fmla="*/ T28 w 560"/>
                                <a:gd name="T30" fmla="+- 0 685 663"/>
                                <a:gd name="T31" fmla="*/ 685 h 523"/>
                                <a:gd name="T32" fmla="+- 0 6856 6675"/>
                                <a:gd name="T33" fmla="*/ T32 w 560"/>
                                <a:gd name="T34" fmla="+- 0 665 663"/>
                                <a:gd name="T35" fmla="*/ 665 h 523"/>
                                <a:gd name="T36" fmla="+- 0 6824 6675"/>
                                <a:gd name="T37" fmla="*/ T36 w 560"/>
                                <a:gd name="T38" fmla="+- 0 663 663"/>
                                <a:gd name="T39" fmla="*/ 663 h 523"/>
                                <a:gd name="T40" fmla="+- 0 6795 6675"/>
                                <a:gd name="T41" fmla="*/ T40 w 560"/>
                                <a:gd name="T42" fmla="+- 0 668 663"/>
                                <a:gd name="T43" fmla="*/ 668 h 523"/>
                                <a:gd name="T44" fmla="+- 0 6724 6675"/>
                                <a:gd name="T45" fmla="*/ T44 w 560"/>
                                <a:gd name="T46" fmla="+- 0 708 663"/>
                                <a:gd name="T47" fmla="*/ 708 h 523"/>
                                <a:gd name="T48" fmla="+- 0 6683 6675"/>
                                <a:gd name="T49" fmla="*/ T48 w 560"/>
                                <a:gd name="T50" fmla="+- 0 791 663"/>
                                <a:gd name="T51" fmla="*/ 791 h 523"/>
                                <a:gd name="T52" fmla="+- 0 6676 6675"/>
                                <a:gd name="T53" fmla="*/ T52 w 560"/>
                                <a:gd name="T54" fmla="+- 0 825 663"/>
                                <a:gd name="T55" fmla="*/ 825 h 523"/>
                                <a:gd name="T56" fmla="+- 0 6675 6675"/>
                                <a:gd name="T57" fmla="*/ T56 w 560"/>
                                <a:gd name="T58" fmla="+- 0 863 663"/>
                                <a:gd name="T59" fmla="*/ 863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0" h="523">
                                  <a:moveTo>
                                    <a:pt x="559" y="523"/>
                                  </a:moveTo>
                                  <a:lnTo>
                                    <a:pt x="550" y="441"/>
                                  </a:lnTo>
                                  <a:lnTo>
                                    <a:pt x="527" y="354"/>
                                  </a:lnTo>
                                  <a:lnTo>
                                    <a:pt x="489" y="268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378" y="116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2034"/>
                        <wpg:cNvGrpSpPr>
                          <a:grpSpLocks/>
                        </wpg:cNvGrpSpPr>
                        <wpg:grpSpPr bwMode="auto">
                          <a:xfrm>
                            <a:off x="6811" y="628"/>
                            <a:ext cx="483" cy="525"/>
                            <a:chOff x="6811" y="628"/>
                            <a:chExt cx="483" cy="525"/>
                          </a:xfrm>
                        </wpg:grpSpPr>
                        <wps:wsp>
                          <wps:cNvPr id="2594" name="Freeform 2035"/>
                          <wps:cNvSpPr>
                            <a:spLocks/>
                          </wps:cNvSpPr>
                          <wps:spPr bwMode="auto">
                            <a:xfrm>
                              <a:off x="6811" y="628"/>
                              <a:ext cx="483" cy="525"/>
                            </a:xfrm>
                            <a:custGeom>
                              <a:avLst/>
                              <a:gdLst>
                                <a:gd name="T0" fmla="+- 0 7293 6811"/>
                                <a:gd name="T1" fmla="*/ T0 w 483"/>
                                <a:gd name="T2" fmla="+- 0 1153 628"/>
                                <a:gd name="T3" fmla="*/ 1153 h 525"/>
                                <a:gd name="T4" fmla="+- 0 7285 6811"/>
                                <a:gd name="T5" fmla="*/ T4 w 483"/>
                                <a:gd name="T6" fmla="+- 0 1070 628"/>
                                <a:gd name="T7" fmla="*/ 1070 h 525"/>
                                <a:gd name="T8" fmla="+- 0 7261 6811"/>
                                <a:gd name="T9" fmla="*/ T8 w 483"/>
                                <a:gd name="T10" fmla="+- 0 983 628"/>
                                <a:gd name="T11" fmla="*/ 983 h 525"/>
                                <a:gd name="T12" fmla="+- 0 7222 6811"/>
                                <a:gd name="T13" fmla="*/ T12 w 483"/>
                                <a:gd name="T14" fmla="+- 0 896 628"/>
                                <a:gd name="T15" fmla="*/ 896 h 525"/>
                                <a:gd name="T16" fmla="+- 0 7172 6811"/>
                                <a:gd name="T17" fmla="*/ T16 w 483"/>
                                <a:gd name="T18" fmla="+- 0 817 628"/>
                                <a:gd name="T19" fmla="*/ 817 h 525"/>
                                <a:gd name="T20" fmla="+- 0 7112 6811"/>
                                <a:gd name="T21" fmla="*/ T20 w 483"/>
                                <a:gd name="T22" fmla="+- 0 746 628"/>
                                <a:gd name="T23" fmla="*/ 746 h 525"/>
                                <a:gd name="T24" fmla="+- 0 7046 6811"/>
                                <a:gd name="T25" fmla="*/ T24 w 483"/>
                                <a:gd name="T26" fmla="+- 0 689 628"/>
                                <a:gd name="T27" fmla="*/ 689 h 525"/>
                                <a:gd name="T28" fmla="+- 0 6979 6811"/>
                                <a:gd name="T29" fmla="*/ T28 w 483"/>
                                <a:gd name="T30" fmla="+- 0 650 628"/>
                                <a:gd name="T31" fmla="*/ 650 h 525"/>
                                <a:gd name="T32" fmla="+- 0 6912 6811"/>
                                <a:gd name="T33" fmla="*/ T32 w 483"/>
                                <a:gd name="T34" fmla="+- 0 630 628"/>
                                <a:gd name="T35" fmla="*/ 630 h 525"/>
                                <a:gd name="T36" fmla="+- 0 6882 6811"/>
                                <a:gd name="T37" fmla="*/ T36 w 483"/>
                                <a:gd name="T38" fmla="+- 0 628 628"/>
                                <a:gd name="T39" fmla="*/ 628 h 525"/>
                                <a:gd name="T40" fmla="+- 0 6853 6811"/>
                                <a:gd name="T41" fmla="*/ T40 w 483"/>
                                <a:gd name="T42" fmla="+- 0 631 628"/>
                                <a:gd name="T43" fmla="*/ 631 h 525"/>
                                <a:gd name="T44" fmla="+- 0 6827 6811"/>
                                <a:gd name="T45" fmla="*/ T44 w 483"/>
                                <a:gd name="T46" fmla="+- 0 640 628"/>
                                <a:gd name="T47" fmla="*/ 640 h 525"/>
                                <a:gd name="T48" fmla="+- 0 6811 6811"/>
                                <a:gd name="T49" fmla="*/ T48 w 483"/>
                                <a:gd name="T50" fmla="+- 0 649 628"/>
                                <a:gd name="T51" fmla="*/ 649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3" h="525">
                                  <a:moveTo>
                                    <a:pt x="482" y="525"/>
                                  </a:moveTo>
                                  <a:lnTo>
                                    <a:pt x="474" y="442"/>
                                  </a:lnTo>
                                  <a:lnTo>
                                    <a:pt x="450" y="355"/>
                                  </a:lnTo>
                                  <a:lnTo>
                                    <a:pt x="411" y="268"/>
                                  </a:lnTo>
                                  <a:lnTo>
                                    <a:pt x="361" y="189"/>
                                  </a:lnTo>
                                  <a:lnTo>
                                    <a:pt x="301" y="118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2032"/>
                        <wpg:cNvGrpSpPr>
                          <a:grpSpLocks/>
                        </wpg:cNvGrpSpPr>
                        <wpg:grpSpPr bwMode="auto">
                          <a:xfrm>
                            <a:off x="6867" y="1980"/>
                            <a:ext cx="29" cy="18"/>
                            <a:chOff x="6867" y="1980"/>
                            <a:chExt cx="29" cy="18"/>
                          </a:xfrm>
                        </wpg:grpSpPr>
                        <wps:wsp>
                          <wps:cNvPr id="2596" name="Freeform 2033"/>
                          <wps:cNvSpPr>
                            <a:spLocks/>
                          </wps:cNvSpPr>
                          <wps:spPr bwMode="auto">
                            <a:xfrm>
                              <a:off x="6867" y="1980"/>
                              <a:ext cx="29" cy="18"/>
                            </a:xfrm>
                            <a:custGeom>
                              <a:avLst/>
                              <a:gdLst>
                                <a:gd name="T0" fmla="+- 0 6896 6867"/>
                                <a:gd name="T1" fmla="*/ T0 w 29"/>
                                <a:gd name="T2" fmla="+- 0 1980 1980"/>
                                <a:gd name="T3" fmla="*/ 1980 h 18"/>
                                <a:gd name="T4" fmla="+- 0 6867 6867"/>
                                <a:gd name="T5" fmla="*/ T4 w 29"/>
                                <a:gd name="T6" fmla="+- 0 1997 1980"/>
                                <a:gd name="T7" fmla="*/ 1997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2030"/>
                        <wpg:cNvGrpSpPr>
                          <a:grpSpLocks/>
                        </wpg:cNvGrpSpPr>
                        <wpg:grpSpPr bwMode="auto">
                          <a:xfrm>
                            <a:off x="7150" y="2543"/>
                            <a:ext cx="58" cy="32"/>
                            <a:chOff x="7150" y="2543"/>
                            <a:chExt cx="58" cy="32"/>
                          </a:xfrm>
                        </wpg:grpSpPr>
                        <wps:wsp>
                          <wps:cNvPr id="2598" name="Freeform 2031"/>
                          <wps:cNvSpPr>
                            <a:spLocks/>
                          </wps:cNvSpPr>
                          <wps:spPr bwMode="auto">
                            <a:xfrm>
                              <a:off x="7150" y="2543"/>
                              <a:ext cx="58" cy="32"/>
                            </a:xfrm>
                            <a:custGeom>
                              <a:avLst/>
                              <a:gdLst>
                                <a:gd name="T0" fmla="+- 0 7150 7150"/>
                                <a:gd name="T1" fmla="*/ T0 w 58"/>
                                <a:gd name="T2" fmla="+- 0 2575 2543"/>
                                <a:gd name="T3" fmla="*/ 2575 h 32"/>
                                <a:gd name="T4" fmla="+- 0 7208 7150"/>
                                <a:gd name="T5" fmla="*/ T4 w 58"/>
                                <a:gd name="T6" fmla="+- 0 2543 2543"/>
                                <a:gd name="T7" fmla="*/ 254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2">
                                  <a:moveTo>
                                    <a:pt x="0" y="32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2028"/>
                        <wpg:cNvGrpSpPr>
                          <a:grpSpLocks/>
                        </wpg:cNvGrpSpPr>
                        <wpg:grpSpPr bwMode="auto">
                          <a:xfrm>
                            <a:off x="7022" y="1260"/>
                            <a:ext cx="29" cy="16"/>
                            <a:chOff x="7022" y="1260"/>
                            <a:chExt cx="29" cy="16"/>
                          </a:xfrm>
                        </wpg:grpSpPr>
                        <wps:wsp>
                          <wps:cNvPr id="2600" name="Freeform 2029"/>
                          <wps:cNvSpPr>
                            <a:spLocks/>
                          </wps:cNvSpPr>
                          <wps:spPr bwMode="auto">
                            <a:xfrm>
                              <a:off x="7022" y="1260"/>
                              <a:ext cx="29" cy="16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29"/>
                                <a:gd name="T2" fmla="+- 0 1276 1260"/>
                                <a:gd name="T3" fmla="*/ 1276 h 16"/>
                                <a:gd name="T4" fmla="+- 0 7051 7022"/>
                                <a:gd name="T5" fmla="*/ T4 w 29"/>
                                <a:gd name="T6" fmla="+- 0 1260 1260"/>
                                <a:gd name="T7" fmla="*/ 126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2025"/>
                        <wpg:cNvGrpSpPr>
                          <a:grpSpLocks/>
                        </wpg:cNvGrpSpPr>
                        <wpg:grpSpPr bwMode="auto">
                          <a:xfrm>
                            <a:off x="6754" y="649"/>
                            <a:ext cx="57" cy="35"/>
                            <a:chOff x="6754" y="649"/>
                            <a:chExt cx="57" cy="35"/>
                          </a:xfrm>
                        </wpg:grpSpPr>
                        <wps:wsp>
                          <wps:cNvPr id="2602" name="Freeform 2027"/>
                          <wps:cNvSpPr>
                            <a:spLocks/>
                          </wps:cNvSpPr>
                          <wps:spPr bwMode="auto">
                            <a:xfrm>
                              <a:off x="6754" y="649"/>
                              <a:ext cx="57" cy="35"/>
                            </a:xfrm>
                            <a:custGeom>
                              <a:avLst/>
                              <a:gdLst>
                                <a:gd name="T0" fmla="+- 0 6811 6754"/>
                                <a:gd name="T1" fmla="*/ T0 w 57"/>
                                <a:gd name="T2" fmla="+- 0 649 649"/>
                                <a:gd name="T3" fmla="*/ 649 h 35"/>
                                <a:gd name="T4" fmla="+- 0 6754 6754"/>
                                <a:gd name="T5" fmla="*/ T4 w 57"/>
                                <a:gd name="T6" fmla="+- 0 684 649"/>
                                <a:gd name="T7" fmla="*/ 68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5">
                                  <a:moveTo>
                                    <a:pt x="57" y="0"/>
                                  </a:move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3" name="Picture 2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4" y="760"/>
                              <a:ext cx="306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04" name="Group 2023"/>
                        <wpg:cNvGrpSpPr>
                          <a:grpSpLocks/>
                        </wpg:cNvGrpSpPr>
                        <wpg:grpSpPr bwMode="auto">
                          <a:xfrm>
                            <a:off x="6579" y="1020"/>
                            <a:ext cx="570" cy="329"/>
                            <a:chOff x="6579" y="1020"/>
                            <a:chExt cx="570" cy="329"/>
                          </a:xfrm>
                        </wpg:grpSpPr>
                        <wps:wsp>
                          <wps:cNvPr id="2605" name="Freeform 2024"/>
                          <wps:cNvSpPr>
                            <a:spLocks/>
                          </wps:cNvSpPr>
                          <wps:spPr bwMode="auto">
                            <a:xfrm>
                              <a:off x="6579" y="1020"/>
                              <a:ext cx="570" cy="329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570"/>
                                <a:gd name="T2" fmla="+- 0 1349 1020"/>
                                <a:gd name="T3" fmla="*/ 1349 h 329"/>
                                <a:gd name="T4" fmla="+- 0 7149 6579"/>
                                <a:gd name="T5" fmla="*/ T4 w 570"/>
                                <a:gd name="T6" fmla="+- 0 1020 1020"/>
                                <a:gd name="T7" fmla="*/ 102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0" h="329">
                                  <a:moveTo>
                                    <a:pt x="0" y="329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019"/>
                        <wpg:cNvGrpSpPr>
                          <a:grpSpLocks/>
                        </wpg:cNvGrpSpPr>
                        <wpg:grpSpPr bwMode="auto">
                          <a:xfrm>
                            <a:off x="7256" y="936"/>
                            <a:ext cx="38" cy="22"/>
                            <a:chOff x="7256" y="936"/>
                            <a:chExt cx="38" cy="22"/>
                          </a:xfrm>
                        </wpg:grpSpPr>
                        <wps:wsp>
                          <wps:cNvPr id="2607" name="Freeform 2022"/>
                          <wps:cNvSpPr>
                            <a:spLocks/>
                          </wps:cNvSpPr>
                          <wps:spPr bwMode="auto">
                            <a:xfrm>
                              <a:off x="7256" y="936"/>
                              <a:ext cx="38" cy="22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38"/>
                                <a:gd name="T2" fmla="+- 0 957 936"/>
                                <a:gd name="T3" fmla="*/ 957 h 22"/>
                                <a:gd name="T4" fmla="+- 0 7293 7256"/>
                                <a:gd name="T5" fmla="*/ T4 w 38"/>
                                <a:gd name="T6" fmla="+- 0 936 936"/>
                                <a:gd name="T7" fmla="*/ 93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0" y="21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8" name="Picture 20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6" y="1051"/>
                              <a:ext cx="972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09" name="Picture 2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9" y="1023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10" name="Group 2014"/>
                        <wpg:cNvGrpSpPr>
                          <a:grpSpLocks/>
                        </wpg:cNvGrpSpPr>
                        <wpg:grpSpPr bwMode="auto">
                          <a:xfrm>
                            <a:off x="6716" y="863"/>
                            <a:ext cx="109" cy="63"/>
                            <a:chOff x="6716" y="863"/>
                            <a:chExt cx="109" cy="63"/>
                          </a:xfrm>
                        </wpg:grpSpPr>
                        <wps:wsp>
                          <wps:cNvPr id="2611" name="Freeform 2018"/>
                          <wps:cNvSpPr>
                            <a:spLocks/>
                          </wps:cNvSpPr>
                          <wps:spPr bwMode="auto">
                            <a:xfrm>
                              <a:off x="6716" y="863"/>
                              <a:ext cx="109" cy="63"/>
                            </a:xfrm>
                            <a:custGeom>
                              <a:avLst/>
                              <a:gdLst>
                                <a:gd name="T0" fmla="+- 0 6716 6716"/>
                                <a:gd name="T1" fmla="*/ T0 w 109"/>
                                <a:gd name="T2" fmla="+- 0 926 863"/>
                                <a:gd name="T3" fmla="*/ 926 h 63"/>
                                <a:gd name="T4" fmla="+- 0 6825 6716"/>
                                <a:gd name="T5" fmla="*/ T4 w 109"/>
                                <a:gd name="T6" fmla="+- 0 863 863"/>
                                <a:gd name="T7" fmla="*/ 86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3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2" name="Picture 20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9" y="876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3" name="Picture 2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7" y="570"/>
                              <a:ext cx="224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14" name="Picture 2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2" y="2120"/>
                              <a:ext cx="244" cy="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15" name="Group 2011"/>
                        <wpg:cNvGrpSpPr>
                          <a:grpSpLocks/>
                        </wpg:cNvGrpSpPr>
                        <wpg:grpSpPr bwMode="auto">
                          <a:xfrm>
                            <a:off x="7041" y="2374"/>
                            <a:ext cx="109" cy="63"/>
                            <a:chOff x="7041" y="2374"/>
                            <a:chExt cx="109" cy="63"/>
                          </a:xfrm>
                        </wpg:grpSpPr>
                        <wps:wsp>
                          <wps:cNvPr id="2616" name="Freeform 2013"/>
                          <wps:cNvSpPr>
                            <a:spLocks/>
                          </wps:cNvSpPr>
                          <wps:spPr bwMode="auto">
                            <a:xfrm>
                              <a:off x="7041" y="2374"/>
                              <a:ext cx="109" cy="63"/>
                            </a:xfrm>
                            <a:custGeom>
                              <a:avLst/>
                              <a:gdLst>
                                <a:gd name="T0" fmla="+- 0 7041 7041"/>
                                <a:gd name="T1" fmla="*/ T0 w 109"/>
                                <a:gd name="T2" fmla="+- 0 2437 2374"/>
                                <a:gd name="T3" fmla="*/ 2437 h 63"/>
                                <a:gd name="T4" fmla="+- 0 7150 7041"/>
                                <a:gd name="T5" fmla="*/ T4 w 109"/>
                                <a:gd name="T6" fmla="+- 0 2374 2374"/>
                                <a:gd name="T7" fmla="*/ 23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3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7" name="Picture 20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3" y="2387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18" name="Group 2008"/>
                        <wpg:cNvGrpSpPr>
                          <a:grpSpLocks/>
                        </wpg:cNvGrpSpPr>
                        <wpg:grpSpPr bwMode="auto">
                          <a:xfrm>
                            <a:off x="6729" y="2186"/>
                            <a:ext cx="109" cy="63"/>
                            <a:chOff x="6729" y="2186"/>
                            <a:chExt cx="109" cy="63"/>
                          </a:xfrm>
                        </wpg:grpSpPr>
                        <wps:wsp>
                          <wps:cNvPr id="2619" name="Freeform 2010"/>
                          <wps:cNvSpPr>
                            <a:spLocks/>
                          </wps:cNvSpPr>
                          <wps:spPr bwMode="auto">
                            <a:xfrm>
                              <a:off x="6729" y="2186"/>
                              <a:ext cx="109" cy="63"/>
                            </a:xfrm>
                            <a:custGeom>
                              <a:avLst/>
                              <a:gdLst>
                                <a:gd name="T0" fmla="+- 0 6729 6729"/>
                                <a:gd name="T1" fmla="*/ T0 w 109"/>
                                <a:gd name="T2" fmla="+- 0 2249 2186"/>
                                <a:gd name="T3" fmla="*/ 2249 h 63"/>
                                <a:gd name="T4" fmla="+- 0 6838 6729"/>
                                <a:gd name="T5" fmla="*/ T4 w 109"/>
                                <a:gd name="T6" fmla="+- 0 2186 2186"/>
                                <a:gd name="T7" fmla="*/ 218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3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20" name="Picture 20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91" y="2199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7B243" id="Group 2007" o:spid="_x0000_s1026" style="position:absolute;margin-left:290.3pt;margin-top:3.1pt;width:87.45pt;height:152.6pt;z-index:251511808;mso-position-horizontal-relative:page" coordorigin="5806,62" coordsize="1749,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">
                <v:group id="Group 2366" o:spid="_x0000_s1027" style="position:absolute;left:6481;top:64;width:1073;height:3048" coordorigin="6481,64" coordsize="107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2367" o:spid="_x0000_s1028" style="position:absolute;left:6481;top:64;width:1073;height:3048;visibility:visible;mso-wrap-style:square;v-text-anchor:top" coordsize="107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" path="m,2428r1072,619l1072,619,,,,2428xe" filled="f" strokecolor="#231f20" strokeweight=".06494mm">
                    <v:path arrowok="t" o:connecttype="custom" o:connectlocs="0,2492;1072,3111;1072,683;0,64;0,2492" o:connectangles="0,0,0,0,0"/>
                  </v:shape>
                </v:group>
                <v:group id="Group 2364" o:spid="_x0000_s1029" style="position:absolute;left:6850;top:2214;width:11;height:6" coordorigin="6850,2214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2365" o:spid="_x0000_s1030" style="position:absolute;left:6850;top:2214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" path="m,6l10,e" filled="f" strokeweight=".18097mm">
                    <v:path arrowok="t" o:connecttype="custom" o:connectlocs="0,2220;10,2214" o:connectangles="0,0"/>
                  </v:shape>
                </v:group>
                <v:group id="Group 2362" o:spid="_x0000_s1031" style="position:absolute;left:7169;top:2393;width:21;height:14" coordorigin="7169,2393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2363" o:spid="_x0000_s1032" style="position:absolute;left:7169;top:2393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" path="m,13l20,e" filled="f" strokeweight=".18097mm">
                    <v:path arrowok="t" o:connecttype="custom" o:connectlocs="0,2406;20,2393" o:connectangles="0,0"/>
                  </v:shape>
                </v:group>
                <v:group id="Group 2360" o:spid="_x0000_s1033" style="position:absolute;left:6859;top:873;width:21;height:12" coordorigin="6859,873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2361" o:spid="_x0000_s1034" style="position:absolute;left:6859;top:873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" path="m,12l20,e" filled="f" strokeweight=".18097mm">
                    <v:path arrowok="t" o:connecttype="custom" o:connectlocs="0,885;20,873" o:connectangles="0,0"/>
                  </v:shape>
                </v:group>
                <v:group id="Group 2358" o:spid="_x0000_s1035" style="position:absolute;left:7160;top:1047;width:21;height:12" coordorigin="7160,1047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2359" o:spid="_x0000_s1036" style="position:absolute;left:7160;top:1047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" path="m,12l20,e" filled="f" strokeweight=".18097mm">
                    <v:path arrowok="t" o:connecttype="custom" o:connectlocs="0,1059;20,1047" o:connectangles="0,0"/>
                  </v:shape>
                </v:group>
                <v:group id="Group 2356" o:spid="_x0000_s1037" style="position:absolute;left:6947;top:2426;width:12;height:21" coordorigin="6947,2426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2357" o:spid="_x0000_s1038" style="position:absolute;left:6947;top:2426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" path="m,l12,20e" filled="f" strokeweight=".18097mm">
                    <v:path arrowok="t" o:connecttype="custom" o:connectlocs="0,2426;12,2446" o:connectangles="0,0"/>
                  </v:shape>
                </v:group>
                <v:group id="Group 2354" o:spid="_x0000_s1039" style="position:absolute;left:6918;top:2527;width:3;height:3" coordorigin="6918,2527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2355" o:spid="_x0000_s1040" style="position:absolute;left:6918;top:2527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" path="m3,l,3e" filled="f" strokeweight=".18097mm">
                    <v:path arrowok="t" o:connecttype="custom" o:connectlocs="3,2527;0,2530" o:connectangles="0,0"/>
                  </v:shape>
                </v:group>
                <v:group id="Group 2352" o:spid="_x0000_s1041" style="position:absolute;left:6935;top:2523;width:24;height:14" coordorigin="6935,2523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2353" o:spid="_x0000_s1042" style="position:absolute;left:6935;top:2523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" path="m,13l24,e" filled="f" strokeweight=".18097mm">
                    <v:path arrowok="t" o:connecttype="custom" o:connectlocs="0,2536;24,2523" o:connectangles="0,0"/>
                  </v:shape>
                </v:group>
                <v:group id="Group 2350" o:spid="_x0000_s1043" style="position:absolute;left:6818;top:2155;width:18;height:27" coordorigin="6818,2155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2351" o:spid="_x0000_s1044" style="position:absolute;left:6818;top:2155;width:18;height:2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" path="m,l,1,5,12r5,8l18,26e" filled="f" strokeweight=".18097mm">
                    <v:path arrowok="t" o:connecttype="custom" o:connectlocs="0,2155;0,2156;5,2167;10,2175;18,2181" o:connectangles="0,0,0,0,0"/>
                  </v:shape>
                </v:group>
                <v:group id="Group 2348" o:spid="_x0000_s1045" style="position:absolute;left:6836;top:2181;width:25;height:15" coordorigin="6836,2181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2349" o:spid="_x0000_s1046" style="position:absolute;left:6836;top:2181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" path="m,l24,15e" filled="f" strokeweight=".18097mm">
                    <v:path arrowok="t" o:connecttype="custom" o:connectlocs="0,2181;24,2196" o:connectangles="0,0"/>
                  </v:shape>
                </v:group>
                <v:group id="Group 2346" o:spid="_x0000_s1047" style="position:absolute;left:6959;top:2517;width:21;height:6" coordorigin="6959,2517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2347" o:spid="_x0000_s1048" style="position:absolute;left:6959;top:2517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" path="m,6l4,3,7,2r4,l17,r3,e" filled="f" strokeweight=".18097mm">
                    <v:path arrowok="t" o:connecttype="custom" o:connectlocs="0,2523;4,2520;7,2519;11,2519;17,2517;20,2517" o:connectangles="0,0,0,0,0,0"/>
                  </v:shape>
                </v:group>
                <v:group id="Group 2344" o:spid="_x0000_s1049" style="position:absolute;left:6804;top:2222;width:6;height:3" coordorigin="6804,2222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2345" o:spid="_x0000_s1050" style="position:absolute;left:6804;top:2222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" path="m5,l,3e" filled="f" strokeweight=".18097mm">
                    <v:path arrowok="t" o:connecttype="custom" o:connectlocs="5,2222;0,2225" o:connectangles="0,0"/>
                  </v:shape>
                </v:group>
                <v:group id="Group 2342" o:spid="_x0000_s1051" style="position:absolute;left:6959;top:2446;width:35;height:21" coordorigin="6959,2446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2343" o:spid="_x0000_s1052" style="position:absolute;left:6959;top:2446;width:35;height:21;visibility:visible;mso-wrap-style:square;v-text-anchor:top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" path="m,l34,20e" filled="f" strokeweight=".18097mm">
                    <v:path arrowok="t" o:connecttype="custom" o:connectlocs="0,2446;34,2466" o:connectangles="0,0"/>
                  </v:shape>
                </v:group>
                <v:group id="Group 2340" o:spid="_x0000_s1053" style="position:absolute;left:6935;top:2487;width:24;height:14" coordorigin="6935,2487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2341" o:spid="_x0000_s1054" style="position:absolute;left:6935;top:2487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" path="m,13l24,e" filled="f" strokeweight=".18097mm">
                    <v:path arrowok="t" o:connecttype="custom" o:connectlocs="0,2500;24,2487" o:connectangles="0,0"/>
                  </v:shape>
                </v:group>
                <v:group id="Group 2338" o:spid="_x0000_s1055" style="position:absolute;left:6959;top:2482;width:35;height:5" coordorigin="6959,2482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2339" o:spid="_x0000_s1056" style="position:absolute;left:6959;top:2482;width:35;height:5;visibility:visible;mso-wrap-style:square;v-text-anchor:top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" path="m34,3l30,2,26,,21,,17,,11,,7,2,4,3,,5e" filled="f" strokeweight=".18097mm">
                    <v:path arrowok="t" o:connecttype="custom" o:connectlocs="34,2485;30,2484;26,2482;21,2482;17,2482;11,2482;7,2484;4,2485;0,2487" o:connectangles="0,0,0,0,0,0,0,0,0"/>
                  </v:shape>
                </v:group>
                <v:group id="Group 2336" o:spid="_x0000_s1057" style="position:absolute;left:6973;top:2508;width:21;height:12" coordorigin="6973,2508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2337" o:spid="_x0000_s1058" style="position:absolute;left:6973;top:2508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" path="m20,l,12e" filled="f" strokeweight=".18097mm">
                    <v:path arrowok="t" o:connecttype="custom" o:connectlocs="20,2508;0,2520" o:connectangles="0,0"/>
                  </v:shape>
                </v:group>
                <v:group id="Group 2334" o:spid="_x0000_s1059" style="position:absolute;left:6943;top:2446;width:16;height:11" coordorigin="6943,2446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2335" o:spid="_x0000_s1060" style="position:absolute;left:6943;top:2446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" path="m16,l,10e" filled="f" strokeweight=".18097mm">
                    <v:path arrowok="t" o:connecttype="custom" o:connectlocs="16,2446;0,2456" o:connectangles="0,0"/>
                  </v:shape>
                </v:group>
                <v:group id="Group 2332" o:spid="_x0000_s1061" style="position:absolute;left:6769;top:2126;width:41;height:96" coordorigin="6769,2126" coordsize="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2333" o:spid="_x0000_s1062" style="position:absolute;left:6769;top:2126;width:41;height:96;visibility:visible;mso-wrap-style:square;v-text-anchor:top" coordsize="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" path="m9,l6,4,,17,,33,6,51r8,19l26,84,40,96e" filled="f" strokeweight=".18097mm">
                    <v:path arrowok="t" o:connecttype="custom" o:connectlocs="9,2126;6,2130;0,2143;0,2159;6,2177;14,2196;26,2210;40,2222" o:connectangles="0,0,0,0,0,0,0,0"/>
                  </v:shape>
                </v:group>
                <v:group id="Group 2330" o:spid="_x0000_s1063" style="position:absolute;left:6809;top:2222;width:41;height:24" coordorigin="6809,2222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2331" o:spid="_x0000_s1064" style="position:absolute;left:6809;top:2222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" path="m,l41,23e" filled="f" strokeweight=".18097mm">
                    <v:path arrowok="t" o:connecttype="custom" o:connectlocs="0,2222;41,2245" o:connectangles="0,0"/>
                  </v:shape>
                </v:group>
                <v:group id="Group 2328" o:spid="_x0000_s1065" style="position:absolute;left:6850;top:2220;width:11;height:3" coordorigin="6850,2220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2329" o:spid="_x0000_s1066" style="position:absolute;left:6850;top:2220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" path="m10,3l7,3,,e" filled="f" strokeweight=".18097mm">
                    <v:path arrowok="t" o:connecttype="custom" o:connectlocs="10,2223;7,2223;0,2220" o:connectangles="0,0,0"/>
                  </v:shape>
                </v:group>
                <v:group id="Group 2326" o:spid="_x0000_s1067" style="position:absolute;left:6850;top:2174;width:11;height:11" coordorigin="6850,2174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2327" o:spid="_x0000_s1068" style="position:absolute;left:6850;top:2174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" path="m,l7,7r3,3e" filled="f" strokeweight=".18097mm">
                    <v:path arrowok="t" o:connecttype="custom" o:connectlocs="0,2174;7,2181;10,2184" o:connectangles="0,0,0"/>
                  </v:shape>
                </v:group>
                <v:group id="Group 2324" o:spid="_x0000_s1069" style="position:absolute;left:6809;top:2197;width:41;height:24" coordorigin="6809,2197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2325" o:spid="_x0000_s1070" style="position:absolute;left:6809;top:2197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" path="m41,23l,e" filled="f" strokeweight=".18097mm">
                    <v:path arrowok="t" o:connecttype="custom" o:connectlocs="41,2220;0,2197" o:connectangles="0,0"/>
                  </v:shape>
                </v:group>
                <v:group id="Group 2322" o:spid="_x0000_s1071" style="position:absolute;left:6789;top:2148;width:21;height:50" coordorigin="6789,2148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2323" o:spid="_x0000_s1072" style="position:absolute;left:6789;top:2148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" path="m20,49l13,43,6,35,2,24,,14,2,7,6,1,13,r7,3e" filled="f" strokeweight=".18097mm">
                    <v:path arrowok="t" o:connecttype="custom" o:connectlocs="20,2197;13,2191;6,2183;2,2172;0,2162;2,2155;6,2149;13,2148;20,2151" o:connectangles="0,0,0,0,0,0,0,0,0"/>
                  </v:shape>
                </v:group>
                <v:group id="Group 2320" o:spid="_x0000_s1073" style="position:absolute;left:6809;top:2151;width:41;height:24" coordorigin="6809,2151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2321" o:spid="_x0000_s1074" style="position:absolute;left:6809;top:2151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" path="m,l41,23e" filled="f" strokeweight=".18097mm">
                    <v:path arrowok="t" o:connecttype="custom" o:connectlocs="0,2151;41,2174" o:connectangles="0,0"/>
                  </v:shape>
                </v:group>
                <v:group id="Group 2318" o:spid="_x0000_s1075" style="position:absolute;left:6850;top:2245;width:11;height:5" coordorigin="6850,2245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2319" o:spid="_x0000_s1076" style="position:absolute;left:6850;top:2245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" path="m,l10,4e" filled="f" strokeweight=".18097mm">
                    <v:path arrowok="t" o:connecttype="custom" o:connectlocs="0,2245;10,2249" o:connectangles="0,0"/>
                  </v:shape>
                </v:group>
                <v:group id="Group 2316" o:spid="_x0000_s1077" style="position:absolute;left:6844;top:2245;width:6;height:3" coordorigin="6844,2245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2317" o:spid="_x0000_s1078" style="position:absolute;left:6844;top:2245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" path="m6,l,3e" filled="f" strokeweight=".18097mm">
                    <v:path arrowok="t" o:connecttype="custom" o:connectlocs="6,2245;0,2248" o:connectangles="0,0"/>
                  </v:shape>
                </v:group>
                <v:group id="Group 2314" o:spid="_x0000_s1079" style="position:absolute;left:6943;top:2283;width:2;height:189" coordorigin="6943,2283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2315" o:spid="_x0000_s1080" style="position:absolute;left:6943;top:2283;width:2;height:189;visibility:visible;mso-wrap-style:square;v-text-anchor:top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" path="m,188l,e" filled="f" strokeweight=".18097mm">
                    <v:path arrowok="t" o:connecttype="custom" o:connectlocs="0,2471;0,2283" o:connectangles="0,0"/>
                  </v:shape>
                </v:group>
                <v:group id="Group 2312" o:spid="_x0000_s1081" style="position:absolute;left:6915;top:2471;width:28;height:16" coordorigin="6915,2471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2313" o:spid="_x0000_s1082" style="position:absolute;left:6915;top:2471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" path="m28,l,16e" filled="f" strokeweight=".18097mm">
                    <v:path arrowok="t" o:connecttype="custom" o:connectlocs="28,2471;0,2487" o:connectangles="0,0"/>
                  </v:shape>
                </v:group>
                <v:group id="Group 2310" o:spid="_x0000_s1083" style="position:absolute;left:6912;top:2265;width:19;height:11" coordorigin="6912,2265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2311" o:spid="_x0000_s1084" style="position:absolute;left:6912;top:2265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" path="m19,10l,e" filled="f" strokeweight=".18097mm">
                    <v:path arrowok="t" o:connecttype="custom" o:connectlocs="19,2275;0,2265" o:connectangles="0,0"/>
                  </v:shape>
                </v:group>
                <v:group id="Group 2308" o:spid="_x0000_s1085" style="position:absolute;left:6915;top:2283;width:28;height:16" coordorigin="6915,2283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2309" o:spid="_x0000_s1086" style="position:absolute;left:6915;top:2283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" path="m28,l,15e" filled="f" strokeweight=".18097mm">
                    <v:path arrowok="t" o:connecttype="custom" o:connectlocs="28,2283;0,2298" o:connectangles="0,0"/>
                  </v:shape>
                </v:group>
                <v:group id="Group 2306" o:spid="_x0000_s1087" style="position:absolute;left:6943;top:2283;width:2;height:2" coordorigin="6943,228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2307" o:spid="_x0000_s1088" style="position:absolute;left:6943;top:228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" path="m,l,e" filled="f" strokeweight=".18097mm">
                    <v:path arrowok="t" o:connecttype="custom" o:connectlocs="0,0;0,0" o:connectangles="0,0"/>
                  </v:shape>
                </v:group>
                <v:group id="Group 2304" o:spid="_x0000_s1089" style="position:absolute;left:6931;top:2275;width:12;height:8" coordorigin="6931,2275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c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ImKbzehCcg508AAAD//wMAUEsBAi0AFAAGAAgAAAAhANvh9svuAAAAhQEAABMAAAAAAAAA&#10;AAAAAAAAAAAAAFtDb250ZW50X1R5cGVzXS54bWxQSwECLQAUAAYACAAAACEAWvQsW78AAAAVAQAA&#10;CwAAAAAAAAAAAAAAAAAfAQAAX3JlbHMvLnJlbHNQSwECLQAUAAYACAAAACEAdrK3GcYAAADdAAAA&#10;DwAAAAAAAAAAAAAAAAAHAgAAZHJzL2Rvd25yZXYueG1sUEsFBgAAAAADAAMAtwAAAPoCAAAAAA==&#10;">
                  <v:shape id="Freeform 2305" o:spid="_x0000_s1090" style="position:absolute;left:6931;top:2275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" path="m,l12,8e" filled="f" strokeweight=".18097mm">
                    <v:path arrowok="t" o:connecttype="custom" o:connectlocs="0,2275;12,2283" o:connectangles="0,0"/>
                  </v:shape>
                </v:group>
                <v:group id="Group 2302" o:spid="_x0000_s1091" style="position:absolute;left:6999;top:2330;width:19;height:11" coordorigin="6999,2330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2303" o:spid="_x0000_s1092" style="position:absolute;left:6999;top:2330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" path="m19,l,10e" filled="f" strokeweight=".18097mm">
                    <v:path arrowok="t" o:connecttype="custom" o:connectlocs="19,2330;0,2340" o:connectangles="0,0"/>
                  </v:shape>
                </v:group>
                <v:group id="Group 2300" o:spid="_x0000_s1093" style="position:absolute;left:7137;top:2340;width:19;height:25" coordorigin="7137,2340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2301" o:spid="_x0000_s1094" style="position:absolute;left:7137;top:2340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" path="m,l,2r4,9l11,19r8,6e" filled="f" strokeweight=".18097mm">
                    <v:path arrowok="t" o:connecttype="custom" o:connectlocs="0,2340;0,2342;4,2351;11,2359;19,2365" o:connectangles="0,0,0,0,0"/>
                  </v:shape>
                </v:group>
                <v:group id="Group 2298" o:spid="_x0000_s1095" style="position:absolute;left:7156;top:2365;width:32;height:19" coordorigin="7156,2365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2299" o:spid="_x0000_s1096" style="position:absolute;left:7156;top:2365;width:32;height:19;visibility:visible;mso-wrap-style:square;v-text-anchor:top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" path="m,l32,19e" filled="f" strokeweight=".18097mm">
                    <v:path arrowok="t" o:connecttype="custom" o:connectlocs="0,2365;32,2384" o:connectangles="0,0"/>
                  </v:shape>
                </v:group>
                <v:group id="Group 2296" o:spid="_x0000_s1097" style="position:absolute;left:6947;top:2070;width:2;height:357" coordorigin="6947,2070" coordsize="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2297" o:spid="_x0000_s1098" style="position:absolute;left:6947;top:2070;width:2;height:357;visibility:visible;mso-wrap-style:square;v-text-anchor:top" coordsize="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" path="m,l,356e" filled="f" strokeweight=".18097mm">
                    <v:path arrowok="t" o:connecttype="custom" o:connectlocs="0,2070;0,2426" o:connectangles="0,0"/>
                  </v:shape>
                </v:group>
                <v:group id="Group 2294" o:spid="_x0000_s1099" style="position:absolute;left:6891;top:2265;width:22;height:12" coordorigin="6891,2265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2295" o:spid="_x0000_s1100" style="position:absolute;left:6891;top:2265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" path="m21,l,12e" filled="f" strokeweight=".18097mm">
                    <v:path arrowok="t" o:connecttype="custom" o:connectlocs="21,2265;0,2277" o:connectangles="0,0"/>
                  </v:shape>
                </v:group>
                <v:group id="Group 2292" o:spid="_x0000_s1101" style="position:absolute;left:6943;top:2426;width:5;height:3" coordorigin="6943,2426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2293" o:spid="_x0000_s1102" style="position:absolute;left:6943;top:2426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" path="m,3l4,e" filled="f" strokeweight=".18097mm">
                    <v:path arrowok="t" o:connecttype="custom" o:connectlocs="0,2429;4,2426" o:connectangles="0,0"/>
                  </v:shape>
                </v:group>
                <v:group id="Group 2290" o:spid="_x0000_s1103" style="position:absolute;left:7122;top:2406;width:6;height:3" coordorigin="7122,2406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2291" o:spid="_x0000_s1104" style="position:absolute;left:7122;top:2406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" path="m6,l,3e" filled="f" strokeweight=".18097mm">
                    <v:path arrowok="t" o:connecttype="custom" o:connectlocs="6,2406;0,2409" o:connectangles="0,0"/>
                  </v:shape>
                </v:group>
                <v:group id="Group 2288" o:spid="_x0000_s1105" style="position:absolute;left:7089;top:2310;width:40;height:96" coordorigin="7089,2310" coordsize="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2289" o:spid="_x0000_s1106" style="position:absolute;left:7089;top:2310;width:40;height:96;visibility:visible;mso-wrap-style:square;v-text-anchor:top" coordsize="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" path="m9,l4,4,,17,,33,4,52r9,18l26,84,39,96e" filled="f" strokeweight=".18097mm">
                    <v:path arrowok="t" o:connecttype="custom" o:connectlocs="9,2310;4,2314;0,2327;0,2343;4,2362;13,2380;26,2394;39,2406" o:connectangles="0,0,0,0,0,0,0,0"/>
                  </v:shape>
                </v:group>
                <v:group id="Group 2286" o:spid="_x0000_s1107" style="position:absolute;left:7128;top:2406;width:41;height:24" coordorigin="7128,2406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<v:shape id="Freeform 2287" o:spid="_x0000_s1108" style="position:absolute;left:7128;top:2406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" path="m,l41,23e" filled="f" strokeweight=".18097mm">
                    <v:path arrowok="t" o:connecttype="custom" o:connectlocs="0,2406;41,2429" o:connectangles="0,0"/>
                  </v:shape>
                </v:group>
                <v:group id="Group 2284" o:spid="_x0000_s1109" style="position:absolute;left:7169;top:2359;width:21;height:48" coordorigin="7169,2359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shape id="Freeform 2285" o:spid="_x0000_s1110" style="position:absolute;left:7169;top:2359;width:21;height:48;visibility:visible;mso-wrap-style:square;v-text-anchor:top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" path="m,l8,6r6,9l19,25r1,10l19,42r-5,6l8,48,,47e" filled="f" strokeweight=".18097mm">
                    <v:path arrowok="t" o:connecttype="custom" o:connectlocs="0,2359;8,2365;14,2374;19,2384;20,2394;19,2401;14,2407;8,2407;0,2406" o:connectangles="0,0,0,0,0,0,0,0,0"/>
                  </v:shape>
                </v:group>
                <v:group id="Group 2282" o:spid="_x0000_s1111" style="position:absolute;left:7128;top:2381;width:41;height:25" coordorigin="7128,2381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2283" o:spid="_x0000_s1112" style="position:absolute;left:7128;top:2381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" path="m41,25l,e" filled="f" strokeweight=".18097mm">
                    <v:path arrowok="t" o:connecttype="custom" o:connectlocs="41,2406;0,2381" o:connectangles="0,0"/>
                  </v:shape>
                </v:group>
                <v:group id="Group 2280" o:spid="_x0000_s1113" style="position:absolute;left:7108;top:2333;width:21;height:48" coordorigin="7108,2333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S6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0w94vAlPQK7+AAAA//8DAFBLAQItABQABgAIAAAAIQDb4fbL7gAAAIUBAAATAAAAAAAA&#10;AAAAAAAAAAAAAABbQ29udGVudF9UeXBlc10ueG1sUEsBAi0AFAAGAAgAAAAhAFr0LFu/AAAAFQEA&#10;AAsAAAAAAAAAAAAAAAAAHwEAAF9yZWxzLy5yZWxzUEsBAi0AFAAGAAgAAAAhANRWVLrHAAAA3QAA&#10;AA8AAAAAAAAAAAAAAAAABwIAAGRycy9kb3ducmV2LnhtbFBLBQYAAAAAAwADALcAAAD7AgAAAAA=&#10;">
                  <v:shape id="Freeform 2281" o:spid="_x0000_s1114" style="position:absolute;left:7108;top:2333;width:21;height:48;visibility:visible;mso-wrap-style:square;v-text-anchor:top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" path="m20,48l13,42,7,34,3,23,,13,3,6,7,2,13,r7,2e" filled="f" strokeweight=".18097mm">
                    <v:path arrowok="t" o:connecttype="custom" o:connectlocs="20,2381;13,2375;7,2367;3,2356;0,2346;3,2339;7,2335;13,2333;20,2335" o:connectangles="0,0,0,0,0,0,0,0,0"/>
                  </v:shape>
                </v:group>
                <v:group id="Group 2278" o:spid="_x0000_s1115" style="position:absolute;left:7128;top:2335;width:41;height:25" coordorigin="7128,2335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<v:shape id="Freeform 2279" o:spid="_x0000_s1116" style="position:absolute;left:7128;top:2335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" path="m,l41,24e" filled="f" strokeweight=".18097mm">
                    <v:path arrowok="t" o:connecttype="custom" o:connectlocs="0,2335;41,2359" o:connectangles="0,0"/>
                  </v:shape>
                </v:group>
                <v:group id="Group 2276" o:spid="_x0000_s1117" style="position:absolute;left:7169;top:2429;width:27;height:6" coordorigin="7169,2429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2277" o:spid="_x0000_s1118" style="position:absolute;left:7169;top:2429;width:27;height:6;visibility:visible;mso-wrap-style:square;v-text-anchor:top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" path="m,l14,6,26,4e" filled="f" strokeweight=".18097mm">
                    <v:path arrowok="t" o:connecttype="custom" o:connectlocs="0,2429;14,2435;26,2433" o:connectangles="0,0,0"/>
                  </v:shape>
                </v:group>
                <v:group id="Group 2274" o:spid="_x0000_s1119" style="position:absolute;left:7163;top:2429;width:6;height:3" coordorigin="7163,2429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<v:shape id="Freeform 2275" o:spid="_x0000_s1120" style="position:absolute;left:7163;top:242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" path="m6,l,3e" filled="f" strokeweight=".18097mm">
                    <v:path arrowok="t" o:connecttype="custom" o:connectlocs="6,2429;0,2432" o:connectangles="0,0"/>
                  </v:shape>
                </v:group>
                <v:group id="Group 2272" o:spid="_x0000_s1121" style="position:absolute;left:7083;top:2537;width:29;height:18" coordorigin="7083,2537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mL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">
                  <v:shape id="Freeform 2273" o:spid="_x0000_s1122" style="position:absolute;left:7083;top:2537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" path="m29,l,18e" filled="f" strokeweight=".18097mm">
                    <v:path arrowok="t" o:connecttype="custom" o:connectlocs="29,2537;0,2555" o:connectangles="0,0"/>
                  </v:shape>
                </v:group>
                <v:group id="Group 2270" o:spid="_x0000_s1123" style="position:absolute;left:7208;top:2359;width:86;height:184" coordorigin="7208,2359" coordsize="8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271" o:spid="_x0000_s1124" style="position:absolute;left:7208;top:2359;width:86;height:184;visibility:visible;mso-wrap-style:square;v-text-anchor:top" coordsize="8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" path="m,184r3,-3l27,164,48,141,64,112,75,78,82,41,85,e" filled="f" strokeweight=".18097mm">
                    <v:path arrowok="t" o:connecttype="custom" o:connectlocs="0,2543;3,2540;27,2523;48,2500;64,2471;75,2437;82,2400;85,2359" o:connectangles="0,0,0,0,0,0,0,0"/>
                  </v:shape>
                </v:group>
                <v:group id="Group 2268" o:spid="_x0000_s1125" style="position:absolute;left:6827;top:820;width:18;height:27" coordorigin="6827,820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2269" o:spid="_x0000_s1126" style="position:absolute;left:6827;top:820;width:18;height:2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" path="m,l,1,4,11r6,9l17,26e" filled="f" strokeweight=".18097mm">
                    <v:path arrowok="t" o:connecttype="custom" o:connectlocs="0,820;0,821;4,831;10,840;17,846" o:connectangles="0,0,0,0,0"/>
                  </v:shape>
                </v:group>
                <v:group id="Group 2266" o:spid="_x0000_s1127" style="position:absolute;left:6844;top:846;width:34;height:19" coordorigin="6844,846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2267" o:spid="_x0000_s1128" style="position:absolute;left:6844;top:846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" path="m,l34,19e" filled="f" strokeweight=".18097mm">
                    <v:path arrowok="t" o:connecttype="custom" o:connectlocs="0,846;34,865" o:connectangles="0,0"/>
                  </v:shape>
                </v:group>
                <v:group id="Group 2264" o:spid="_x0000_s1129" style="position:absolute;left:6966;top:1151;width:11;height:6" coordorigin="6966,1151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265" o:spid="_x0000_s1130" style="position:absolute;left:6966;top:1151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" path="m,l10,6e" filled="f" strokeweight=".18097mm">
                    <v:path arrowok="t" o:connecttype="custom" o:connectlocs="0,1151;10,1157" o:connectangles="0,0"/>
                  </v:shape>
                </v:group>
                <v:group id="Group 2262" o:spid="_x0000_s1131" style="position:absolute;left:6812;top:885;width:6;height:5" coordorigin="6812,885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2263" o:spid="_x0000_s1132" style="position:absolute;left:6812;top:885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" path="m6,l,4e" filled="f" strokeweight=".18097mm">
                    <v:path arrowok="t" o:connecttype="custom" o:connectlocs="6,885;0,889" o:connectangles="0,0"/>
                  </v:shape>
                </v:group>
                <v:group id="Group 2260" o:spid="_x0000_s1133" style="position:absolute;left:6778;top:791;width:41;height:95" coordorigin="6778,791" coordsize="4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2261" o:spid="_x0000_s1134" style="position:absolute;left:6778;top:791;width:41;height:95;visibility:visible;mso-wrap-style:square;v-text-anchor:top" coordsize="4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" path="m8,l5,4,,16,,33,5,50r9,18l26,84,40,94e" filled="f" strokeweight=".18097mm">
                    <v:path arrowok="t" o:connecttype="custom" o:connectlocs="8,791;5,795;0,807;0,824;5,841;14,859;26,875;40,885" o:connectangles="0,0,0,0,0,0,0,0"/>
                  </v:shape>
                </v:group>
                <v:group id="Group 2258" o:spid="_x0000_s1135" style="position:absolute;left:6818;top:885;width:41;height:24" coordorigin="6818,88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2259" o:spid="_x0000_s1136" style="position:absolute;left:6818;top:88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" path="m,l41,23e" filled="f" strokeweight=".18097mm">
                    <v:path arrowok="t" o:connecttype="custom" o:connectlocs="0,885;41,908" o:connectangles="0,0"/>
                  </v:shape>
                </v:group>
                <v:group id="Group 2256" o:spid="_x0000_s1137" style="position:absolute;left:6859;top:838;width:21;height:50" coordorigin="6859,838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    <v:shape id="Freeform 2257" o:spid="_x0000_s1138" style="position:absolute;left:6859;top:838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" path="m,l7,6r7,9l19,25r1,10l19,42r-5,6l7,50,,47e" filled="f" strokeweight=".18097mm">
                    <v:path arrowok="t" o:connecttype="custom" o:connectlocs="0,838;7,844;14,853;19,863;20,873;19,880;14,886;7,888;0,885" o:connectangles="0,0,0,0,0,0,0,0,0"/>
                  </v:shape>
                </v:group>
                <v:group id="Group 2254" o:spid="_x0000_s1139" style="position:absolute;left:6818;top:862;width:41;height:24" coordorigin="6818,862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<v:shape id="Freeform 2255" o:spid="_x0000_s1140" style="position:absolute;left:6818;top:862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" path="m41,23l,e" filled="f" strokeweight=".18097mm">
                    <v:path arrowok="t" o:connecttype="custom" o:connectlocs="41,885;0,862" o:connectangles="0,0"/>
                  </v:shape>
                </v:group>
                <v:group id="Group 2252" o:spid="_x0000_s1141" style="position:absolute;left:6798;top:812;width:21;height:50" coordorigin="6798,812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2253" o:spid="_x0000_s1142" style="position:absolute;left:6798;top:812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" path="m20,50l13,42,6,34,1,25,,15,1,6,6,2,13,r7,3e" filled="f" strokeweight=".18097mm">
                    <v:path arrowok="t" o:connecttype="custom" o:connectlocs="20,862;13,854;6,846;1,837;0,827;1,818;6,814;13,812;20,815" o:connectangles="0,0,0,0,0,0,0,0,0"/>
                  </v:shape>
                </v:group>
                <v:group id="Group 2250" o:spid="_x0000_s1143" style="position:absolute;left:6818;top:815;width:41;height:24" coordorigin="6818,81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shape id="Freeform 2251" o:spid="_x0000_s1144" style="position:absolute;left:6818;top:81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" path="m,l41,23e" filled="f" strokeweight=".18097mm">
                    <v:path arrowok="t" o:connecttype="custom" o:connectlocs="0,815;41,838" o:connectangles="0,0"/>
                  </v:shape>
                </v:group>
                <v:group id="Group 2248" o:spid="_x0000_s1145" style="position:absolute;left:6859;top:908;width:21;height:6" coordorigin="6859,908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shape id="Freeform 2249" o:spid="_x0000_s1146" style="position:absolute;left:6859;top:908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" path="m,l13,6r7,e" filled="f" strokeweight=".18097mm">
                    <v:path arrowok="t" o:connecttype="custom" o:connectlocs="0,908;13,914;20,914" o:connectangles="0,0,0"/>
                  </v:shape>
                </v:group>
                <v:group id="Group 2246" o:spid="_x0000_s1147" style="position:absolute;left:6853;top:908;width:6;height:5" coordorigin="6853,908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2247" o:spid="_x0000_s1148" style="position:absolute;left:6853;top:908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" path="m6,l,4e" filled="f" strokeweight=".18097mm">
                    <v:path arrowok="t" o:connecttype="custom" o:connectlocs="6,908;0,912" o:connectangles="0,0"/>
                  </v:shape>
                </v:group>
                <v:group id="Group 2244" o:spid="_x0000_s1149" style="position:absolute;left:6960;top:960;width:2;height:224" coordorigin="6960,960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gj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CbzBJ5vwhOQy38AAAD//wMAUEsBAi0AFAAGAAgAAAAhANvh9svuAAAAhQEAABMAAAAAAAAA&#10;AAAAAAAAAAAAAFtDb250ZW50X1R5cGVzXS54bWxQSwECLQAUAAYACAAAACEAWvQsW78AAAAVAQAA&#10;CwAAAAAAAAAAAAAAAAAfAQAAX3JlbHMvLnJlbHNQSwECLQAUAAYACAAAACEAUNToI8YAAADdAAAA&#10;DwAAAAAAAAAAAAAAAAAHAgAAZHJzL2Rvd25yZXYueG1sUEsFBgAAAAADAAMAtwAAAPoCAAAAAA==&#10;">
                  <v:shape id="Freeform 2245" o:spid="_x0000_s1150" style="position:absolute;left:6960;top:960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" path="m,223l,e" filled="f" strokeweight=".18097mm">
                    <v:path arrowok="t" o:connecttype="custom" o:connectlocs="0,1183;0,960" o:connectangles="0,0"/>
                  </v:shape>
                </v:group>
                <v:group id="Group 2242" o:spid="_x0000_s1151" style="position:absolute;left:6933;top:1183;width:28;height:16" coordorigin="6933,1183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XM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">
                  <v:shape id="Freeform 2243" o:spid="_x0000_s1152" style="position:absolute;left:6933;top:1183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" path="m27,l,16e" filled="f" strokeweight=".18097mm">
                    <v:path arrowok="t" o:connecttype="custom" o:connectlocs="27,1183;0,1199" o:connectangles="0,0"/>
                  </v:shape>
                </v:group>
                <v:group id="Group 2240" o:spid="_x0000_s1153" style="position:absolute;left:6931;top:943;width:18;height:12" coordorigin="6931,943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4g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NxvB6E56AnD8BAAD//wMAUEsBAi0AFAAGAAgAAAAhANvh9svuAAAAhQEAABMAAAAAAAAA&#10;AAAAAAAAAAAAAFtDb250ZW50X1R5cGVzXS54bWxQSwECLQAUAAYACAAAACEAWvQsW78AAAAVAQAA&#10;CwAAAAAAAAAAAAAAAAAfAQAAX3JlbHMvLnJlbHNQSwECLQAUAAYACAAAACEAL+/uIMYAAADdAAAA&#10;DwAAAAAAAAAAAAAAAAAHAgAAZHJzL2Rvd25yZXYueG1sUEsFBgAAAAADAAMAtwAAAPoCAAAAAA==&#10;">
                  <v:shape id="Freeform 2241" o:spid="_x0000_s1154" style="position:absolute;left:6931;top:943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" path="m18,11l,e" filled="f" strokeweight=".18097mm">
                    <v:path arrowok="t" o:connecttype="custom" o:connectlocs="18,954;0,943" o:connectangles="0,0"/>
                  </v:shape>
                </v:group>
                <v:group id="Group 2238" o:spid="_x0000_s1155" style="position:absolute;left:6933;top:960;width:28;height:16" coordorigin="6933,960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/J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m3/B8E56AXDwAAAD//wMAUEsBAi0AFAAGAAgAAAAhANvh9svuAAAAhQEAABMAAAAAAAAA&#10;AAAAAAAAAAAAAFtDb250ZW50X1R5cGVzXS54bWxQSwECLQAUAAYACAAAACEAWvQsW78AAAAVAQAA&#10;CwAAAAAAAAAAAAAAAAAfAQAAX3JlbHMvLnJlbHNQSwECLQAUAAYACAAAACEAMTzfycYAAADdAAAA&#10;DwAAAAAAAAAAAAAAAAAHAgAAZHJzL2Rvd25yZXYueG1sUEsFBgAAAAADAAMAtwAAAPoCAAAAAA==&#10;">
                  <v:shape id="Freeform 2239" o:spid="_x0000_s1156" style="position:absolute;left:6933;top:960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" path="m27,l,16e" filled="f" strokeweight=".18097mm">
                    <v:path arrowok="t" o:connecttype="custom" o:connectlocs="27,960;0,976" o:connectangles="0,0"/>
                  </v:shape>
                </v:group>
                <v:group id="Group 2236" o:spid="_x0000_s1157" style="position:absolute;left:6960;top:960;width:2;height:2" coordorigin="6960,96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U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">
                  <v:shape id="Freeform 2237" o:spid="_x0000_s1158" style="position:absolute;left:6960;top:96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" path="m,l,e" filled="f" strokeweight=".18097mm">
                    <v:path arrowok="t" o:connecttype="custom" o:connectlocs="0,0;0,0" o:connectangles="0,0"/>
                  </v:shape>
                </v:group>
                <v:group id="Group 2234" o:spid="_x0000_s1159" style="position:absolute;left:6949;top:954;width:12;height:6" coordorigin="6949,954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7+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xMEni+CU9Azh8AAAD//wMAUEsBAi0AFAAGAAgAAAAhANvh9svuAAAAhQEAABMAAAAAAAAA&#10;AAAAAAAAAAAAAFtDb250ZW50X1R5cGVzXS54bWxQSwECLQAUAAYACAAAACEAWvQsW78AAAAVAQAA&#10;CwAAAAAAAAAAAAAAAAAfAQAAX3JlbHMvLnJlbHNQSwECLQAUAAYACAAAACEA1Q1+/sYAAADdAAAA&#10;DwAAAAAAAAAAAAAAAAAHAgAAZHJzL2Rvd25yZXYueG1sUEsFBgAAAAADAAMAtwAAAPoCAAAAAA==&#10;">
                  <v:shape id="Freeform 2235" o:spid="_x0000_s1160" style="position:absolute;left:6949;top:954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" path="m,l11,6e" filled="f" strokeweight=".18097mm">
                    <v:path arrowok="t" o:connecttype="custom" o:connectlocs="0,954;11,960" o:connectangles="0,0"/>
                  </v:shape>
                </v:group>
                <v:group id="Group 2232" o:spid="_x0000_s1161" style="position:absolute;left:6982;top:988;width:18;height:11" coordorigin="6982,988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MR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+x/B8E56AXDwAAAD//wMAUEsBAi0AFAAGAAgAAAAhANvh9svuAAAAhQEAABMAAAAAAAAA&#10;AAAAAAAAAAAAAFtDb250ZW50X1R5cGVzXS54bWxQSwECLQAUAAYACAAAACEAWvQsW78AAAAVAQAA&#10;CwAAAAAAAAAAAAAAAAAfAQAAX3JlbHMvLnJlbHNQSwECLQAUAAYACAAAACEANahDEcYAAADdAAAA&#10;DwAAAAAAAAAAAAAAAAAHAgAAZHJzL2Rvd25yZXYueG1sUEsFBgAAAAADAAMAtwAAAPoCAAAAAA==&#10;">
                  <v:shape id="Freeform 2233" o:spid="_x0000_s1162" style="position:absolute;left:6982;top:988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" path="m17,l,10e" filled="f" strokeweight=".18097mm">
                    <v:path arrowok="t" o:connecttype="custom" o:connectlocs="17,988;0,998" o:connectangles="0,0"/>
                  </v:shape>
                </v:group>
                <v:group id="Group 2230" o:spid="_x0000_s1163" style="position:absolute;left:7128;top:995;width:19;height:25" coordorigin="7128,995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j9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gyf4fHm/AE5OoPAAD//wMAUEsBAi0AFAAGAAgAAAAhANvh9svuAAAAhQEAABMAAAAAAAAA&#10;AAAAAAAAAAAAAFtDb250ZW50X1R5cGVzXS54bWxQSwECLQAUAAYACAAAACEAWvQsW78AAAAVAQAA&#10;CwAAAAAAAAAAAAAAAAAfAQAAX3JlbHMvLnJlbHNQSwECLQAUAAYACAAAACEAqjZ4/cYAAADdAAAA&#10;DwAAAAAAAAAAAAAAAAAHAgAAZHJzL2Rvd25yZXYueG1sUEsFBgAAAAADAAMAtwAAAPoCAAAAAA==&#10;">
                  <v:shape id="Freeform 2231" o:spid="_x0000_s1164" style="position:absolute;left:7128;top:995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" path="m,l4,10r8,9l19,25e" filled="f" strokeweight=".18097mm">
                    <v:path arrowok="t" o:connecttype="custom" o:connectlocs="0,995;4,1005;12,1014;19,1020" o:connectangles="0,0,0,0"/>
                  </v:shape>
                </v:group>
                <v:group id="Group 2228" o:spid="_x0000_s1165" style="position:absolute;left:7147;top:1020;width:32;height:19" coordorigin="7147,1020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U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xNJvB6E56AnD8BAAD//wMAUEsBAi0AFAAGAAgAAAAhANvh9svuAAAAhQEAABMAAAAAAAAA&#10;AAAAAAAAAAAAAFtDb250ZW50X1R5cGVzXS54bWxQSwECLQAUAAYACAAAACEAWvQsW78AAAAVAQAA&#10;CwAAAAAAAAAAAAAAAAAfAQAAX3JlbHMvLnJlbHNQSwECLQAUAAYACAAAACEAtOVJFMYAAADdAAAA&#10;DwAAAAAAAAAAAAAAAAAHAgAAZHJzL2Rvd25yZXYueG1sUEsFBgAAAAADAAMAtwAAAPoCAAAAAA==&#10;">
                  <v:shape id="Freeform 2229" o:spid="_x0000_s1166" style="position:absolute;left:7147;top:1020;width:32;height:19;visibility:visible;mso-wrap-style:square;v-text-anchor:top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" path="m,l32,18e" filled="f" strokeweight=".18097mm">
                    <v:path arrowok="t" o:connecttype="custom" o:connectlocs="0,1020;32,1038" o:connectangles="0,0"/>
                  </v:shape>
                </v:group>
                <v:group id="Group 2226" o:spid="_x0000_s1167" style="position:absolute;left:6966;top:744;width:2;height:407" coordorigin="6966,744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3w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">
                  <v:shape id="Freeform 2227" o:spid="_x0000_s1168" style="position:absolute;left:6966;top:744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" path="m,l,407e" filled="f" strokeweight=".18097mm">
                    <v:path arrowok="t" o:connecttype="custom" o:connectlocs="0,744;0,1151" o:connectangles="0,0"/>
                  </v:shape>
                </v:group>
                <v:group id="Group 2224" o:spid="_x0000_s1169" style="position:absolute;left:6960;top:1151;width:6;height:3" coordorigin="6960,1151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Y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">
                  <v:shape id="Freeform 2225" o:spid="_x0000_s1170" style="position:absolute;left:6960;top:1151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" path="m6,l,3e" filled="f" strokeweight=".18097mm">
                    <v:path arrowok="t" o:connecttype="custom" o:connectlocs="6,1151;0,1154" o:connectangles="0,0"/>
                  </v:shape>
                </v:group>
                <v:group id="Group 2222" o:spid="_x0000_s1171" style="position:absolute;left:6909;top:943;width:22;height:14" coordorigin="6909,943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vz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xCn8vglPQK5/AAAA//8DAFBLAQItABQABgAIAAAAIQDb4fbL7gAAAIUBAAATAAAAAAAA&#10;AAAAAAAAAAAAAABbQ29udGVudF9UeXBlc10ueG1sUEsBAi0AFAAGAAgAAAAhAFr0LFu/AAAAFQEA&#10;AAsAAAAAAAAAAAAAAAAAHwEAAF9yZWxzLy5yZWxzUEsBAi0AFAAGAAgAAAAhAB0IG/PHAAAA3QAA&#10;AA8AAAAAAAAAAAAAAAAABwIAAGRycy9kb3ducmV2LnhtbFBLBQYAAAAAAwADALcAAAD7AgAAAAA=&#10;">
                  <v:shape id="Freeform 2223" o:spid="_x0000_s1172" style="position:absolute;left:6909;top:943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" path="m22,l,13e" filled="f" strokeweight=".18097mm">
                    <v:path arrowok="t" o:connecttype="custom" o:connectlocs="22,943;0,956" o:connectangles="0,0"/>
                  </v:shape>
                </v:group>
                <v:group id="Group 2220" o:spid="_x0000_s1173" style="position:absolute;left:7114;top:1059;width:6;height:5" coordorigin="7114,1059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A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5GC3i+CU9Arv8AAAD//wMAUEsBAi0AFAAGAAgAAAAhANvh9svuAAAAhQEAABMAAAAAAAAA&#10;AAAAAAAAAAAAAFtDb250ZW50X1R5cGVzXS54bWxQSwECLQAUAAYACAAAACEAWvQsW78AAAAVAQAA&#10;CwAAAAAAAAAAAAAAAAAfAQAAX3JlbHMvLnJlbHNQSwECLQAUAAYACAAAACEAgpYgH8YAAADdAAAA&#10;DwAAAAAAAAAAAAAAAAAHAgAAZHJzL2Rvd25yZXYueG1sUEsFBgAAAAADAAMAtwAAAPoCAAAAAA==&#10;">
                  <v:shape id="Freeform 2221" o:spid="_x0000_s1174" style="position:absolute;left:7114;top:1059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" path="m5,l,4e" filled="f" strokeweight=".18097mm">
                    <v:path arrowok="t" o:connecttype="custom" o:connectlocs="5,1059;0,1063" o:connectangles="0,0"/>
                  </v:shape>
                </v:group>
                <v:group id="Group 2218" o:spid="_x0000_s1175" style="position:absolute;left:7080;top:965;width:40;height:95" coordorigin="7080,965" coordsize="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H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uH5JjwBuf4DAAD//wMAUEsBAi0AFAAGAAgAAAAhANvh9svuAAAAhQEAABMAAAAAAAAA&#10;AAAAAAAAAAAAAFtDb250ZW50X1R5cGVzXS54bWxQSwECLQAUAAYACAAAACEAWvQsW78AAAAVAQAA&#10;CwAAAAAAAAAAAAAAAAAfAQAAX3JlbHMvLnJlbHNQSwECLQAUAAYACAAAACEAnEUR9sYAAADdAAAA&#10;DwAAAAAAAAAAAAAAAAAHAgAAZHJzL2Rvd25yZXYueG1sUEsFBgAAAAADAAMAtwAAAPoCAAAAAA==&#10;">
                  <v:shape id="Freeform 2219" o:spid="_x0000_s1176" style="position:absolute;left:7080;top:965;width:40;height:95;visibility:visible;mso-wrap-style:square;v-text-anchor:top" coordsize="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" path="m9,l5,4,,17,,33,5,50r8,19l26,84,39,94e" filled="f" strokeweight=".18097mm">
                    <v:path arrowok="t" o:connecttype="custom" o:connectlocs="9,965;5,969;0,982;0,998;5,1015;13,1034;26,1049;39,1059" o:connectangles="0,0,0,0,0,0,0,0"/>
                  </v:shape>
                </v:group>
                <v:group id="Group 2216" o:spid="_x0000_s1177" style="position:absolute;left:7119;top:1059;width:41;height:25" coordorigin="7119,1059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st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N3peD3TXwCcvkDAAD//wMAUEsBAi0AFAAGAAgAAAAhANvh9svuAAAAhQEAABMAAAAAAAAA&#10;AAAAAAAAAAAAAFtDb250ZW50X1R5cGVzXS54bWxQSwECLQAUAAYACAAAACEAWvQsW78AAAAVAQAA&#10;CwAAAAAAAAAAAAAAAAAfAQAAX3JlbHMvLnJlbHNQSwECLQAUAAYACAAAACEA5+qLLcYAAADdAAAA&#10;DwAAAAAAAAAAAAAAAAAHAgAAZHJzL2Rvd25yZXYueG1sUEsFBgAAAAADAAMAtwAAAPoCAAAAAA==&#10;">
                  <v:shape id="Freeform 2217" o:spid="_x0000_s1178" style="position:absolute;left:7119;top:1059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" path="m,l41,24e" filled="f" strokeweight=".18097mm">
                    <v:path arrowok="t" o:connecttype="custom" o:connectlocs="0,1059;41,1083" o:connectangles="0,0"/>
                  </v:shape>
                </v:group>
                <v:group id="Group 2214" o:spid="_x0000_s1179" style="position:absolute;left:7160;top:1012;width:21;height:50" coordorigin="7160,1012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D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">
                  <v:shape id="Freeform 2215" o:spid="_x0000_s1180" style="position:absolute;left:7160;top:1012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" path="m,l9,8r5,8l19,26r1,9l19,44r-5,4l9,50,,47e" filled="f" strokeweight=".18097mm">
                    <v:path arrowok="t" o:connecttype="custom" o:connectlocs="0,1012;9,1020;14,1028;19,1038;20,1047;19,1056;14,1060;9,1062;0,1059" o:connectangles="0,0,0,0,0,0,0,0,0"/>
                  </v:shape>
                </v:group>
                <v:group id="Group 2212" o:spid="_x0000_s1181" style="position:absolute;left:7119;top:1035;width:41;height:24" coordorigin="7119,103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Y0u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JCn8vglPQK5/AAAA//8DAFBLAQItABQABgAIAAAAIQDb4fbL7gAAAIUBAAATAAAAAAAA&#10;AAAAAAAAAAAAAABbQ29udGVudF9UeXBlc10ueG1sUEsBAi0AFAAGAAgAAAAhAFr0LFu/AAAAFQEA&#10;AAsAAAAAAAAAAAAAAAAAHwEAAF9yZWxzLy5yZWxzUEsBAi0AFAAGAAgAAAAhAJjRjS7HAAAA3QAA&#10;AA8AAAAAAAAAAAAAAAAABwIAAGRycy9kb3ducmV2LnhtbFBLBQYAAAAAAwADALcAAAD7AgAAAAA=&#10;">
                  <v:shape id="Freeform 2213" o:spid="_x0000_s1182" style="position:absolute;left:7119;top:103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" path="m41,24l,e" filled="f" strokeweight=".18097mm">
                    <v:path arrowok="t" o:connecttype="custom" o:connectlocs="41,1059;0,1035" o:connectangles="0,0"/>
                  </v:shape>
                </v:group>
                <v:group id="Group 2210" o:spid="_x0000_s1183" style="position:absolute;left:7099;top:986;width:21;height:50" coordorigin="7099,986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7bC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7GC3i+CU9Arv8AAAD//wMAUEsBAi0AFAAGAAgAAAAhANvh9svuAAAAhQEAABMAAAAAAAAA&#10;AAAAAAAAAAAAAFtDb250ZW50X1R5cGVzXS54bWxQSwECLQAUAAYACAAAACEAWvQsW78AAAAVAQAA&#10;CwAAAAAAAAAAAAAAAAAfAQAAX3JlbHMvLnJlbHNQSwECLQAUAAYACAAAACEAB0+2wsYAAADdAAAA&#10;DwAAAAAAAAAAAAAAAAAHAgAAZHJzL2Rvd25yZXYueG1sUEsFBgAAAAADAAMAtwAAAPoCAAAAAA==&#10;">
                  <v:shape id="Freeform 2211" o:spid="_x0000_s1184" style="position:absolute;left:7099;top:986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" path="m20,49l13,44,7,35,3,25,,15,3,7,7,2,13,r7,3e" filled="f" strokeweight=".18097mm">
                    <v:path arrowok="t" o:connecttype="custom" o:connectlocs="20,1035;13,1030;7,1021;3,1011;0,1001;3,993;7,988;13,986;20,989" o:connectangles="0,0,0,0,0,0,0,0,0"/>
                  </v:shape>
                </v:group>
                <v:group id="Group 2208" o:spid="_x0000_s1185" style="position:absolute;left:7119;top:989;width:41;height:24" coordorigin="7119,98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c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yN3+H5JjwBuf4DAAD//wMAUEsBAi0AFAAGAAgAAAAhANvh9svuAAAAhQEAABMAAAAAAAAA&#10;AAAAAAAAAAAAAFtDb250ZW50X1R5cGVzXS54bWxQSwECLQAUAAYACAAAACEAWvQsW78AAAAVAQAA&#10;CwAAAAAAAAAAAAAAAAAfAQAAX3JlbHMvLnJlbHNQSwECLQAUAAYACAAAACEAGZyHK8YAAADdAAAA&#10;DwAAAAAAAAAAAAAAAAAHAgAAZHJzL2Rvd25yZXYueG1sUEsFBgAAAAADAAMAtwAAAPoCAAAAAA==&#10;">
                  <v:shape id="Freeform 2209" o:spid="_x0000_s1186" style="position:absolute;left:7119;top:98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" path="m,l41,23e" filled="f" strokeweight=".18097mm">
                    <v:path arrowok="t" o:connecttype="custom" o:connectlocs="0,989;41,1012" o:connectangles="0,0"/>
                  </v:shape>
                </v:group>
                <v:group id="Group 2206" o:spid="_x0000_s1187" style="position:absolute;left:7293;top:1153;width:2;height:1207" coordorigin="7293,1153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G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xPD7JjwBufwBAAD//wMAUEsBAi0AFAAGAAgAAAAhANvh9svuAAAAhQEAABMAAAAAAAAA&#10;AAAAAAAAAAAAAFtDb250ZW50X1R5cGVzXS54bWxQSwECLQAUAAYACAAAACEAWvQsW78AAAAVAQAA&#10;CwAAAAAAAAAAAAAAAAAfAQAAX3JlbHMvLnJlbHNQSwECLQAUAAYACAAAACEAKYZBkMYAAADdAAAA&#10;DwAAAAAAAAAAAAAAAAAHAgAAZHJzL2Rvd25yZXYueG1sUEsFBgAAAAADAAMAtwAAAPoCAAAAAA==&#10;">
                  <v:shape id="Freeform 2207" o:spid="_x0000_s1188" style="position:absolute;left:7293;top:1153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" path="m,1206l,e" filled="f" strokeweight=".18097mm">
                    <v:path arrowok="t" o:connecttype="custom" o:connectlocs="0,2359;0,1153" o:connectangles="0,0"/>
                  </v:shape>
                </v:group>
                <v:group id="Group 2204" o:spid="_x0000_s1189" style="position:absolute;left:7160;top:1083;width:27;height:5" coordorigin="7160,1083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p8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wmY3i+CU9Azh8AAAD//wMAUEsBAi0AFAAGAAgAAAAhANvh9svuAAAAhQEAABMAAAAAAAAA&#10;AAAAAAAAAAAAAFtDb250ZW50X1R5cGVzXS54bWxQSwECLQAUAAYACAAAACEAWvQsW78AAAAVAQAA&#10;CwAAAAAAAAAAAAAAAAAfAQAAX3JlbHMvLnJlbHNQSwECLQAUAAYACAAAACEAthh6fMYAAADdAAAA&#10;DwAAAAAAAAAAAAAAAAAHAgAAZHJzL2Rvd25yZXYueG1sUEsFBgAAAAADAAMAtwAAAPoCAAAAAA==&#10;">
                  <v:shape id="Freeform 2205" o:spid="_x0000_s1190" style="position:absolute;left:7160;top:1083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" path="m,l14,5r12,e" filled="f" strokeweight=".18097mm">
                    <v:path arrowok="t" o:connecttype="custom" o:connectlocs="0,1083;14,1088;26,1088" o:connectangles="0,0,0"/>
                  </v:shape>
                </v:group>
                <v:group id="Group 2202" o:spid="_x0000_s1191" style="position:absolute;left:7154;top:1083;width:6;height:3" coordorigin="7154,1083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eT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/JDP7ehCcgV78AAAD//wMAUEsBAi0AFAAGAAgAAAAhANvh9svuAAAAhQEAABMAAAAAAAAA&#10;AAAAAAAAAAAAAFtDb250ZW50X1R5cGVzXS54bWxQSwECLQAUAAYACAAAACEAWvQsW78AAAAVAQAA&#10;CwAAAAAAAAAAAAAAAAAfAQAAX3JlbHMvLnJlbHNQSwECLQAUAAYACAAAACEAVr1Hk8YAAADdAAAA&#10;DwAAAAAAAAAAAAAAAAAHAgAAZHJzL2Rvd25yZXYueG1sUEsFBgAAAAADAAMAtwAAAPoCAAAAAA==&#10;">
                  <v:shape id="Freeform 2203" o:spid="_x0000_s1192" style="position:absolute;left:7154;top:1083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" path="m6,l,3e" filled="f" strokeweight=".18097mm">
                    <v:path arrowok="t" o:connecttype="custom" o:connectlocs="6,1083;0,1086" o:connectangles="0,0"/>
                  </v:shape>
                </v:group>
                <v:group id="Group 2200" o:spid="_x0000_s1193" style="position:absolute;left:7030;top:1244;width:29;height:18" coordorigin="7030,1244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3x/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9+YTHm/AE5PwOAAD//wMAUEsBAi0AFAAGAAgAAAAhANvh9svuAAAAhQEAABMAAAAAAAAA&#10;AAAAAAAAAAAAAFtDb250ZW50X1R5cGVzXS54bWxQSwECLQAUAAYACAAAACEAWvQsW78AAAAVAQAA&#10;CwAAAAAAAAAAAAAAAAAfAQAAX3JlbHMvLnJlbHNQSwECLQAUAAYACAAAACEAySN8f8YAAADdAAAA&#10;DwAAAAAAAAAAAAAAAAAHAgAAZHJzL2Rvd25yZXYueG1sUEsFBgAAAAADAAMAtwAAAPoCAAAAAA==&#10;">
                  <v:shape id="Freeform 2201" o:spid="_x0000_s1194" style="position:absolute;left:7030;top:1244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" path="m,17l29,e" filled="f" strokeweight=".18097mm">
                    <v:path arrowok="t" o:connecttype="custom" o:connectlocs="0,1261;29,1244" o:connectangles="0,0"/>
                  </v:shape>
                </v:group>
                <v:group id="Group 2198" o:spid="_x0000_s1195" style="position:absolute;left:6853;top:818;width:27;height:27" coordorigin="6853,818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2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l7MoXHm/AE5PwOAAD//wMAUEsBAi0AFAAGAAgAAAAhANvh9svuAAAAhQEAABMAAAAAAAAA&#10;AAAAAAAAAAAAAFtDb250ZW50X1R5cGVzXS54bWxQSwECLQAUAAYACAAAACEAWvQsW78AAAAVAQAA&#10;CwAAAAAAAAAAAAAAAAAfAQAAX3JlbHMvLnJlbHNQSwECLQAUAAYACAAAACEA1/BNlsYAAADdAAAA&#10;DwAAAAAAAAAAAAAAAAAHAgAAZHJzL2Rvd25yZXYueG1sUEsFBgAAAAADAAMAtwAAAPoCAAAAAA==&#10;">
                  <v:shape id="Freeform 2199" o:spid="_x0000_s1196" style="position:absolute;left:6853;top:81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" path="m26,26l13,10,,e" filled="f" strokeweight=".18097mm">
                    <v:path arrowok="t" o:connecttype="custom" o:connectlocs="26,844;13,828;0,818" o:connectangles="0,0,0"/>
                  </v:shape>
                </v:group>
                <v:group id="Group 2196" o:spid="_x0000_s1197" style="position:absolute;left:6853;top:912;width:27;height:5" coordorigin="6853,912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d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">
                  <v:shape id="Freeform 2197" o:spid="_x0000_s1198" style="position:absolute;left:6853;top:912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" path="m,l13,5r13,l26,3e" filled="f" strokeweight=".18097mm">
                    <v:path arrowok="t" o:connecttype="custom" o:connectlocs="0,912;13,917;26,917;26,915" o:connectangles="0,0,0,0"/>
                  </v:shape>
                </v:group>
                <v:group id="Group 2194" o:spid="_x0000_s1199" style="position:absolute;left:6812;top:889;width:41;height:24" coordorigin="6812,88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yh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P5MEni+CU9Azh8AAAD//wMAUEsBAi0AFAAGAAgAAAAhANvh9svuAAAAhQEAABMAAAAAAAAA&#10;AAAAAAAAAAAAAFtDb250ZW50X1R5cGVzXS54bWxQSwECLQAUAAYACAAAACEAWvQsW78AAAAVAQAA&#10;CwAAAAAAAAAAAAAAAAAfAQAAX3JlbHMvLnJlbHNQSwECLQAUAAYACAAAACEAM8HsocYAAADdAAAA&#10;DwAAAAAAAAAAAAAAAAAHAgAAZHJzL2Rvd25yZXYueG1sUEsFBgAAAAADAAMAtwAAAPoCAAAAAA==&#10;">
                  <v:shape id="Freeform 2195" o:spid="_x0000_s1200" style="position:absolute;left:6812;top:88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" path="m,l41,23e" filled="f" strokeweight=".18097mm">
                    <v:path arrowok="t" o:connecttype="custom" o:connectlocs="0,889;41,912" o:connectangles="0,0"/>
                  </v:shape>
                </v:group>
                <v:group id="Group 2192" o:spid="_x0000_s1201" style="position:absolute;left:6772;top:789;width:41;height:100" coordorigin="6772,789" coordsize="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O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eTeD1JjwBuXgCAAD//wMAUEsBAi0AFAAGAAgAAAAhANvh9svuAAAAhQEAABMAAAAAAAAA&#10;AAAAAAAAAAAAAFtDb250ZW50X1R5cGVzXS54bWxQSwECLQAUAAYACAAAACEAWvQsW78AAAAVAQAA&#10;CwAAAAAAAAAAAAAAAAAfAQAAX3JlbHMvLnJlbHNQSwECLQAUAAYACAAAACEA02TRTsYAAADdAAAA&#10;DwAAAAAAAAAAAAAAAAAHAgAAZHJzL2Rvd25yZXYueG1sUEsFBgAAAAADAAMAtwAAAPoCAAAAAA==&#10;">
                  <v:shape id="Freeform 2193" o:spid="_x0000_s1202" style="position:absolute;left:6772;top:789;width:41;height:100;visibility:visible;mso-wrap-style:square;v-text-anchor:top" coordsize="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" path="m40,6l26,,14,2,6,9,,22,,38,6,55r8,19l26,89r14,11e" filled="f" strokeweight=".18097mm">
                    <v:path arrowok="t" o:connecttype="custom" o:connectlocs="40,795;26,789;14,791;6,798;0,811;0,827;6,844;14,863;26,878;40,889" o:connectangles="0,0,0,0,0,0,0,0,0,0"/>
                  </v:shape>
                </v:group>
                <v:group id="Group 2190" o:spid="_x0000_s1203" style="position:absolute;left:6812;top:795;width:41;height:24" coordorigin="6812,79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q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kw94vAlPQK7+AAAA//8DAFBLAQItABQABgAIAAAAIQDb4fbL7gAAAIUBAAATAAAAAAAA&#10;AAAAAAAAAAAAAABbQ29udGVudF9UeXBlc10ueG1sUEsBAi0AFAAGAAgAAAAhAFr0LFu/AAAAFQEA&#10;AAsAAAAAAAAAAAAAAAAAHwEAAF9yZWxzLy5yZWxzUEsBAi0AFAAGAAgAAAAhAEz66qLHAAAA3QAA&#10;AA8AAAAAAAAAAAAAAAAABwIAAGRycy9kb3ducmV2LnhtbFBLBQYAAAAAAwADALcAAAD7AgAAAAA=&#10;">
                  <v:shape id="Freeform 2191" o:spid="_x0000_s1204" style="position:absolute;left:6812;top:79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" path="m41,23l,e" filled="f" strokeweight=".18097mm">
                    <v:path arrowok="t" o:connecttype="custom" o:connectlocs="41,818;0,795" o:connectangles="0,0"/>
                  </v:shape>
                </v:group>
                <v:group id="Group 2188" o:spid="_x0000_s1205" style="position:absolute;left:7154;top:992;width:21;height:18" coordorigin="7154,992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tL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J3N4vAlPQK7+AAAA//8DAFBLAQItABQABgAIAAAAIQDb4fbL7gAAAIUBAAATAAAAAAAA&#10;AAAAAAAAAAAAAABbQ29udGVudF9UeXBlc10ueG1sUEsBAi0AFAAGAAgAAAAhAFr0LFu/AAAAFQEA&#10;AAsAAAAAAAAAAAAAAAAAHwEAAF9yZWxzLy5yZWxzUEsBAi0AFAAGAAgAAAAhAFIp20vHAAAA3QAA&#10;AA8AAAAAAAAAAAAAAAAABwIAAGRycy9kb3ducmV2LnhtbFBLBQYAAAAAAwADALcAAAD7AgAAAAA=&#10;">
                  <v:shape id="Freeform 2189" o:spid="_x0000_s1206" style="position:absolute;left:7154;top:992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" path="m20,17l15,12,,e" filled="f" strokeweight=".18097mm">
                    <v:path arrowok="t" o:connecttype="custom" o:connectlocs="20,1009;15,1004;0,992" o:connectangles="0,0,0"/>
                  </v:shape>
                </v:group>
                <v:group id="Group 2186" o:spid="_x0000_s1207" style="position:absolute;left:7154;top:1075;width:40;height:18" coordorigin="7154,1075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Qw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">
                  <v:shape id="Freeform 2187" o:spid="_x0000_s1208" style="position:absolute;left:7154;top:1075;width:40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" path="m,11r15,6l26,16,36,8,39,e" filled="f" strokeweight=".18097mm">
                    <v:path arrowok="t" o:connecttype="custom" o:connectlocs="0,1086;15,1092;26,1091;36,1083;39,1075" o:connectangles="0,0,0,0,0"/>
                  </v:shape>
                </v:group>
                <v:group id="Group 2184" o:spid="_x0000_s1209" style="position:absolute;left:7114;top:1063;width:41;height:24" coordorigin="7114,1063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/c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+D5JjwBuXgAAAD//wMAUEsBAi0AFAAGAAgAAAAhANvh9svuAAAAhQEAABMAAAAAAAAA&#10;AAAAAAAAAAAAAFtDb250ZW50X1R5cGVzXS54bWxQSwECLQAUAAYACAAAACEAWvQsW78AAAAVAQAA&#10;CwAAAAAAAAAAAAAAAAAfAQAAX3JlbHMvLnJlbHNQSwECLQAUAAYACAAAACEAa8ef3MYAAADdAAAA&#10;DwAAAAAAAAAAAAAAAAAHAgAAZHJzL2Rvd25yZXYueG1sUEsFBgAAAAADAAMAtwAAAPoCAAAAAA==&#10;">
                  <v:shape id="Freeform 2185" o:spid="_x0000_s1210" style="position:absolute;left:7114;top:1063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" path="m,l40,23e" filled="f" strokeweight=".18097mm">
                    <v:path arrowok="t" o:connecttype="custom" o:connectlocs="0,1063;40,1086" o:connectangles="0,0"/>
                  </v:shape>
                </v:group>
                <v:group id="Group 2182" o:spid="_x0000_s1211" style="position:absolute;left:7075;top:963;width:40;height:100" coordorigin="7075,963" coordsize="4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Iz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xvB8E56AnD8AAAD//wMAUEsBAi0AFAAGAAgAAAAhANvh9svuAAAAhQEAABMAAAAAAAAA&#10;AAAAAAAAAAAAAFtDb250ZW50X1R5cGVzXS54bWxQSwECLQAUAAYACAAAACEAWvQsW78AAAAVAQAA&#10;CwAAAAAAAAAAAAAAAAAfAQAAX3JlbHMvLnJlbHNQSwECLQAUAAYACAAAACEAi2KiM8YAAADdAAAA&#10;DwAAAAAAAAAAAAAAAAAHAgAAZHJzL2Rvd25yZXYueG1sUEsFBgAAAAADAAMAtwAAAPoCAAAAAA==&#10;">
                  <v:shape id="Freeform 2183" o:spid="_x0000_s1212" style="position:absolute;left:7075;top:963;width:40;height:100;visibility:visible;mso-wrap-style:square;v-text-anchor:top" coordsize="4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" path="m39,6l26,,13,2,4,9,,22,,38,4,57r9,17l26,88r13,12e" filled="f" strokeweight=".18097mm">
                    <v:path arrowok="t" o:connecttype="custom" o:connectlocs="39,969;26,963;13,965;4,972;0,985;0,1001;4,1020;13,1037;26,1051;39,1063" o:connectangles="0,0,0,0,0,0,0,0,0,0"/>
                  </v:shape>
                </v:group>
                <v:group id="Group 2180" o:spid="_x0000_s1213" style="position:absolute;left:7114;top:969;width:41;height:24" coordorigin="7114,96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Jn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Jp/weBOegFzeAQAA//8DAFBLAQItABQABgAIAAAAIQDb4fbL7gAAAIUBAAATAAAAAAAA&#10;AAAAAAAAAAAAAABbQ29udGVudF9UeXBlc10ueG1sUEsBAi0AFAAGAAgAAAAhAFr0LFu/AAAAFQEA&#10;AAsAAAAAAAAAAAAAAAAAHwEAAF9yZWxzLy5yZWxzUEsBAi0AFAAGAAgAAAAhABT8md/HAAAA3QAA&#10;AA8AAAAAAAAAAAAAAAAABwIAAGRycy9kb3ducmV2LnhtbFBLBQYAAAAAAwADALcAAAD7AgAAAAA=&#10;">
                  <v:shape id="Freeform 2181" o:spid="_x0000_s1214" style="position:absolute;left:7114;top:96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" path="m40,23l,e" filled="f" strokeweight=".18097mm">
                    <v:path arrowok="t" o:connecttype="custom" o:connectlocs="40,992;0,969" o:connectangles="0,0"/>
                  </v:shape>
                </v:group>
                <v:group id="Group 2178" o:spid="_x0000_s1215" style="position:absolute;left:6844;top:2154;width:16;height:15" coordorigin="6844,2154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g2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GbweBOegFzeAQAA//8DAFBLAQItABQABgAIAAAAIQDb4fbL7gAAAIUBAAATAAAAAAAA&#10;AAAAAAAAAAAAAABbQ29udGVudF9UeXBlc10ueG1sUEsBAi0AFAAGAAgAAAAhAFr0LFu/AAAAFQEA&#10;AAsAAAAAAAAAAAAAAAAAHwEAAF9yZWxzLy5yZWxzUEsBAi0AFAAGAAgAAAAhAAovqDbHAAAA3QAA&#10;AA8AAAAAAAAAAAAAAAAABwIAAGRycy9kb3ducmV2LnhtbFBLBQYAAAAAAwADALcAAAD7AgAAAAA=&#10;">
                  <v:shape id="Freeform 2179" o:spid="_x0000_s1216" style="position:absolute;left:6844;top:2154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" path="m16,14l13,11,,e" filled="f" strokeweight=".18097mm">
                    <v:path arrowok="t" o:connecttype="custom" o:connectlocs="16,2168;13,2165;0,2154" o:connectangles="0,0,0"/>
                  </v:shape>
                </v:group>
                <v:group id="Group 2176" o:spid="_x0000_s1217" style="position:absolute;left:6844;top:2248;width:16;height:6" coordorigin="6844,2248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L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An8vglPQK5/AAAA//8DAFBLAQItABQABgAIAAAAIQDb4fbL7gAAAIUBAAATAAAAAAAA&#10;AAAAAAAAAAAAAABbQ29udGVudF9UeXBlc10ueG1sUEsBAi0AFAAGAAgAAAAhAFr0LFu/AAAAFQEA&#10;AAsAAAAAAAAAAAAAAAAAHwEAAF9yZWxzLy5yZWxzUEsBAi0AFAAGAAgAAAAhAHGAMu3HAAAA3QAA&#10;AA8AAAAAAAAAAAAAAAAABwIAAGRycy9kb3ducmV2LnhtbFBLBQYAAAAAAwADALcAAAD7AgAAAAA=&#10;">
                  <v:shape id="Freeform 2177" o:spid="_x0000_s1218" style="position:absolute;left:6844;top:2248;width:16;height:6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" path="m,l13,6r3,e" filled="f" strokeweight=".18097mm">
                    <v:path arrowok="t" o:connecttype="custom" o:connectlocs="0,2248;13,2254;16,2254" o:connectangles="0,0,0"/>
                  </v:shape>
                </v:group>
                <v:group id="Group 2174" o:spid="_x0000_s1219" style="position:absolute;left:6804;top:2225;width:41;height:24" coordorigin="6804,222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k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jOD1JjwBuXgCAAD//wMAUEsBAi0AFAAGAAgAAAAhANvh9svuAAAAhQEAABMAAAAAAAAA&#10;AAAAAAAAAAAAAFtDb250ZW50X1R5cGVzXS54bWxQSwECLQAUAAYACAAAACEAWvQsW78AAAAVAQAA&#10;CwAAAAAAAAAAAAAAAAAfAQAAX3JlbHMvLnJlbHNQSwECLQAUAAYACAAAACEA7h4JAcYAAADdAAAA&#10;DwAAAAAAAAAAAAAAAAAHAgAAZHJzL2Rvd25yZXYueG1sUEsFBgAAAAADAAMAtwAAAPoCAAAAAA==&#10;">
                  <v:shape id="Freeform 2175" o:spid="_x0000_s1220" style="position:absolute;left:6804;top:222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" path="m,l40,23e" filled="f" strokeweight=".18097mm">
                    <v:path arrowok="t" o:connecttype="custom" o:connectlocs="0,2225;40,2248" o:connectangles="0,0"/>
                  </v:shape>
                </v:group>
                <v:group id="Group 2172" o:spid="_x0000_s1221" style="position:absolute;left:6763;top:2126;width:41;height:99" coordorigin="6763,2126" coordsize="4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T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JLEni8CU9ALu4AAAD//wMAUEsBAi0AFAAGAAgAAAAhANvh9svuAAAAhQEAABMAAAAAAAAA&#10;AAAAAAAAAAAAAFtDb250ZW50X1R5cGVzXS54bWxQSwECLQAUAAYACAAAACEAWvQsW78AAAAVAQAA&#10;CwAAAAAAAAAAAAAAAAAfAQAAX3JlbHMvLnJlbHNQSwECLQAUAAYACAAAACEADrs07sYAAADdAAAA&#10;DwAAAAAAAAAAAAAAAAAHAgAAZHJzL2Rvd25yZXYueG1sUEsFBgAAAAADAAMAtwAAAPoCAAAAAA==&#10;">
                  <v:shape id="Freeform 2173" o:spid="_x0000_s1222" style="position:absolute;left:6763;top:2126;width:41;height:99;visibility:visible;mso-wrap-style:square;v-text-anchor:top" coordsize="4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" path="m41,4l26,,15,,6,7,,20,,36,6,55r9,18l26,87,41,99e" filled="f" strokeweight=".18097mm">
                    <v:path arrowok="t" o:connecttype="custom" o:connectlocs="41,2130;26,2126;15,2126;6,2133;0,2146;0,2162;6,2181;15,2199;26,2213;41,2225" o:connectangles="0,0,0,0,0,0,0,0,0,0"/>
                  </v:shape>
                </v:group>
                <v:group id="Group 2170" o:spid="_x0000_s1223" style="position:absolute;left:6804;top:2130;width:41;height:24" coordorigin="6804,2130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8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/H3/B8E56AnP8BAAD//wMAUEsBAi0AFAAGAAgAAAAhANvh9svuAAAAhQEAABMAAAAAAAAA&#10;AAAAAAAAAAAAAFtDb250ZW50X1R5cGVzXS54bWxQSwECLQAUAAYACAAAACEAWvQsW78AAAAVAQAA&#10;CwAAAAAAAAAAAAAAAAAfAQAAX3JlbHMvLnJlbHNQSwECLQAUAAYACAAAACEAkSUPAsYAAADdAAAA&#10;DwAAAAAAAAAAAAAAAAAHAgAAZHJzL2Rvd25yZXYueG1sUEsFBgAAAAADAAMAtwAAAPoCAAAAAA==&#10;">
                  <v:shape id="Freeform 2171" o:spid="_x0000_s1224" style="position:absolute;left:6804;top:2130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" path="m40,24l,e" filled="f" strokeweight=".18097mm">
                    <v:path arrowok="t" o:connecttype="custom" o:connectlocs="40,2154;0,2130" o:connectangles="0,0"/>
                  </v:shape>
                </v:group>
                <v:group id="Group 2168" o:spid="_x0000_s1225" style="position:absolute;left:7163;top:2339;width:41;height:73" coordorigin="7163,2339" coordsize="4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shape id="Freeform 2169" o:spid="_x0000_s1226" style="position:absolute;left:7163;top:2339;width:41;height:73;visibility:visible;mso-wrap-style:square;v-text-anchor:top" coordsize="4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" path="m40,72r,-11l36,43,26,26,14,10,,e" filled="f" strokeweight=".18097mm">
                    <v:path arrowok="t" o:connecttype="custom" o:connectlocs="40,2411;40,2400;36,2382;26,2365;14,2349;0,2339" o:connectangles="0,0,0,0,0,0"/>
                  </v:shape>
                </v:group>
                <v:group id="Group 2166" o:spid="_x0000_s1227" style="position:absolute;left:7163;top:2419;width:41;height:19" coordorigin="7163,2419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Ph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">
                  <v:shape id="Freeform 2167" o:spid="_x0000_s1228" style="position:absolute;left:7163;top:2419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" path="m,13r14,5l26,17,36,10,40,e" filled="f" strokeweight=".18097mm">
                    <v:path arrowok="t" o:connecttype="custom" o:connectlocs="0,2432;14,2437;26,2436;36,2429;40,2419" o:connectangles="0,0,0,0,0"/>
                  </v:shape>
                </v:group>
                <v:group id="Group 2164" o:spid="_x0000_s1229" style="position:absolute;left:7122;top:2409;width:41;height:24" coordorigin="7122,240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sO8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ejuD5JjwBuXgAAAD//wMAUEsBAi0AFAAGAAgAAAAhANvh9svuAAAAhQEAABMAAAAAAAAA&#10;AAAAAAAAAAAAAFtDb250ZW50X1R5cGVzXS54bWxQSwECLQAUAAYACAAAACEAWvQsW78AAAAVAQAA&#10;CwAAAAAAAAAAAAAAAAAfAQAAX3JlbHMvLnJlbHNQSwECLQAUAAYACAAAACEAIHLDvMYAAADdAAAA&#10;DwAAAAAAAAAAAAAAAAAHAgAAZHJzL2Rvd25yZXYueG1sUEsFBgAAAAADAAMAtwAAAPoCAAAAAA==&#10;">
                  <v:shape id="Freeform 2165" o:spid="_x0000_s1230" style="position:absolute;left:7122;top:240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" path="m,l41,23e" filled="f" strokeweight=".18097mm">
                    <v:path arrowok="t" o:connecttype="custom" o:connectlocs="0,2409;41,2432" o:connectangles="0,0"/>
                  </v:shape>
                </v:group>
                <v:group id="Group 2162" o:spid="_x0000_s1231" style="position:absolute;left:7083;top:2310;width:40;height:99" coordorigin="7083,2310" coordsize="4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5T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NxvB8E56AXDwAAAD//wMAUEsBAi0AFAAGAAgAAAAhANvh9svuAAAAhQEAABMAAAAAAAAA&#10;AAAAAAAAAAAAAFtDb250ZW50X1R5cGVzXS54bWxQSwECLQAUAAYACAAAACEAWvQsW78AAAAVAQAA&#10;CwAAAAAAAAAAAAAAAAAfAQAAX3JlbHMvLnJlbHNQSwECLQAUAAYACAAAACEAwNf+U8YAAADdAAAA&#10;DwAAAAAAAAAAAAAAAAAHAgAAZHJzL2Rvd25yZXYueG1sUEsFBgAAAAADAAMAtwAAAPoCAAAAAA==&#10;">
                  <v:shape id="Freeform 2163" o:spid="_x0000_s1232" style="position:absolute;left:7083;top:2310;width:40;height:99;visibility:visible;mso-wrap-style:square;v-text-anchor:top" coordsize="4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" path="m39,4l26,,13,1,5,9,,20,,36,5,55r8,17l26,88,39,99e" filled="f" strokeweight=".18097mm">
                    <v:path arrowok="t" o:connecttype="custom" o:connectlocs="39,2314;26,2310;13,2311;5,2319;0,2330;0,2346;5,2365;13,2382;26,2398;39,2409" o:connectangles="0,0,0,0,0,0,0,0,0,0"/>
                  </v:shape>
                </v:group>
                <v:group id="Group 2160" o:spid="_x0000_s1233" style="position:absolute;left:7122;top:2314;width:41;height:25" coordorigin="7122,2314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W/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PIG/N+EJyMUvAAAA//8DAFBLAQItABQABgAIAAAAIQDb4fbL7gAAAIUBAAATAAAAAAAA&#10;AAAAAAAAAAAAAABbQ29udGVudF9UeXBlc10ueG1sUEsBAi0AFAAGAAgAAAAhAFr0LFu/AAAAFQEA&#10;AAsAAAAAAAAAAAAAAAAAHwEAAF9yZWxzLy5yZWxzUEsBAi0AFAAGAAgAAAAhAF9Jxb/HAAAA3QAA&#10;AA8AAAAAAAAAAAAAAAAABwIAAGRycy9kb3ducmV2LnhtbFBLBQYAAAAAAwADALcAAAD7AgAAAAA=&#10;">
                  <v:shape id="Freeform 2161" o:spid="_x0000_s1234" style="position:absolute;left:7122;top:2314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" path="m41,25l,e" filled="f" strokeweight=".18097mm">
                    <v:path arrowok="t" o:connecttype="custom" o:connectlocs="41,2339;0,2314" o:connectangles="0,0"/>
                  </v:shape>
                </v:group>
                <v:group id="Group 2158" o:spid="_x0000_s1235" style="position:absolute;left:7077;top:2104;width:2;height:390" coordorigin="7077,2104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RW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PIW/N+EJyMUvAAAA//8DAFBLAQItABQABgAIAAAAIQDb4fbL7gAAAIUBAAATAAAAAAAA&#10;AAAAAAAAAAAAAABbQ29udGVudF9UeXBlc10ueG1sUEsBAi0AFAAGAAgAAAAhAFr0LFu/AAAAFQEA&#10;AAsAAAAAAAAAAAAAAAAAHwEAAF9yZWxzLy5yZWxzUEsBAi0AFAAGAAgAAAAhAEGa9FbHAAAA3QAA&#10;AA8AAAAAAAAAAAAAAAAABwIAAGRycy9kb3ducmV2LnhtbFBLBQYAAAAAAwADALcAAAD7AgAAAAA=&#10;">
                  <v:shape id="Freeform 2159" o:spid="_x0000_s1236" style="position:absolute;left:7077;top:2104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" path="m,390l,e" filled="f" strokeweight=".18097mm">
                    <v:path arrowok="t" o:connecttype="custom" o:connectlocs="0,2494;0,2104" o:connectangles="0,0"/>
                  </v:shape>
                </v:group>
                <v:group id="Group 2156" o:spid="_x0000_s1237" style="position:absolute;left:7077;top:2494;width:35;height:44" coordorigin="7077,2494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6N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Yni+CU9Arv8AAAD//wMAUEsBAi0AFAAGAAgAAAAhANvh9svuAAAAhQEAABMAAAAAAAAA&#10;AAAAAAAAAAAAAFtDb250ZW50X1R5cGVzXS54bWxQSwECLQAUAAYACAAAACEAWvQsW78AAAAVAQAA&#10;CwAAAAAAAAAAAAAAAAAfAQAAX3JlbHMvLnJlbHNQSwECLQAUAAYACAAAACEAOjVujcYAAADdAAAA&#10;DwAAAAAAAAAAAAAAAAAHAgAAZHJzL2Rvd25yZXYueG1sUEsFBgAAAAADAAMAtwAAAPoCAAAAAA==&#10;">
                  <v:shape id="Freeform 2157" o:spid="_x0000_s1238" style="position:absolute;left:7077;top:2494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" path="m,l34,43r1,e" filled="f" strokeweight=".18097mm">
                    <v:path arrowok="t" o:connecttype="custom" o:connectlocs="0,2494;34,2537;35,2537" o:connectangles="0,0,0"/>
                  </v:shape>
                </v:group>
                <v:group id="Group 2154" o:spid="_x0000_s1239" style="position:absolute;left:7112;top:2529;width:37;height:9" coordorigin="7112,2529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Vh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ynHxN4vAlPQK7+AAAA//8DAFBLAQItABQABgAIAAAAIQDb4fbL7gAAAIUBAAATAAAAAAAA&#10;AAAAAAAAAAAAAABbQ29udGVudF9UeXBlc10ueG1sUEsBAi0AFAAGAAgAAAAhAFr0LFu/AAAAFQEA&#10;AAsAAAAAAAAAAAAAAAAAHwEAAF9yZWxzLy5yZWxzUEsBAi0AFAAGAAgAAAAhAKWrVWHHAAAA3QAA&#10;AA8AAAAAAAAAAAAAAAAABwIAAGRycy9kb3ducmV2LnhtbFBLBQYAAAAAAwADALcAAAD7AgAAAAA=&#10;">
                  <v:shape id="Freeform 2155" o:spid="_x0000_s1240" style="position:absolute;left:7112;top:2529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" path="m,8l28,3,36,e" filled="f" strokeweight=".18097mm">
                    <v:path arrowok="t" o:connecttype="custom" o:connectlocs="0,2537;28,2532;36,2529" o:connectangles="0,0,0"/>
                  </v:shape>
                </v:group>
                <v:group id="Group 2152" o:spid="_x0000_s1241" style="position:absolute;left:7059;top:820;width:2;height:425" coordorigin="7059,820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2153" o:spid="_x0000_s1242" style="position:absolute;left:7059;top:820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" path="m,424l,e" filled="f" strokeweight=".18097mm">
                    <v:path arrowok="t" o:connecttype="custom" o:connectlocs="0,1244;0,820" o:connectangles="0,0"/>
                  </v:shape>
                </v:group>
                <v:group id="Group 2150" o:spid="_x0000_s1243" style="position:absolute;left:7051;top:1244;width:8;height:16" coordorigin="7051,1244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2151" o:spid="_x0000_s1244" style="position:absolute;left:7051;top:1244;width:8;height:16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" path="m8,r,6l6,10,5,13,2,16,,16e" filled="f" strokeweight=".18097mm">
                    <v:path arrowok="t" o:connecttype="custom" o:connectlocs="8,1244;8,1250;6,1254;5,1257;2,1260;0,1260" o:connectangles="0,0,0,0,0,0"/>
                  </v:shape>
                </v:group>
                <v:group id="Group 2148" o:spid="_x0000_s1245" style="position:absolute;left:6733;top:708;width:61;height:155" coordorigin="6733,708" coordsize="6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2149" o:spid="_x0000_s1246" style="position:absolute;left:6733;top:708;width:61;height:155;visibility:visible;mso-wrap-style:square;v-text-anchor:top" coordsize="6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" path="m61,l59,2,37,22,21,48,10,80,1,116,,155e" filled="f" strokeweight=".18097mm">
                    <v:path arrowok="t" o:connecttype="custom" o:connectlocs="61,708;59,710;37,730;21,756;10,788;1,824;0,863" o:connectangles="0,0,0,0,0,0,0"/>
                  </v:shape>
                </v:group>
                <v:group id="Group 2146" o:spid="_x0000_s1247" style="position:absolute;left:6733;top:863;width:2;height:1207" coordorigin="6733,863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2147" o:spid="_x0000_s1248" style="position:absolute;left:6733;top:863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" path="m,l,1207e" filled="f" strokeweight=".18097mm">
                    <v:path arrowok="t" o:connecttype="custom" o:connectlocs="0,863;0,2070" o:connectangles="0,0"/>
                  </v:shape>
                </v:group>
                <v:group id="Group 2144" o:spid="_x0000_s1249" style="position:absolute;left:6733;top:2070;width:122;height:319" coordorigin="6733,2070" coordsize="12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2145" o:spid="_x0000_s1250" style="position:absolute;left:6733;top:2070;width:122;height:319;visibility:visible;mso-wrap-style:square;v-text-anchor:top" coordsize="12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" path="m,l7,78r25,82l71,243r24,39l121,318e" filled="f" strokeweight=".18097mm">
                    <v:path arrowok="t" o:connecttype="custom" o:connectlocs="0,2070;7,2148;32,2230;71,2313;95,2352;121,2388" o:connectangles="0,0,0,0,0,0"/>
                  </v:shape>
                </v:group>
                <v:group id="Group 2142" o:spid="_x0000_s1251" style="position:absolute;left:6854;top:2388;width:6;height:8" coordorigin="6854,2388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2143" o:spid="_x0000_s1252" style="position:absolute;left:6854;top:2388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" path="m,l6,7e" filled="f" strokeweight=".18097mm">
                    <v:path arrowok="t" o:connecttype="custom" o:connectlocs="0,2388;6,2395" o:connectangles="0,0"/>
                  </v:shape>
                </v:group>
                <v:group id="Group 2140" o:spid="_x0000_s1253" style="position:absolute;left:6896;top:1978;width:16;height:3" coordorigin="6896,1978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2141" o:spid="_x0000_s1254" style="position:absolute;left:6896;top:1978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" path="m,2l3,,8,r4,2l16,3e" filled="f" strokeweight=".18097mm">
                    <v:path arrowok="t" o:connecttype="custom" o:connectlocs="0,1980;3,1978;8,1978;12,1980;16,1981" o:connectangles="0,0,0,0,0"/>
                  </v:shape>
                </v:group>
                <v:group id="Group 2138" o:spid="_x0000_s1255" style="position:absolute;left:6912;top:1981;width:142;height:83" coordorigin="6912,1981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2139" o:spid="_x0000_s1256" style="position:absolute;left:6912;top:1981;width:142;height:83;visibility:visible;mso-wrap-style:square;v-text-anchor:top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" path="m142,83l,e" filled="f" strokeweight=".18097mm">
                    <v:path arrowok="t" o:connecttype="custom" o:connectlocs="142,2064;0,1981" o:connectangles="0,0"/>
                  </v:shape>
                </v:group>
                <v:group id="Group 2136" o:spid="_x0000_s1257" style="position:absolute;left:7054;top:2064;width:24;height:41" coordorigin="7054,2064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2137" o:spid="_x0000_s1258" style="position:absolute;left:7054;top:2064;width:24;height:41;visibility:visible;mso-wrap-style:square;v-text-anchor:top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" path="m,l5,3,9,7r4,4l16,17r3,6l22,29r1,6l23,40e" filled="f" strokeweight=".18097mm">
                    <v:path arrowok="t" o:connecttype="custom" o:connectlocs="0,2064;5,2067;9,2071;13,2075;16,2081;19,2087;22,2093;23,2099;23,2104" o:connectangles="0,0,0,0,0,0,0,0,0"/>
                  </v:shape>
                </v:group>
                <v:group id="Group 2134" o:spid="_x0000_s1259" style="position:absolute;left:6909;top:717;width:90;height:53" coordorigin="6909,717" coordsize="9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2135" o:spid="_x0000_s1260" style="position:absolute;left:6909;top:717;width:90;height:53;visibility:visible;mso-wrap-style:square;v-text-anchor:top" coordsize="9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" path="m,l11,4,22,9r12,5l45,20r12,7l69,35r11,8l90,52e" filled="f" strokeweight=".18097mm">
                    <v:path arrowok="t" o:connecttype="custom" o:connectlocs="0,717;11,721;22,726;34,731;45,737;57,744;69,752;80,760;90,769" o:connectangles="0,0,0,0,0,0,0,0,0"/>
                  </v:shape>
                </v:group>
                <v:group id="Group 2132" o:spid="_x0000_s1261" style="position:absolute;left:6999;top:769;width:2;height:239" coordorigin="6999,769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2133" o:spid="_x0000_s1262" style="position:absolute;left:6999;top:769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" path="m,239l,e" filled="f" strokeweight=".18097mm">
                    <v:path arrowok="t" o:connecttype="custom" o:connectlocs="0,1008;0,769" o:connectangles="0,0"/>
                  </v:shape>
                </v:group>
                <v:group id="Group 2130" o:spid="_x0000_s1263" style="position:absolute;left:6982;top:998;width:18;height:11" coordorigin="6982,998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2131" o:spid="_x0000_s1264" style="position:absolute;left:6982;top:998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" path="m17,10l,e" filled="f" strokeweight=".18097mm">
                    <v:path arrowok="t" o:connecttype="custom" o:connectlocs="17,1008;0,998" o:connectangles="0,0"/>
                  </v:shape>
                </v:group>
                <v:group id="Group 2128" o:spid="_x0000_s1265" style="position:absolute;left:6976;top:998;width:6;height:3" coordorigin="6976,998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2129" o:spid="_x0000_s1266" style="position:absolute;left:6976;top:998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" path="m6,l,3e" filled="f" strokeweight=".18097mm">
                    <v:path arrowok="t" o:connecttype="custom" o:connectlocs="6,998;0,1001" o:connectangles="0,0"/>
                  </v:shape>
                </v:group>
                <v:group id="Group 2126" o:spid="_x0000_s1267" style="position:absolute;left:6976;top:1001;width:2;height:222" coordorigin="6976,1001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2127" o:spid="_x0000_s1268" style="position:absolute;left:6976;top:1001;width:2;height:222;visibility:visible;mso-wrap-style:square;v-text-anchor:top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" path="m,l,221e" filled="f" strokeweight=".18097mm">
                    <v:path arrowok="t" o:connecttype="custom" o:connectlocs="0,1001;0,1222" o:connectangles="0,0"/>
                  </v:shape>
                </v:group>
                <v:group id="Group 2124" o:spid="_x0000_s1269" style="position:absolute;left:6933;top:1199;width:44;height:24" coordorigin="6933,1199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2125" o:spid="_x0000_s1270" style="position:absolute;left:6933;top:1199;width:44;height:24;visibility:visible;mso-wrap-style:square;v-text-anchor:top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" path="m,l43,23e" filled="f" strokeweight=".18097mm">
                    <v:path arrowok="t" o:connecttype="custom" o:connectlocs="0,1199;43,1222" o:connectangles="0,0"/>
                  </v:shape>
                </v:group>
                <v:group id="Group 2122" o:spid="_x0000_s1271" style="position:absolute;left:6933;top:976;width:2;height:224" coordorigin="6933,976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2123" o:spid="_x0000_s1272" style="position:absolute;left:6933;top:976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" path="m,223l,e" filled="f" strokeweight=".18097mm">
                    <v:path arrowok="t" o:connecttype="custom" o:connectlocs="0,1199;0,976" o:connectangles="0,0"/>
                  </v:shape>
                </v:group>
                <v:group id="Group 2120" o:spid="_x0000_s1273" style="position:absolute;left:6927;top:966;width:6;height:11" coordorigin="6927,966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2121" o:spid="_x0000_s1274" style="position:absolute;left:6927;top:966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" path="m6,10l,e" filled="f" strokeweight=".18097mm">
                    <v:path arrowok="t" o:connecttype="custom" o:connectlocs="6,976;0,966" o:connectangles="0,0"/>
                  </v:shape>
                </v:group>
                <v:group id="Group 2118" o:spid="_x0000_s1275" style="position:absolute;left:6909;top:956;width:18;height:11" coordorigin="6909,956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2119" o:spid="_x0000_s1276" style="position:absolute;left:6909;top:956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" path="m18,10l,e" filled="f" strokeweight=".18097mm">
                    <v:path arrowok="t" o:connecttype="custom" o:connectlocs="18,966;0,956" o:connectangles="0,0"/>
                  </v:shape>
                </v:group>
                <v:group id="Group 2116" o:spid="_x0000_s1277" style="position:absolute;left:6909;top:717;width:2;height:239" coordorigin="6909,717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2117" o:spid="_x0000_s1278" style="position:absolute;left:6909;top:717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" path="m,l,239e" filled="f" strokeweight=".18097mm">
                    <v:path arrowok="t" o:connecttype="custom" o:connectlocs="0,717;0,956" o:connectangles="0,0"/>
                  </v:shape>
                </v:group>
                <v:group id="Group 2114" o:spid="_x0000_s1279" style="position:absolute;left:6915;top:2298;width:2;height:189" coordorigin="6915,2298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2115" o:spid="_x0000_s1280" style="position:absolute;left:6915;top:2298;width:2;height:189;visibility:visible;mso-wrap-style:square;v-text-anchor:top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" path="m,189l,e" filled="f" strokeweight=".18097mm">
                    <v:path arrowok="t" o:connecttype="custom" o:connectlocs="0,2487;0,2298" o:connectangles="0,0"/>
                  </v:shape>
                </v:group>
                <v:group id="Group 2112" o:spid="_x0000_s1281" style="position:absolute;left:6909;top:2288;width:6;height:11" coordorigin="6909,2288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2113" o:spid="_x0000_s1282" style="position:absolute;left:6909;top:2288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" path="m6,10l,e" filled="f" strokeweight=".18097mm">
                    <v:path arrowok="t" o:connecttype="custom" o:connectlocs="6,2298;0,2288" o:connectangles="0,0"/>
                  </v:shape>
                </v:group>
                <v:group id="Group 2110" o:spid="_x0000_s1283" style="position:absolute;left:6891;top:2277;width:19;height:12" coordorigin="6891,2277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2111" o:spid="_x0000_s1284" style="position:absolute;left:6891;top:2277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" path="m18,11l,e" filled="f" strokeweight=".18097mm">
                    <v:path arrowok="t" o:connecttype="custom" o:connectlocs="18,2288;0,2277" o:connectangles="0,0"/>
                  </v:shape>
                </v:group>
                <v:group id="Group 2108" o:spid="_x0000_s1285" style="position:absolute;left:6891;top:2036;width:2;height:241" coordorigin="6891,2036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2109" o:spid="_x0000_s1286" style="position:absolute;left:6891;top:2036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" path="m,l,241e" filled="f" strokeweight=".18097mm">
                    <v:path arrowok="t" o:connecttype="custom" o:connectlocs="0,2036;0,2277" o:connectangles="0,0"/>
                  </v:shape>
                </v:group>
                <v:group id="Group 2106" o:spid="_x0000_s1287" style="position:absolute;left:6891;top:2036;width:128;height:76" coordorigin="6891,2036" coordsize="12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2107" o:spid="_x0000_s1288" style="position:absolute;left:6891;top:2036;width:128;height:76;visibility:visible;mso-wrap-style:square;v-text-anchor:top" coordsize="12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" path="m127,76l,e" filled="f" strokeweight=".18097mm">
                    <v:path arrowok="t" o:connecttype="custom" o:connectlocs="127,2112;0,2036" o:connectangles="0,0"/>
                  </v:shape>
                </v:group>
                <v:group id="Group 2104" o:spid="_x0000_s1289" style="position:absolute;left:7018;top:2112;width:2;height:241" coordorigin="7018,2112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2105" o:spid="_x0000_s1290" style="position:absolute;left:7018;top:2112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" path="m,240l,e" filled="f" strokeweight=".18097mm">
                    <v:path arrowok="t" o:connecttype="custom" o:connectlocs="0,2352;0,2112" o:connectangles="0,0"/>
                  </v:shape>
                </v:group>
                <v:group id="Group 2102" o:spid="_x0000_s1291" style="position:absolute;left:6999;top:2340;width:19;height:12" coordorigin="6999,2340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2103" o:spid="_x0000_s1292" style="position:absolute;left:6999;top:2340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" path="m19,12l,e" filled="f" strokeweight=".18097mm">
                    <v:path arrowok="t" o:connecttype="custom" o:connectlocs="19,2352;0,2340" o:connectangles="0,0"/>
                  </v:shape>
                </v:group>
                <v:group id="Group 2100" o:spid="_x0000_s1293" style="position:absolute;left:6993;top:2340;width:6;height:3" coordorigin="6993,2340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2101" o:spid="_x0000_s1294" style="position:absolute;left:6993;top:2340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" path="m6,l,3e" filled="f" strokeweight=".18097mm">
                    <v:path arrowok="t" o:connecttype="custom" o:connectlocs="6,2340;0,2343" o:connectangles="0,0"/>
                  </v:shape>
                </v:group>
                <v:group id="Group 2098" o:spid="_x0000_s1295" style="position:absolute;left:6993;top:2343;width:2;height:190" coordorigin="6993,2343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2099" o:spid="_x0000_s1296" style="position:absolute;left:6993;top:2343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" path="m,l,190e" filled="f" strokeweight=".18097mm">
                    <v:path arrowok="t" o:connecttype="custom" o:connectlocs="0,2343;0,2533" o:connectangles="0,0"/>
                  </v:shape>
                </v:group>
                <v:group id="Group 2096" o:spid="_x0000_s1297" style="position:absolute;left:6973;top:2520;width:21;height:14" coordorigin="6973,2520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2097" o:spid="_x0000_s1298" style="position:absolute;left:6973;top:2520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" path="m,l20,13e" filled="f" strokeweight=".18097mm">
                    <v:path arrowok="t" o:connecttype="custom" o:connectlocs="0,2520;20,2533" o:connectangles="0,0"/>
                  </v:shape>
                </v:group>
                <v:group id="Group 2094" o:spid="_x0000_s1299" style="position:absolute;left:6973;top:2520;width:2;height:38" coordorigin="6973,2520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2095" o:spid="_x0000_s1300" style="position:absolute;left:6973;top:2520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" path="m,38l,e" filled="f" strokeweight=".18097mm">
                    <v:path arrowok="t" o:connecttype="custom" o:connectlocs="0,2558;0,2520" o:connectangles="0,0"/>
                  </v:shape>
                </v:group>
                <v:group id="Group 2092" o:spid="_x0000_s1301" style="position:absolute;left:6973;top:2558;width:18;height:11" coordorigin="6973,2558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2093" o:spid="_x0000_s1302" style="position:absolute;left:6973;top:2558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" path="m18,10l,e" filled="f" strokeweight=".18097mm">
                    <v:path arrowok="t" o:connecttype="custom" o:connectlocs="18,2568;0,2558" o:connectangles="0,0"/>
                  </v:shape>
                </v:group>
                <v:group id="Group 2090" o:spid="_x0000_s1303" style="position:absolute;left:6985;top:2570;width:11;height:2" coordorigin="6985,2570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2091" o:spid="_x0000_s1304" style="position:absolute;left:6985;top:2570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" path="m,l11,e" filled="f" strokeweight=".07656mm">
                    <v:path arrowok="t" o:connecttype="custom" o:connectlocs="0,0;11,0" o:connectangles="0,0"/>
                  </v:shape>
                </v:group>
                <v:group id="Group 2088" o:spid="_x0000_s1305" style="position:absolute;left:6991;top:2393;width:244;height:199" coordorigin="6991,2393" coordsize="2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2089" o:spid="_x0000_s1306" style="position:absolute;left:6991;top:2393;width:244;height:199;visibility:visible;mso-wrap-style:square;v-text-anchor:top" coordsize="2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" path="m,179r36,13l71,198r33,l162,181r43,-42l234,78r6,-38l243,e" filled="f" strokeweight=".18097mm">
                    <v:path arrowok="t" o:connecttype="custom" o:connectlocs="0,2572;36,2585;71,2591;104,2591;162,2574;205,2532;234,2471;240,2433;243,2393" o:connectangles="0,0,0,0,0,0,0,0,0"/>
                  </v:shape>
                </v:group>
                <v:group id="Group 2086" o:spid="_x0000_s1307" style="position:absolute;left:7234;top:1186;width:2;height:1207" coordorigin="7234,1186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2087" o:spid="_x0000_s1308" style="position:absolute;left:7234;top:1186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" path="m,1207l,e" filled="f" strokeweight=".18097mm">
                    <v:path arrowok="t" o:connecttype="custom" o:connectlocs="0,2393;0,1186" o:connectangles="0,0"/>
                  </v:shape>
                </v:group>
                <v:group id="Group 2084" o:spid="_x0000_s1309" style="position:absolute;left:6675;top:863;width:2;height:1207" coordorigin="6675,863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2085" o:spid="_x0000_s1310" style="position:absolute;left:6675;top:863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" path="m,l,1207e" filled="f" strokeweight=".18097mm">
                    <v:path arrowok="t" o:connecttype="custom" o:connectlocs="0,863;0,2070" o:connectangles="0,0"/>
                  </v:shape>
                </v:group>
                <v:group id="Group 2082" o:spid="_x0000_s1311" style="position:absolute;left:6675;top:2070;width:244;height:461" coordorigin="6675,2070" coordsize="24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2083" o:spid="_x0000_s1312" style="position:absolute;left:6675;top:2070;width:244;height:461;visibility:visible;mso-wrap-style:square;v-text-anchor:top" coordsize="24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" path="m,l10,89r27,93l81,275r58,85l207,431r36,29e" filled="f" strokeweight=".18097mm">
                    <v:path arrowok="t" o:connecttype="custom" o:connectlocs="0,2070;10,2159;37,2252;81,2345;139,2430;207,2501;243,2530" o:connectangles="0,0,0,0,0,0,0"/>
                  </v:shape>
                </v:group>
                <v:group id="Group 2080" o:spid="_x0000_s1313" style="position:absolute;left:6913;top:2528;width:11;height:2" coordorigin="6913,2528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2081" o:spid="_x0000_s1314" style="position:absolute;left:6913;top:2528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" path="m,l10,e" filled="f" strokeweight=".07656mm">
                    <v:path arrowok="t" o:connecttype="custom" o:connectlocs="0,0;10,0" o:connectangles="0,0"/>
                  </v:shape>
                </v:group>
                <v:group id="Group 2078" o:spid="_x0000_s1315" style="position:absolute;left:6918;top:2526;width:18;height:11" coordorigin="6918,2526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2079" o:spid="_x0000_s1316" style="position:absolute;left:6918;top:2526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" path="m17,10l,e" filled="f" strokeweight=".18097mm">
                    <v:path arrowok="t" o:connecttype="custom" o:connectlocs="17,2536;0,2526" o:connectangles="0,0"/>
                  </v:shape>
                </v:group>
                <v:group id="Group 2076" o:spid="_x0000_s1317" style="position:absolute;left:6935;top:2500;width:2;height:37" coordorigin="6935,2500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2077" o:spid="_x0000_s1318" style="position:absolute;left:6935;top:2500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" path="m,36l,e" filled="f" strokeweight=".18097mm">
                    <v:path arrowok="t" o:connecttype="custom" o:connectlocs="0,2536;0,2500" o:connectangles="0,0"/>
                  </v:shape>
                </v:group>
                <v:group id="Group 2074" o:spid="_x0000_s1319" style="position:absolute;left:6915;top:2487;width:21;height:14" coordorigin="6915,2487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2075" o:spid="_x0000_s1320" style="position:absolute;left:6915;top:2487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" path="m,l20,13e" filled="f" strokeweight=".18097mm">
                    <v:path arrowok="t" o:connecttype="custom" o:connectlocs="0,2487;20,2500" o:connectangles="0,0"/>
                  </v:shape>
                </v:group>
                <v:group id="Group 2072" o:spid="_x0000_s1321" style="position:absolute;left:6883;top:1999;width:142;height:83" coordorigin="6883,1999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2073" o:spid="_x0000_s1322" style="position:absolute;left:6883;top:1999;width:142;height:83;visibility:visible;mso-wrap-style:square;v-text-anchor:top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" path="m142,82l,e" filled="f" strokeweight=".18097mm">
                    <v:path arrowok="t" o:connecttype="custom" o:connectlocs="142,2081;0,1999" o:connectangles="0,0"/>
                  </v:shape>
                </v:group>
                <v:group id="Group 2070" o:spid="_x0000_s1323" style="position:absolute;left:6860;top:1996;width:24;height:16" coordorigin="6860,1996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2071" o:spid="_x0000_s1324" style="position:absolute;left:6860;top:1996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" path="m23,3l19,1,15,,10,,7,1,5,4,3,7,2,11,,16e" filled="f" strokeweight=".18097mm">
                    <v:path arrowok="t" o:connecttype="custom" o:connectlocs="23,1999;19,1997;15,1996;10,1996;7,1997;5,2000;3,2003;2,2007;0,2012" o:connectangles="0,0,0,0,0,0,0,0,0"/>
                  </v:shape>
                </v:group>
                <v:group id="Group 2068" o:spid="_x0000_s1325" style="position:absolute;left:6860;top:2012;width:2;height:392" coordorigin="6860,2012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2069" o:spid="_x0000_s1326" style="position:absolute;left:6860;top:2012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" path="m,l,391e" filled="f" strokeweight=".18097mm">
                    <v:path arrowok="t" o:connecttype="custom" o:connectlocs="0,2012;0,2403" o:connectangles="0,0"/>
                  </v:shape>
                </v:group>
                <v:group id="Group 2066" o:spid="_x0000_s1327" style="position:absolute;left:6825;top:2403;width:35;height:18" coordorigin="6825,2403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2067" o:spid="_x0000_s1328" style="position:absolute;left:6825;top:2403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" path="m35,r,8l31,14r-6,3l18,16,9,11,2,4,,3e" filled="f" strokeweight=".18097mm">
                    <v:path arrowok="t" o:connecttype="custom" o:connectlocs="35,2403;35,2411;31,2417;25,2420;18,2419;9,2414;2,2407;0,2406" o:connectangles="0,0,0,0,0,0,0,0"/>
                  </v:shape>
                </v:group>
                <v:group id="Group 2064" o:spid="_x0000_s1329" style="position:absolute;left:6702;top:2086;width:124;height:321" coordorigin="6702,2086" coordsize="12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2065" o:spid="_x0000_s1330" style="position:absolute;left:6702;top:2086;width:124;height:321;visibility:visible;mso-wrap-style:square;v-text-anchor:top" coordsize="12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" path="m,l9,79r25,83l73,244r23,39l123,320e" filled="f" strokeweight=".18097mm">
                    <v:path arrowok="t" o:connecttype="custom" o:connectlocs="0,2086;9,2165;34,2248;73,2330;96,2369;123,2406" o:connectangles="0,0,0,0,0,0"/>
                  </v:shape>
                </v:group>
                <v:group id="Group 2062" o:spid="_x0000_s1331" style="position:absolute;left:6702;top:879;width:2;height:1207" coordorigin="6702,879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2063" o:spid="_x0000_s1332" style="position:absolute;left:6702;top:879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" path="m,l,1207e" filled="f" strokeweight=".18097mm">
                    <v:path arrowok="t" o:connecttype="custom" o:connectlocs="0,879;0,2086" o:connectangles="0,0"/>
                  </v:shape>
                </v:group>
                <v:group id="Group 2060" o:spid="_x0000_s1333" style="position:absolute;left:6702;top:699;width:177;height:180" coordorigin="6702,699" coordsize="1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2061" o:spid="_x0000_s1334" style="position:absolute;left:6702;top:699;width:177;height:180;visibility:visible;mso-wrap-style:square;v-text-anchor:top" coordsize="1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" path="m177,5l145,,113,3,86,12,23,74,3,141,,180e" filled="f" strokeweight=".18097mm">
                    <v:path arrowok="t" o:connecttype="custom" o:connectlocs="177,704;145,699;113,702;86,711;23,773;3,840;0,879" o:connectangles="0,0,0,0,0,0,0"/>
                  </v:shape>
                </v:group>
                <v:group id="Group 2058" o:spid="_x0000_s1335" style="position:absolute;left:6879;top:704;width:2;height:471" coordorigin="6879,704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2059" o:spid="_x0000_s1336" style="position:absolute;left:6879;top:704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" path="m,l,471e" filled="f" strokeweight=".18097mm">
                    <v:path arrowok="t" o:connecttype="custom" o:connectlocs="0,704;0,1175" o:connectangles="0,0"/>
                  </v:shape>
                </v:group>
                <v:group id="Group 2056" o:spid="_x0000_s1337" style="position:absolute;left:6879;top:1175;width:24;height:40" coordorigin="6879,1175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2057" o:spid="_x0000_s1338" style="position:absolute;left:6879;top:1175;width:24;height:40;visibility:visible;mso-wrap-style:square;v-text-anchor:top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" path="m,l1,5r,6l4,17r3,4l10,27r4,4l19,36r4,3e" filled="f" strokeweight=".18097mm">
                    <v:path arrowok="t" o:connecttype="custom" o:connectlocs="0,1175;1,1180;1,1186;4,1192;7,1196;10,1202;14,1206;19,1211;23,1214" o:connectangles="0,0,0,0,0,0,0,0,0"/>
                  </v:shape>
                </v:group>
                <v:group id="Group 2054" o:spid="_x0000_s1339" style="position:absolute;left:6902;top:1214;width:105;height:61" coordorigin="6902,1214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2055" o:spid="_x0000_s1340" style="position:absolute;left:6902;top:1214;width:105;height:61;visibility:visible;mso-wrap-style:square;v-text-anchor:top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" path="m,l104,60e" filled="f" strokeweight=".18097mm">
                    <v:path arrowok="t" o:connecttype="custom" o:connectlocs="0,1214;104,1274" o:connectangles="0,0"/>
                  </v:shape>
                </v:group>
                <v:group id="Group 2052" o:spid="_x0000_s1341" style="position:absolute;left:7006;top:1261;width:24;height:16" coordorigin="7006,1261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2053" o:spid="_x0000_s1342" style="position:absolute;left:7006;top:1261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" path="m,13r5,2l9,16r5,l16,15r3,-3l22,9,24,5,24,e" filled="f" strokeweight=".18097mm">
                    <v:path arrowok="t" o:connecttype="custom" o:connectlocs="0,1274;5,1276;9,1277;14,1277;16,1276;19,1273;22,1270;24,1266;24,1261" o:connectangles="0,0,0,0,0,0,0,0,0"/>
                  </v:shape>
                </v:group>
                <v:group id="Group 2050" o:spid="_x0000_s1343" style="position:absolute;left:7030;top:791;width:2;height:471" coordorigin="7030,79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2051" o:spid="_x0000_s1344" style="position:absolute;left:7030;top:79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" path="m,470l,e" filled="f" strokeweight=".18097mm">
                    <v:path arrowok="t" o:connecttype="custom" o:connectlocs="0,1261;0,791" o:connectangles="0,0"/>
                  </v:shape>
                </v:group>
                <v:group id="Group 2048" o:spid="_x0000_s1345" style="position:absolute;left:7030;top:791;width:177;height:380" coordorigin="7030,791" coordsize="17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2049" o:spid="_x0000_s1346" style="position:absolute;left:7030;top:791;width:177;height:380;visibility:visible;mso-wrap-style:square;v-text-anchor:top" coordsize="17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" path="m176,379l166,292,137,201,91,113,33,33,,e" filled="f" strokeweight=".18097mm">
                    <v:path arrowok="t" o:connecttype="custom" o:connectlocs="176,1170;166,1083;137,992;91,904;33,824;0,791" o:connectangles="0,0,0,0,0,0"/>
                  </v:shape>
                </v:group>
                <v:group id="Group 2046" o:spid="_x0000_s1347" style="position:absolute;left:7206;top:1170;width:2;height:1207" coordorigin="7206,1170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2047" o:spid="_x0000_s1348" style="position:absolute;left:7206;top:1170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" path="m,1207l,e" filled="f" strokeweight=".18097mm">
                    <v:path arrowok="t" o:connecttype="custom" o:connectlocs="0,2377;0,1170" o:connectangles="0,0"/>
                  </v:shape>
                </v:group>
                <v:group id="Group 2044" o:spid="_x0000_s1349" style="position:absolute;left:7083;top:2377;width:124;height:179" coordorigin="7083,2377" coordsize="12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2045" o:spid="_x0000_s1350" style="position:absolute;left:7083;top:2377;width:124;height:179;visibility:visible;mso-wrap-style:square;v-text-anchor:top" coordsize="12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" path="m,178l73,144,115,69r5,-33l123,e" filled="f" strokeweight=".18097mm">
                    <v:path arrowok="t" o:connecttype="custom" o:connectlocs="0,2555;73,2521;115,2446;120,2413;123,2377" o:connectangles="0,0,0,0,0"/>
                  </v:shape>
                </v:group>
                <v:group id="Group 2042" o:spid="_x0000_s1351" style="position:absolute;left:7048;top:2511;width:35;height:44" coordorigin="7048,2511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2043" o:spid="_x0000_s1352" style="position:absolute;left:7048;top:2511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" path="m35,44l,2,,e" filled="f" strokeweight=".18097mm">
                    <v:path arrowok="t" o:connecttype="custom" o:connectlocs="35,2555;0,2513;0,2511" o:connectangles="0,0,0"/>
                  </v:shape>
                </v:group>
                <v:group id="Group 2040" o:spid="_x0000_s1353" style="position:absolute;left:7048;top:2120;width:2;height:392" coordorigin="7048,2120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2041" o:spid="_x0000_s1354" style="position:absolute;left:7048;top:2120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" path="m,391l,e" filled="f" strokeweight=".18097mm">
                    <v:path arrowok="t" o:connecttype="custom" o:connectlocs="0,2511;0,2120" o:connectangles="0,0"/>
                  </v:shape>
                </v:group>
                <v:group id="Group 2038" o:spid="_x0000_s1355" style="position:absolute;left:7025;top:2081;width:24;height:40" coordorigin="7025,2081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2039" o:spid="_x0000_s1356" style="position:absolute;left:7025;top:2081;width:24;height:40;visibility:visible;mso-wrap-style:square;v-text-anchor:top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" path="m23,39l22,33,21,28,19,22,16,16,13,12,9,7,5,3,,e" filled="f" strokeweight=".18097mm">
                    <v:path arrowok="t" o:connecttype="custom" o:connectlocs="23,2120;22,2114;21,2109;19,2103;16,2097;13,2093;9,2088;5,2084;0,2081" o:connectangles="0,0,0,0,0,0,0,0,0"/>
                  </v:shape>
                </v:group>
                <v:group id="Group 2036" o:spid="_x0000_s1357" style="position:absolute;left:6675;top:663;width:560;height:523" coordorigin="6675,663" coordsize="56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2037" o:spid="_x0000_s1358" style="position:absolute;left:6675;top:663;width:560;height:523;visibility:visible;mso-wrap-style:square;v-text-anchor:top" coordsize="56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" path="m559,523r-9,-82l527,354,489,268,439,187,378,116,313,60,246,22,181,2,149,,120,5,49,45,8,128,1,162,,200e" filled="f" strokeweight=".18097mm">
                    <v:path arrowok="t" o:connecttype="custom" o:connectlocs="559,1186;550,1104;527,1017;489,931;439,850;378,779;313,723;246,685;181,665;149,663;120,668;49,708;8,791;1,825;0,863" o:connectangles="0,0,0,0,0,0,0,0,0,0,0,0,0,0,0"/>
                  </v:shape>
                </v:group>
                <v:group id="Group 2034" o:spid="_x0000_s1359" style="position:absolute;left:6811;top:628;width:483;height:525" coordorigin="6811,628" coordsize="48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2035" o:spid="_x0000_s1360" style="position:absolute;left:6811;top:628;width:483;height:525;visibility:visible;mso-wrap-style:square;v-text-anchor:top" coordsize="48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" path="m482,525r-8,-83l450,355,411,268,361,189,301,118,235,61,168,22,101,2,71,,42,3,16,12,,21e" filled="f" strokeweight=".18097mm">
                    <v:path arrowok="t" o:connecttype="custom" o:connectlocs="482,1153;474,1070;450,983;411,896;361,817;301,746;235,689;168,650;101,630;71,628;42,631;16,640;0,649" o:connectangles="0,0,0,0,0,0,0,0,0,0,0,0,0"/>
                  </v:shape>
                </v:group>
                <v:group id="Group 2032" o:spid="_x0000_s1361" style="position:absolute;left:6867;top:1980;width:29;height:18" coordorigin="6867,1980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2033" o:spid="_x0000_s1362" style="position:absolute;left:6867;top:1980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" path="m29,l,17e" filled="f" strokeweight=".18097mm">
                    <v:path arrowok="t" o:connecttype="custom" o:connectlocs="29,1980;0,1997" o:connectangles="0,0"/>
                  </v:shape>
                </v:group>
                <v:group id="Group 2030" o:spid="_x0000_s1363" style="position:absolute;left:7150;top:2543;width:58;height:32" coordorigin="7150,2543" coordsize="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2031" o:spid="_x0000_s1364" style="position:absolute;left:7150;top:2543;width:58;height:32;visibility:visible;mso-wrap-style:square;v-text-anchor:top" coordsize="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" path="m,32l58,e" filled="f" strokeweight=".18097mm">
                    <v:path arrowok="t" o:connecttype="custom" o:connectlocs="0,2575;58,2543" o:connectangles="0,0"/>
                  </v:shape>
                </v:group>
                <v:group id="Group 2028" o:spid="_x0000_s1365" style="position:absolute;left:7022;top:1260;width:29;height:16" coordorigin="7022,1260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2029" o:spid="_x0000_s1366" style="position:absolute;left:7022;top:1260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" path="m,16l29,e" filled="f" strokeweight=".18097mm">
                    <v:path arrowok="t" o:connecttype="custom" o:connectlocs="0,1276;29,1260" o:connectangles="0,0"/>
                  </v:shape>
                </v:group>
                <v:group id="Group 2025" o:spid="_x0000_s1367" style="position:absolute;left:6754;top:649;width:57;height:35" coordorigin="6754,649" coordsize="5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2027" o:spid="_x0000_s1368" style="position:absolute;left:6754;top:649;width:57;height:35;visibility:visible;mso-wrap-style:square;v-text-anchor:top" coordsize="5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" path="m57,l,35e" filled="f" strokeweight=".18097mm">
                    <v:path arrowok="t" o:connecttype="custom" o:connectlocs="57,649;0,684" o:connectangles="0,0"/>
                  </v:shape>
                  <v:shape id="Picture 2026" o:spid="_x0000_s1369" type="#_x0000_t75" style="position:absolute;left:7234;top:760;width:30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">
                    <v:imagedata r:id="rId123" o:title=""/>
                  </v:shape>
                </v:group>
                <v:group id="Group 2023" o:spid="_x0000_s1370" style="position:absolute;left:6579;top:1020;width:570;height:329" coordorigin="6579,1020" coordsize="57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2024" o:spid="_x0000_s1371" style="position:absolute;left:6579;top:1020;width:570;height:329;visibility:visible;mso-wrap-style:square;v-text-anchor:top" coordsize="57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" path="m,329l570,e" filled="f" strokecolor="#231f20" strokeweight=".06386mm">
                    <v:stroke dashstyle="dash"/>
                    <v:path arrowok="t" o:connecttype="custom" o:connectlocs="0,1349;570,1020" o:connectangles="0,0"/>
                  </v:shape>
                </v:group>
                <v:group id="Group 2019" o:spid="_x0000_s1372" style="position:absolute;left:7256;top:936;width:38;height:22" coordorigin="7256,936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2022" o:spid="_x0000_s1373" style="position:absolute;left:7256;top:936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" path="m,21l37,e" filled="f" strokecolor="#231f20" strokeweight=".06386mm">
                    <v:stroke dashstyle="dash"/>
                    <v:path arrowok="t" o:connecttype="custom" o:connectlocs="0,957;37,936" o:connectangles="0,0"/>
                  </v:shape>
                  <v:shape id="Picture 2021" o:spid="_x0000_s1374" type="#_x0000_t75" style="position:absolute;left:5806;top:1051;width:972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">
                    <v:imagedata r:id="rId124" o:title=""/>
                  </v:shape>
                  <v:shape id="Picture 2020" o:spid="_x0000_s1375" type="#_x0000_t75" style="position:absolute;left:6819;top:1023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">
                    <v:imagedata r:id="rId125" o:title=""/>
                  </v:shape>
                </v:group>
                <v:group id="Group 2014" o:spid="_x0000_s1376" style="position:absolute;left:6716;top:863;width:109;height:63" coordorigin="6716,863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2018" o:spid="_x0000_s1377" style="position:absolute;left:6716;top:863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" path="m,63l109,e" filled="f" strokecolor="#231f20" strokeweight=".06386mm">
                    <v:stroke dashstyle="dash"/>
                    <v:path arrowok="t" o:connecttype="custom" o:connectlocs="0,926;109,863" o:connectangles="0,0"/>
                  </v:shape>
                  <v:shape id="Picture 2017" o:spid="_x0000_s1378" type="#_x0000_t75" style="position:absolute;left:6479;top:876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">
                    <v:imagedata r:id="rId125" o:title=""/>
                  </v:shape>
                  <v:shape id="Picture 2016" o:spid="_x0000_s1379" type="#_x0000_t75" style="position:absolute;left:7017;top:570;width:22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">
                    <v:imagedata r:id="rId126" o:title=""/>
                  </v:shape>
                  <v:shape id="Picture 2015" o:spid="_x0000_s1380" type="#_x0000_t75" style="position:absolute;left:7302;top:2120;width:24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">
                    <v:imagedata r:id="rId127" o:title=""/>
                  </v:shape>
                </v:group>
                <v:group id="Group 2011" o:spid="_x0000_s1381" style="position:absolute;left:7041;top:2374;width:109;height:63" coordorigin="7041,2374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2013" o:spid="_x0000_s1382" style="position:absolute;left:7041;top:2374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" path="m,63l109,e" filled="f" strokecolor="#231f20" strokeweight=".06386mm">
                    <v:stroke dashstyle="dash"/>
                    <v:path arrowok="t" o:connecttype="custom" o:connectlocs="0,2437;109,2374" o:connectangles="0,0"/>
                  </v:shape>
                  <v:shape id="Picture 2012" o:spid="_x0000_s1383" type="#_x0000_t75" style="position:absolute;left:6803;top:2387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">
                    <v:imagedata r:id="rId125" o:title=""/>
                  </v:shape>
                </v:group>
                <v:group id="Group 2008" o:spid="_x0000_s1384" style="position:absolute;left:6729;top:2186;width:109;height:63" coordorigin="6729,2186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2010" o:spid="_x0000_s1385" style="position:absolute;left:6729;top:2186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" path="m,63l109,e" filled="f" strokecolor="#231f20" strokeweight=".06386mm">
                    <v:stroke dashstyle="dash"/>
                    <v:path arrowok="t" o:connecttype="custom" o:connectlocs="0,2249;109,2186" o:connectangles="0,0"/>
                  </v:shape>
                  <v:shape id="Picture 2009" o:spid="_x0000_s1386" type="#_x0000_t75" style="position:absolute;left:6491;top:2199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">
                    <v:imagedata r:id="rId125" o:title=""/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4478CD" w:rsidP="00375862">
      <w:pPr>
        <w:pStyle w:val="2"/>
        <w:tabs>
          <w:tab w:val="left" w:pos="454"/>
        </w:tabs>
        <w:ind w:left="466" w:firstLine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3343275</wp:posOffset>
                </wp:positionH>
                <wp:positionV relativeFrom="paragraph">
                  <wp:posOffset>132715</wp:posOffset>
                </wp:positionV>
                <wp:extent cx="1741170" cy="1576070"/>
                <wp:effectExtent l="0" t="0" r="0" b="0"/>
                <wp:wrapNone/>
                <wp:docPr id="2255" name="Group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576070"/>
                          <a:chOff x="5025" y="99"/>
                          <a:chExt cx="2742" cy="2482"/>
                        </a:xfrm>
                      </wpg:grpSpPr>
                      <pic:pic xmlns:pic="http://schemas.openxmlformats.org/drawingml/2006/picture">
                        <pic:nvPicPr>
                          <pic:cNvPr id="2256" name="Picture 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99"/>
                            <a:ext cx="1325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7" name="Picture 2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977"/>
                            <a:ext cx="708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" name="Picture 2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977"/>
                            <a:ext cx="708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9" name="Picture 2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5" y="562"/>
                            <a:ext cx="801" cy="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BD7A" id="Group 2002" o:spid="_x0000_s1026" style="position:absolute;margin-left:263.25pt;margin-top:10.45pt;width:137.1pt;height:124.1pt;z-index:251512832;mso-position-horizontal-relative:page" coordorigin="5025,99" coordsize="2742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">
                <v:shape id="Picture 2006" o:spid="_x0000_s1027" type="#_x0000_t75" style="position:absolute;left:5691;top:99;width:1325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">
                  <v:imagedata r:id="rId132" o:title=""/>
                </v:shape>
                <v:shape id="Picture 2005" o:spid="_x0000_s1028" type="#_x0000_t75" style="position:absolute;left:7059;top:977;width:70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">
                  <v:imagedata r:id="rId133" o:title=""/>
                </v:shape>
                <v:shape id="Picture 2004" o:spid="_x0000_s1029" type="#_x0000_t75" style="position:absolute;left:6799;top:977;width:70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">
                  <v:imagedata r:id="rId134" o:title=""/>
                </v:shape>
                <v:shape id="Picture 2003" o:spid="_x0000_s1030" type="#_x0000_t75" style="position:absolute;left:5025;top:562;width:801;height: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">
                  <v:imagedata r:id="rId135" o:title=""/>
                </v:shape>
                <w10:wrap anchorx="page"/>
              </v:group>
            </w:pict>
          </mc:Fallback>
        </mc:AlternateContent>
      </w:r>
      <w:bookmarkStart w:id="4" w:name="_TOC_250003"/>
      <w:r w:rsidR="00375862" w:rsidRPr="00A136BC">
        <w:rPr>
          <w:color w:val="231F20"/>
          <w:spacing w:val="-1"/>
        </w:rPr>
        <w:t xml:space="preserve">4.2 </w:t>
      </w:r>
      <w:bookmarkEnd w:id="4"/>
      <w:r w:rsidR="00375862" w:rsidRPr="00A136BC">
        <w:rPr>
          <w:color w:val="231F20"/>
          <w:spacing w:val="-1"/>
        </w:rPr>
        <w:t xml:space="preserve">Замена Батареи  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>Выкрутите винт, удерживающий крышку батарейного отсека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 xml:space="preserve">Вставьте батареи (2xAA) в соответствии с полярностью "+" и "-" 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>Закройте крышку и затяните винт</w:t>
      </w:r>
    </w:p>
    <w:p w:rsidR="00375862" w:rsidRPr="00A136BC" w:rsidRDefault="00375862" w:rsidP="00375862">
      <w:pPr>
        <w:pStyle w:val="4"/>
        <w:spacing w:before="113"/>
        <w:rPr>
          <w:color w:val="231F20"/>
          <w:spacing w:val="-1"/>
        </w:rPr>
      </w:pPr>
      <w:bookmarkStart w:id="5" w:name="_TOC_250002"/>
      <w:r w:rsidRPr="00A136BC">
        <w:rPr>
          <w:color w:val="231F20"/>
          <w:spacing w:val="-1"/>
        </w:rPr>
        <w:t>Примечания: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b w:val="0"/>
          <w:color w:val="231F20"/>
          <w:spacing w:val="-1"/>
        </w:rPr>
        <w:t>• После установки батарей, Считыватель автоматически включится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b w:val="0"/>
          <w:color w:val="231F20"/>
          <w:spacing w:val="-1"/>
        </w:rPr>
        <w:t>• Прозвучит короткий звуковой сигнал и отобразится зеленый индикатор [OK] в течение 2 секунд.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color w:val="231F20"/>
          <w:spacing w:val="-1"/>
        </w:rPr>
        <w:t>Важно</w:t>
      </w:r>
      <w:r w:rsidRPr="00A136BC">
        <w:rPr>
          <w:b w:val="0"/>
          <w:color w:val="231F20"/>
          <w:spacing w:val="-1"/>
        </w:rPr>
        <w:t>: Не прикасайтесь к сенсорной панели во время процедуры самотестирования и до гашения всех индикаторов.</w:t>
      </w:r>
    </w:p>
    <w:p w:rsidR="00FF438E" w:rsidRPr="00A136BC" w:rsidRDefault="00B73054" w:rsidP="00375862">
      <w:pPr>
        <w:pStyle w:val="4"/>
        <w:spacing w:before="113"/>
        <w:rPr>
          <w:b w:val="0"/>
          <w:bCs w:val="0"/>
        </w:rPr>
      </w:pPr>
      <w:r w:rsidRPr="00A136BC">
        <w:rPr>
          <w:color w:val="231F20"/>
          <w:u w:val="single" w:color="231F20"/>
        </w:rPr>
        <w:t>4.2.1</w:t>
      </w:r>
      <w:r w:rsidRPr="00A136BC">
        <w:rPr>
          <w:color w:val="231F20"/>
          <w:spacing w:val="32"/>
          <w:u w:val="single" w:color="231F20"/>
        </w:rPr>
        <w:t xml:space="preserve"> </w:t>
      </w:r>
      <w:bookmarkEnd w:id="5"/>
      <w:r w:rsidR="00375862" w:rsidRPr="00A136BC">
        <w:rPr>
          <w:color w:val="231F20"/>
          <w:spacing w:val="-1"/>
          <w:u w:val="single" w:color="231F20"/>
        </w:rPr>
        <w:t>Индикатор низкого заряда батареи</w:t>
      </w:r>
    </w:p>
    <w:p w:rsidR="00FF438E" w:rsidRPr="00A136BC" w:rsidRDefault="00375862" w:rsidP="00375862">
      <w:pPr>
        <w:spacing w:line="270" w:lineRule="auto"/>
        <w:ind w:left="142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Быстро мигает красный предупреждающий сигнал индикатора батареи. При каждой блокировке / разблокировке действия, звучит долгий  звуковой сигнал.</w:t>
      </w:r>
    </w:p>
    <w:p w:rsidR="00FF438E" w:rsidRPr="00A136BC" w:rsidRDefault="000237F8">
      <w:pPr>
        <w:pStyle w:val="1"/>
        <w:numPr>
          <w:ilvl w:val="0"/>
          <w:numId w:val="14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3"/>
        </w:rPr>
        <w:t>Операции сенсорной панели считывателя</w:t>
      </w:r>
    </w:p>
    <w:p w:rsidR="00FF438E" w:rsidRPr="00A136BC" w:rsidRDefault="000237F8">
      <w:pPr>
        <w:pStyle w:val="2"/>
        <w:numPr>
          <w:ilvl w:val="1"/>
          <w:numId w:val="14"/>
        </w:numPr>
        <w:tabs>
          <w:tab w:val="left" w:pos="454"/>
        </w:tabs>
        <w:spacing w:before="112"/>
        <w:rPr>
          <w:b w:val="0"/>
          <w:bCs w:val="0"/>
        </w:rPr>
      </w:pPr>
      <w:r w:rsidRPr="00A136BC">
        <w:rPr>
          <w:color w:val="231F20"/>
          <w:spacing w:val="-1"/>
        </w:rPr>
        <w:t>Операции</w:t>
      </w:r>
    </w:p>
    <w:p w:rsidR="00FF438E" w:rsidRPr="00A136BC" w:rsidRDefault="004478C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608195" cy="360045"/>
                <wp:effectExtent l="0" t="0" r="1905" b="1905"/>
                <wp:docPr id="1976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195" cy="360045"/>
                        </a:xfrm>
                        <a:prstGeom prst="rect">
                          <a:avLst/>
                        </a:prstGeom>
                        <a:solidFill>
                          <a:srgbClr val="6D6E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Pr="000237F8" w:rsidRDefault="00D54872" w:rsidP="000237F8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 xml:space="preserve">Чтобы включить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считыватель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 xml:space="preserve"> нажмите [#] в течение 5 секунд.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Считыватель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 xml:space="preserve"> будет выполнять самодиагностику с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последующей серией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 xml:space="preserve"> звуковых сигналов. Светодиод мигает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зеленым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, крас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ным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синим</w:t>
                            </w:r>
                            <w:r w:rsidRPr="000237F8">
                              <w:rPr>
                                <w:rFonts w:ascii="Calibri"/>
                                <w:color w:val="FFFFFF"/>
                                <w:spacing w:val="-8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01" o:spid="_x0000_s1139" type="#_x0000_t202" style="width:362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" fillcolor="#6d6e71" stroked="f">
                <v:textbox inset="0,0,0,0">
                  <w:txbxContent>
                    <w:p w:rsidR="00D54872" w:rsidRPr="000237F8" w:rsidRDefault="00D54872" w:rsidP="000237F8">
                      <w:pPr>
                        <w:jc w:val="center"/>
                        <w:rPr>
                          <w:szCs w:val="16"/>
                        </w:rPr>
                      </w:pP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 xml:space="preserve">Чтобы включить 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считыватель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 xml:space="preserve"> нажмите [#] в течение 5 секунд. 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Считыватель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 xml:space="preserve"> будет выполнять самодиагностику с 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последующей серией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 xml:space="preserve"> звуковых сигналов. Светодиод мигает 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зеленым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, крас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ным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 xml:space="preserve">, </w:t>
                      </w:r>
                      <w:r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синим</w:t>
                      </w:r>
                      <w:r w:rsidRPr="000237F8">
                        <w:rPr>
                          <w:rFonts w:ascii="Calibri"/>
                          <w:color w:val="FFFFFF"/>
                          <w:spacing w:val="-8"/>
                          <w:sz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0237F8">
      <w:pPr>
        <w:numPr>
          <w:ilvl w:val="1"/>
          <w:numId w:val="13"/>
        </w:numPr>
        <w:tabs>
          <w:tab w:val="left" w:pos="454"/>
        </w:tabs>
        <w:spacing w:before="57" w:line="244" w:lineRule="exact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pacing w:val="-1"/>
          <w:sz w:val="20"/>
        </w:rPr>
        <w:t>Соединение сенсорной панели считывателя</w:t>
      </w:r>
    </w:p>
    <w:p w:rsidR="00FF438E" w:rsidRPr="00A136BC" w:rsidRDefault="004478CD" w:rsidP="000237F8">
      <w:pPr>
        <w:pStyle w:val="a3"/>
        <w:spacing w:before="0" w:line="195" w:lineRule="exact"/>
        <w:ind w:left="106"/>
        <w:sectPr w:rsidR="00FF438E" w:rsidRPr="00A136BC">
          <w:pgSz w:w="8400" w:h="11910"/>
          <w:pgMar w:top="620" w:right="440" w:bottom="660" w:left="460" w:header="185" w:footer="465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page">
                  <wp:posOffset>2562860</wp:posOffset>
                </wp:positionH>
                <wp:positionV relativeFrom="paragraph">
                  <wp:posOffset>233045</wp:posOffset>
                </wp:positionV>
                <wp:extent cx="215265" cy="186690"/>
                <wp:effectExtent l="0" t="0" r="0" b="0"/>
                <wp:wrapNone/>
                <wp:docPr id="2244" name="Group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36" y="237"/>
                          <a:chExt cx="339" cy="294"/>
                        </a:xfrm>
                      </wpg:grpSpPr>
                      <wps:wsp>
                        <wps:cNvPr id="2245" name="Freeform 1995"/>
                        <wps:cNvSpPr>
                          <a:spLocks/>
                        </wps:cNvSpPr>
                        <wps:spPr bwMode="auto">
                          <a:xfrm>
                            <a:off x="4036" y="237"/>
                            <a:ext cx="339" cy="294"/>
                          </a:xfrm>
                          <a:custGeom>
                            <a:avLst/>
                            <a:gdLst>
                              <a:gd name="T0" fmla="+- 0 4249 4036"/>
                              <a:gd name="T1" fmla="*/ T0 w 339"/>
                              <a:gd name="T2" fmla="+- 0 531 237"/>
                              <a:gd name="T3" fmla="*/ 531 h 294"/>
                              <a:gd name="T4" fmla="+- 0 4248 4036"/>
                              <a:gd name="T5" fmla="*/ T4 w 339"/>
                              <a:gd name="T6" fmla="+- 0 461 237"/>
                              <a:gd name="T7" fmla="*/ 461 h 294"/>
                              <a:gd name="T8" fmla="+- 0 4162 4036"/>
                              <a:gd name="T9" fmla="*/ T8 w 339"/>
                              <a:gd name="T10" fmla="+- 0 446 237"/>
                              <a:gd name="T11" fmla="*/ 446 h 294"/>
                              <a:gd name="T12" fmla="+- 0 4161 4036"/>
                              <a:gd name="T13" fmla="*/ T12 w 339"/>
                              <a:gd name="T14" fmla="+- 0 322 237"/>
                              <a:gd name="T15" fmla="*/ 322 h 294"/>
                              <a:gd name="T16" fmla="+- 0 4247 4036"/>
                              <a:gd name="T17" fmla="*/ T16 w 339"/>
                              <a:gd name="T18" fmla="+- 0 306 237"/>
                              <a:gd name="T19" fmla="*/ 306 h 294"/>
                              <a:gd name="T20" fmla="+- 0 4246 4036"/>
                              <a:gd name="T21" fmla="*/ T20 w 339"/>
                              <a:gd name="T22" fmla="+- 0 237 237"/>
                              <a:gd name="T23" fmla="*/ 237 h 294"/>
                              <a:gd name="T24" fmla="+- 0 4375 4036"/>
                              <a:gd name="T25" fmla="*/ T24 w 339"/>
                              <a:gd name="T26" fmla="+- 0 382 237"/>
                              <a:gd name="T27" fmla="*/ 382 h 294"/>
                              <a:gd name="T28" fmla="+- 0 4249 4036"/>
                              <a:gd name="T29" fmla="*/ T28 w 339"/>
                              <a:gd name="T30" fmla="+- 0 531 237"/>
                              <a:gd name="T31" fmla="*/ 5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994"/>
                        <wps:cNvSpPr>
                          <a:spLocks/>
                        </wps:cNvSpPr>
                        <wps:spPr bwMode="auto">
                          <a:xfrm>
                            <a:off x="4036" y="237"/>
                            <a:ext cx="339" cy="294"/>
                          </a:xfrm>
                          <a:custGeom>
                            <a:avLst/>
                            <a:gdLst>
                              <a:gd name="T0" fmla="+- 0 4137 4036"/>
                              <a:gd name="T1" fmla="*/ T0 w 339"/>
                              <a:gd name="T2" fmla="+- 0 441 237"/>
                              <a:gd name="T3" fmla="*/ 441 h 294"/>
                              <a:gd name="T4" fmla="+- 0 4105 4036"/>
                              <a:gd name="T5" fmla="*/ T4 w 339"/>
                              <a:gd name="T6" fmla="+- 0 436 237"/>
                              <a:gd name="T7" fmla="*/ 436 h 294"/>
                              <a:gd name="T8" fmla="+- 0 4104 4036"/>
                              <a:gd name="T9" fmla="*/ T8 w 339"/>
                              <a:gd name="T10" fmla="+- 0 332 237"/>
                              <a:gd name="T11" fmla="*/ 332 h 294"/>
                              <a:gd name="T12" fmla="+- 0 4135 4036"/>
                              <a:gd name="T13" fmla="*/ T12 w 339"/>
                              <a:gd name="T14" fmla="+- 0 327 237"/>
                              <a:gd name="T15" fmla="*/ 327 h 294"/>
                              <a:gd name="T16" fmla="+- 0 4137 4036"/>
                              <a:gd name="T17" fmla="*/ T16 w 339"/>
                              <a:gd name="T18" fmla="+- 0 441 237"/>
                              <a:gd name="T19" fmla="*/ 44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5"/>
                                </a:lnTo>
                                <a:lnTo>
                                  <a:pt x="99" y="90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993"/>
                        <wps:cNvSpPr>
                          <a:spLocks/>
                        </wps:cNvSpPr>
                        <wps:spPr bwMode="auto">
                          <a:xfrm>
                            <a:off x="4036" y="237"/>
                            <a:ext cx="339" cy="294"/>
                          </a:xfrm>
                          <a:custGeom>
                            <a:avLst/>
                            <a:gdLst>
                              <a:gd name="T0" fmla="+- 0 4090 4036"/>
                              <a:gd name="T1" fmla="*/ T0 w 339"/>
                              <a:gd name="T2" fmla="+- 0 433 237"/>
                              <a:gd name="T3" fmla="*/ 433 h 294"/>
                              <a:gd name="T4" fmla="+- 0 4072 4036"/>
                              <a:gd name="T5" fmla="*/ T4 w 339"/>
                              <a:gd name="T6" fmla="+- 0 430 237"/>
                              <a:gd name="T7" fmla="*/ 430 h 294"/>
                              <a:gd name="T8" fmla="+- 0 4070 4036"/>
                              <a:gd name="T9" fmla="*/ T8 w 339"/>
                              <a:gd name="T10" fmla="+- 0 338 237"/>
                              <a:gd name="T11" fmla="*/ 338 h 294"/>
                              <a:gd name="T12" fmla="+- 0 4089 4036"/>
                              <a:gd name="T13" fmla="*/ T12 w 339"/>
                              <a:gd name="T14" fmla="+- 0 335 237"/>
                              <a:gd name="T15" fmla="*/ 335 h 294"/>
                              <a:gd name="T16" fmla="+- 0 4090 4036"/>
                              <a:gd name="T17" fmla="*/ T16 w 339"/>
                              <a:gd name="T18" fmla="+- 0 433 237"/>
                              <a:gd name="T19" fmla="*/ 4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992"/>
                        <wps:cNvSpPr>
                          <a:spLocks/>
                        </wps:cNvSpPr>
                        <wps:spPr bwMode="auto">
                          <a:xfrm>
                            <a:off x="4036" y="237"/>
                            <a:ext cx="339" cy="294"/>
                          </a:xfrm>
                          <a:custGeom>
                            <a:avLst/>
                            <a:gdLst>
                              <a:gd name="T0" fmla="+- 0 4049 4036"/>
                              <a:gd name="T1" fmla="*/ T0 w 339"/>
                              <a:gd name="T2" fmla="+- 0 426 237"/>
                              <a:gd name="T3" fmla="*/ 426 h 294"/>
                              <a:gd name="T4" fmla="+- 0 4038 4036"/>
                              <a:gd name="T5" fmla="*/ T4 w 339"/>
                              <a:gd name="T6" fmla="+- 0 424 237"/>
                              <a:gd name="T7" fmla="*/ 424 h 294"/>
                              <a:gd name="T8" fmla="+- 0 4036 4036"/>
                              <a:gd name="T9" fmla="*/ T8 w 339"/>
                              <a:gd name="T10" fmla="+- 0 345 237"/>
                              <a:gd name="T11" fmla="*/ 345 h 294"/>
                              <a:gd name="T12" fmla="+- 0 4048 4036"/>
                              <a:gd name="T13" fmla="*/ T12 w 339"/>
                              <a:gd name="T14" fmla="+- 0 342 237"/>
                              <a:gd name="T15" fmla="*/ 342 h 294"/>
                              <a:gd name="T16" fmla="+- 0 4049 4036"/>
                              <a:gd name="T17" fmla="*/ T16 w 339"/>
                              <a:gd name="T18" fmla="+- 0 426 237"/>
                              <a:gd name="T19" fmla="*/ 42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8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476F" id="Group 1991" o:spid="_x0000_s1026" style="position:absolute;margin-left:201.8pt;margin-top:18.35pt;width:16.95pt;height:14.7pt;z-index:251517952;mso-position-horizontal-relative:page" coordorigin="4036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">
                <v:shape id="Freeform 1995" o:spid="_x0000_s1027" style="position:absolute;left:4036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" path="m213,294r-1,-70l126,209,125,85,211,69,210,,339,145,213,294xe" fillcolor="#939598" stroked="f">
                  <v:path arrowok="t" o:connecttype="custom" o:connectlocs="213,531;212,461;126,446;125,322;211,306;210,237;339,382;213,531" o:connectangles="0,0,0,0,0,0,0,0"/>
                </v:shape>
                <v:shape id="Freeform 1994" o:spid="_x0000_s1028" style="position:absolute;left:4036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" path="m101,204l69,199,68,95,99,90r2,114xe" fillcolor="#939598" stroked="f">
                  <v:path arrowok="t" o:connecttype="custom" o:connectlocs="101,441;69,436;68,332;99,327;101,441" o:connectangles="0,0,0,0,0"/>
                </v:shape>
                <v:shape id="Freeform 1993" o:spid="_x0000_s1029" style="position:absolute;left:4036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" path="m54,196l36,193,34,101,53,98r1,98xe" fillcolor="#939598" stroked="f">
                  <v:path arrowok="t" o:connecttype="custom" o:connectlocs="54,433;36,430;34,338;53,335;54,433" o:connectangles="0,0,0,0,0"/>
                </v:shape>
                <v:shape id="Freeform 1992" o:spid="_x0000_s1030" style="position:absolute;left:4036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" path="m13,189l2,187,,108r12,-3l13,189xe" fillcolor="#939598" stroked="f">
                  <v:path arrowok="t" o:connecttype="custom" o:connectlocs="13,426;2,424;0,345;12,342;13,4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233045</wp:posOffset>
                </wp:positionV>
                <wp:extent cx="215265" cy="186690"/>
                <wp:effectExtent l="0" t="0" r="0" b="0"/>
                <wp:wrapNone/>
                <wp:docPr id="2249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08" y="237"/>
                          <a:chExt cx="339" cy="294"/>
                        </a:xfrm>
                      </wpg:grpSpPr>
                      <wps:wsp>
                        <wps:cNvPr id="2250" name="Freeform 2000"/>
                        <wps:cNvSpPr>
                          <a:spLocks/>
                        </wps:cNvSpPr>
                        <wps:spPr bwMode="auto">
                          <a:xfrm>
                            <a:off x="2108" y="237"/>
                            <a:ext cx="339" cy="294"/>
                          </a:xfrm>
                          <a:custGeom>
                            <a:avLst/>
                            <a:gdLst>
                              <a:gd name="T0" fmla="+- 0 2321 2108"/>
                              <a:gd name="T1" fmla="*/ T0 w 339"/>
                              <a:gd name="T2" fmla="+- 0 531 237"/>
                              <a:gd name="T3" fmla="*/ 531 h 294"/>
                              <a:gd name="T4" fmla="+- 0 2320 2108"/>
                              <a:gd name="T5" fmla="*/ T4 w 339"/>
                              <a:gd name="T6" fmla="+- 0 461 237"/>
                              <a:gd name="T7" fmla="*/ 461 h 294"/>
                              <a:gd name="T8" fmla="+- 0 2234 2108"/>
                              <a:gd name="T9" fmla="*/ T8 w 339"/>
                              <a:gd name="T10" fmla="+- 0 446 237"/>
                              <a:gd name="T11" fmla="*/ 446 h 294"/>
                              <a:gd name="T12" fmla="+- 0 2233 2108"/>
                              <a:gd name="T13" fmla="*/ T12 w 339"/>
                              <a:gd name="T14" fmla="+- 0 322 237"/>
                              <a:gd name="T15" fmla="*/ 322 h 294"/>
                              <a:gd name="T16" fmla="+- 0 2319 2108"/>
                              <a:gd name="T17" fmla="*/ T16 w 339"/>
                              <a:gd name="T18" fmla="+- 0 306 237"/>
                              <a:gd name="T19" fmla="*/ 306 h 294"/>
                              <a:gd name="T20" fmla="+- 0 2318 2108"/>
                              <a:gd name="T21" fmla="*/ T20 w 339"/>
                              <a:gd name="T22" fmla="+- 0 237 237"/>
                              <a:gd name="T23" fmla="*/ 237 h 294"/>
                              <a:gd name="T24" fmla="+- 0 2446 2108"/>
                              <a:gd name="T25" fmla="*/ T24 w 339"/>
                              <a:gd name="T26" fmla="+- 0 382 237"/>
                              <a:gd name="T27" fmla="*/ 382 h 294"/>
                              <a:gd name="T28" fmla="+- 0 2321 2108"/>
                              <a:gd name="T29" fmla="*/ T28 w 339"/>
                              <a:gd name="T30" fmla="+- 0 531 237"/>
                              <a:gd name="T31" fmla="*/ 5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999"/>
                        <wps:cNvSpPr>
                          <a:spLocks/>
                        </wps:cNvSpPr>
                        <wps:spPr bwMode="auto">
                          <a:xfrm>
                            <a:off x="2108" y="237"/>
                            <a:ext cx="339" cy="294"/>
                          </a:xfrm>
                          <a:custGeom>
                            <a:avLst/>
                            <a:gdLst>
                              <a:gd name="T0" fmla="+- 0 2209 2108"/>
                              <a:gd name="T1" fmla="*/ T0 w 339"/>
                              <a:gd name="T2" fmla="+- 0 441 237"/>
                              <a:gd name="T3" fmla="*/ 441 h 294"/>
                              <a:gd name="T4" fmla="+- 0 2177 2108"/>
                              <a:gd name="T5" fmla="*/ T4 w 339"/>
                              <a:gd name="T6" fmla="+- 0 436 237"/>
                              <a:gd name="T7" fmla="*/ 436 h 294"/>
                              <a:gd name="T8" fmla="+- 0 2176 2108"/>
                              <a:gd name="T9" fmla="*/ T8 w 339"/>
                              <a:gd name="T10" fmla="+- 0 332 237"/>
                              <a:gd name="T11" fmla="*/ 332 h 294"/>
                              <a:gd name="T12" fmla="+- 0 2207 2108"/>
                              <a:gd name="T13" fmla="*/ T12 w 339"/>
                              <a:gd name="T14" fmla="+- 0 327 237"/>
                              <a:gd name="T15" fmla="*/ 327 h 294"/>
                              <a:gd name="T16" fmla="+- 0 2209 2108"/>
                              <a:gd name="T17" fmla="*/ T16 w 339"/>
                              <a:gd name="T18" fmla="+- 0 441 237"/>
                              <a:gd name="T19" fmla="*/ 44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5"/>
                                </a:lnTo>
                                <a:lnTo>
                                  <a:pt x="99" y="90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998"/>
                        <wps:cNvSpPr>
                          <a:spLocks/>
                        </wps:cNvSpPr>
                        <wps:spPr bwMode="auto">
                          <a:xfrm>
                            <a:off x="2108" y="237"/>
                            <a:ext cx="339" cy="294"/>
                          </a:xfrm>
                          <a:custGeom>
                            <a:avLst/>
                            <a:gdLst>
                              <a:gd name="T0" fmla="+- 0 2162 2108"/>
                              <a:gd name="T1" fmla="*/ T0 w 339"/>
                              <a:gd name="T2" fmla="+- 0 433 237"/>
                              <a:gd name="T3" fmla="*/ 433 h 294"/>
                              <a:gd name="T4" fmla="+- 0 2143 2108"/>
                              <a:gd name="T5" fmla="*/ T4 w 339"/>
                              <a:gd name="T6" fmla="+- 0 430 237"/>
                              <a:gd name="T7" fmla="*/ 430 h 294"/>
                              <a:gd name="T8" fmla="+- 0 2142 2108"/>
                              <a:gd name="T9" fmla="*/ T8 w 339"/>
                              <a:gd name="T10" fmla="+- 0 338 237"/>
                              <a:gd name="T11" fmla="*/ 338 h 294"/>
                              <a:gd name="T12" fmla="+- 0 2160 2108"/>
                              <a:gd name="T13" fmla="*/ T12 w 339"/>
                              <a:gd name="T14" fmla="+- 0 335 237"/>
                              <a:gd name="T15" fmla="*/ 335 h 294"/>
                              <a:gd name="T16" fmla="+- 0 2162 2108"/>
                              <a:gd name="T17" fmla="*/ T16 w 339"/>
                              <a:gd name="T18" fmla="+- 0 433 237"/>
                              <a:gd name="T19" fmla="*/ 4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997"/>
                        <wps:cNvSpPr>
                          <a:spLocks/>
                        </wps:cNvSpPr>
                        <wps:spPr bwMode="auto">
                          <a:xfrm>
                            <a:off x="2108" y="237"/>
                            <a:ext cx="339" cy="294"/>
                          </a:xfrm>
                          <a:custGeom>
                            <a:avLst/>
                            <a:gdLst>
                              <a:gd name="T0" fmla="+- 0 2121 2108"/>
                              <a:gd name="T1" fmla="*/ T0 w 339"/>
                              <a:gd name="T2" fmla="+- 0 426 237"/>
                              <a:gd name="T3" fmla="*/ 426 h 294"/>
                              <a:gd name="T4" fmla="+- 0 2109 2108"/>
                              <a:gd name="T5" fmla="*/ T4 w 339"/>
                              <a:gd name="T6" fmla="+- 0 424 237"/>
                              <a:gd name="T7" fmla="*/ 424 h 294"/>
                              <a:gd name="T8" fmla="+- 0 2108 2108"/>
                              <a:gd name="T9" fmla="*/ T8 w 339"/>
                              <a:gd name="T10" fmla="+- 0 345 237"/>
                              <a:gd name="T11" fmla="*/ 345 h 294"/>
                              <a:gd name="T12" fmla="+- 0 2120 2108"/>
                              <a:gd name="T13" fmla="*/ T12 w 339"/>
                              <a:gd name="T14" fmla="+- 0 342 237"/>
                              <a:gd name="T15" fmla="*/ 342 h 294"/>
                              <a:gd name="T16" fmla="+- 0 2121 2108"/>
                              <a:gd name="T17" fmla="*/ T16 w 339"/>
                              <a:gd name="T18" fmla="+- 0 426 237"/>
                              <a:gd name="T19" fmla="*/ 42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8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BDF0A" id="Group 1996" o:spid="_x0000_s1026" style="position:absolute;margin-left:105.4pt;margin-top:18.35pt;width:16.95pt;height:14.7pt;z-index:251516928;mso-position-horizontal-relative:page" coordorigin="2108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">
                <v:shape id="Freeform 2000" o:spid="_x0000_s1027" style="position:absolute;left:2108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" path="m213,294r-1,-70l126,209,125,85,211,69,210,,338,145,213,294xe" fillcolor="#939598" stroked="f">
                  <v:path arrowok="t" o:connecttype="custom" o:connectlocs="213,531;212,461;126,446;125,322;211,306;210,237;338,382;213,531" o:connectangles="0,0,0,0,0,0,0,0"/>
                </v:shape>
                <v:shape id="Freeform 1999" o:spid="_x0000_s1028" style="position:absolute;left:2108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" path="m101,204l69,199,68,95,99,90r2,114xe" fillcolor="#939598" stroked="f">
                  <v:path arrowok="t" o:connecttype="custom" o:connectlocs="101,441;69,436;68,332;99,327;101,441" o:connectangles="0,0,0,0,0"/>
                </v:shape>
                <v:shape id="Freeform 1998" o:spid="_x0000_s1029" style="position:absolute;left:2108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" path="m54,196l35,193,34,101,52,98r2,98xe" fillcolor="#939598" stroked="f">
                  <v:path arrowok="t" o:connecttype="custom" o:connectlocs="54,433;35,430;34,338;52,335;54,433" o:connectangles="0,0,0,0,0"/>
                </v:shape>
                <v:shape id="Freeform 1997" o:spid="_x0000_s1030" style="position:absolute;left:2108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" path="m13,189l1,187,,108r12,-3l13,189xe" fillcolor="#939598" stroked="f">
                  <v:path arrowok="t" o:connecttype="custom" o:connectlocs="13,426;1,424;0,345;12,342;13,42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3787775</wp:posOffset>
                </wp:positionH>
                <wp:positionV relativeFrom="paragraph">
                  <wp:posOffset>150495</wp:posOffset>
                </wp:positionV>
                <wp:extent cx="215265" cy="186690"/>
                <wp:effectExtent l="0" t="0" r="0" b="0"/>
                <wp:wrapNone/>
                <wp:docPr id="2239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65" y="237"/>
                          <a:chExt cx="339" cy="294"/>
                        </a:xfrm>
                      </wpg:grpSpPr>
                      <wps:wsp>
                        <wps:cNvPr id="2240" name="Freeform 1990"/>
                        <wps:cNvSpPr>
                          <a:spLocks/>
                        </wps:cNvSpPr>
                        <wps:spPr bwMode="auto">
                          <a:xfrm>
                            <a:off x="5965" y="237"/>
                            <a:ext cx="339" cy="294"/>
                          </a:xfrm>
                          <a:custGeom>
                            <a:avLst/>
                            <a:gdLst>
                              <a:gd name="T0" fmla="+- 0 6177 5965"/>
                              <a:gd name="T1" fmla="*/ T0 w 339"/>
                              <a:gd name="T2" fmla="+- 0 531 237"/>
                              <a:gd name="T3" fmla="*/ 531 h 294"/>
                              <a:gd name="T4" fmla="+- 0 6176 5965"/>
                              <a:gd name="T5" fmla="*/ T4 w 339"/>
                              <a:gd name="T6" fmla="+- 0 461 237"/>
                              <a:gd name="T7" fmla="*/ 461 h 294"/>
                              <a:gd name="T8" fmla="+- 0 6090 5965"/>
                              <a:gd name="T9" fmla="*/ T8 w 339"/>
                              <a:gd name="T10" fmla="+- 0 446 237"/>
                              <a:gd name="T11" fmla="*/ 446 h 294"/>
                              <a:gd name="T12" fmla="+- 0 6089 5965"/>
                              <a:gd name="T13" fmla="*/ T12 w 339"/>
                              <a:gd name="T14" fmla="+- 0 322 237"/>
                              <a:gd name="T15" fmla="*/ 322 h 294"/>
                              <a:gd name="T16" fmla="+- 0 6175 5965"/>
                              <a:gd name="T17" fmla="*/ T16 w 339"/>
                              <a:gd name="T18" fmla="+- 0 306 237"/>
                              <a:gd name="T19" fmla="*/ 306 h 294"/>
                              <a:gd name="T20" fmla="+- 0 6174 5965"/>
                              <a:gd name="T21" fmla="*/ T20 w 339"/>
                              <a:gd name="T22" fmla="+- 0 237 237"/>
                              <a:gd name="T23" fmla="*/ 237 h 294"/>
                              <a:gd name="T24" fmla="+- 0 6303 5965"/>
                              <a:gd name="T25" fmla="*/ T24 w 339"/>
                              <a:gd name="T26" fmla="+- 0 382 237"/>
                              <a:gd name="T27" fmla="*/ 382 h 294"/>
                              <a:gd name="T28" fmla="+- 0 6177 5965"/>
                              <a:gd name="T29" fmla="*/ T28 w 339"/>
                              <a:gd name="T30" fmla="+- 0 531 237"/>
                              <a:gd name="T31" fmla="*/ 53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4"/>
                                </a:moveTo>
                                <a:lnTo>
                                  <a:pt x="211" y="224"/>
                                </a:lnTo>
                                <a:lnTo>
                                  <a:pt x="125" y="209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09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989"/>
                        <wps:cNvSpPr>
                          <a:spLocks/>
                        </wps:cNvSpPr>
                        <wps:spPr bwMode="auto">
                          <a:xfrm>
                            <a:off x="5965" y="237"/>
                            <a:ext cx="339" cy="294"/>
                          </a:xfrm>
                          <a:custGeom>
                            <a:avLst/>
                            <a:gdLst>
                              <a:gd name="T0" fmla="+- 0 6065 5965"/>
                              <a:gd name="T1" fmla="*/ T0 w 339"/>
                              <a:gd name="T2" fmla="+- 0 441 237"/>
                              <a:gd name="T3" fmla="*/ 441 h 294"/>
                              <a:gd name="T4" fmla="+- 0 6034 5965"/>
                              <a:gd name="T5" fmla="*/ T4 w 339"/>
                              <a:gd name="T6" fmla="+- 0 436 237"/>
                              <a:gd name="T7" fmla="*/ 436 h 294"/>
                              <a:gd name="T8" fmla="+- 0 6032 5965"/>
                              <a:gd name="T9" fmla="*/ T8 w 339"/>
                              <a:gd name="T10" fmla="+- 0 332 237"/>
                              <a:gd name="T11" fmla="*/ 332 h 294"/>
                              <a:gd name="T12" fmla="+- 0 6064 5965"/>
                              <a:gd name="T13" fmla="*/ T12 w 339"/>
                              <a:gd name="T14" fmla="+- 0 327 237"/>
                              <a:gd name="T15" fmla="*/ 327 h 294"/>
                              <a:gd name="T16" fmla="+- 0 6065 5965"/>
                              <a:gd name="T17" fmla="*/ T16 w 339"/>
                              <a:gd name="T18" fmla="+- 0 441 237"/>
                              <a:gd name="T19" fmla="*/ 44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90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988"/>
                        <wps:cNvSpPr>
                          <a:spLocks/>
                        </wps:cNvSpPr>
                        <wps:spPr bwMode="auto">
                          <a:xfrm>
                            <a:off x="5965" y="237"/>
                            <a:ext cx="339" cy="294"/>
                          </a:xfrm>
                          <a:custGeom>
                            <a:avLst/>
                            <a:gdLst>
                              <a:gd name="T0" fmla="+- 0 6018 5965"/>
                              <a:gd name="T1" fmla="*/ T0 w 339"/>
                              <a:gd name="T2" fmla="+- 0 433 237"/>
                              <a:gd name="T3" fmla="*/ 433 h 294"/>
                              <a:gd name="T4" fmla="+- 0 6000 5965"/>
                              <a:gd name="T5" fmla="*/ T4 w 339"/>
                              <a:gd name="T6" fmla="+- 0 430 237"/>
                              <a:gd name="T7" fmla="*/ 430 h 294"/>
                              <a:gd name="T8" fmla="+- 0 5998 5965"/>
                              <a:gd name="T9" fmla="*/ T8 w 339"/>
                              <a:gd name="T10" fmla="+- 0 338 237"/>
                              <a:gd name="T11" fmla="*/ 338 h 294"/>
                              <a:gd name="T12" fmla="+- 0 6017 5965"/>
                              <a:gd name="T13" fmla="*/ T12 w 339"/>
                              <a:gd name="T14" fmla="+- 0 335 237"/>
                              <a:gd name="T15" fmla="*/ 335 h 294"/>
                              <a:gd name="T16" fmla="+- 0 6018 5965"/>
                              <a:gd name="T17" fmla="*/ T16 w 339"/>
                              <a:gd name="T18" fmla="+- 0 433 237"/>
                              <a:gd name="T19" fmla="*/ 4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3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987"/>
                        <wps:cNvSpPr>
                          <a:spLocks/>
                        </wps:cNvSpPr>
                        <wps:spPr bwMode="auto">
                          <a:xfrm>
                            <a:off x="5965" y="237"/>
                            <a:ext cx="339" cy="294"/>
                          </a:xfrm>
                          <a:custGeom>
                            <a:avLst/>
                            <a:gdLst>
                              <a:gd name="T0" fmla="+- 0 5978 5965"/>
                              <a:gd name="T1" fmla="*/ T0 w 339"/>
                              <a:gd name="T2" fmla="+- 0 426 237"/>
                              <a:gd name="T3" fmla="*/ 426 h 294"/>
                              <a:gd name="T4" fmla="+- 0 5966 5965"/>
                              <a:gd name="T5" fmla="*/ T4 w 339"/>
                              <a:gd name="T6" fmla="+- 0 424 237"/>
                              <a:gd name="T7" fmla="*/ 424 h 294"/>
                              <a:gd name="T8" fmla="+- 0 5965 5965"/>
                              <a:gd name="T9" fmla="*/ T8 w 339"/>
                              <a:gd name="T10" fmla="+- 0 345 237"/>
                              <a:gd name="T11" fmla="*/ 345 h 294"/>
                              <a:gd name="T12" fmla="+- 0 5976 5965"/>
                              <a:gd name="T13" fmla="*/ T12 w 339"/>
                              <a:gd name="T14" fmla="+- 0 342 237"/>
                              <a:gd name="T15" fmla="*/ 342 h 294"/>
                              <a:gd name="T16" fmla="+- 0 5978 5965"/>
                              <a:gd name="T17" fmla="*/ T16 w 339"/>
                              <a:gd name="T18" fmla="+- 0 426 237"/>
                              <a:gd name="T19" fmla="*/ 42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8"/>
                                </a:lnTo>
                                <a:lnTo>
                                  <a:pt x="11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0FCB7" id="Group 1986" o:spid="_x0000_s1026" style="position:absolute;margin-left:298.25pt;margin-top:11.85pt;width:16.95pt;height:14.7pt;z-index:-251731968;mso-position-horizontal-relative:page" coordorigin="5965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">
                <v:shape id="Freeform 1990" o:spid="_x0000_s1027" style="position:absolute;left:5965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" path="m212,294r-1,-70l125,209,124,85,210,69,209,,338,145,212,294xe" fillcolor="#939598" stroked="f">
                  <v:path arrowok="t" o:connecttype="custom" o:connectlocs="212,531;211,461;125,446;124,322;210,306;209,237;338,382;212,531" o:connectangles="0,0,0,0,0,0,0,0"/>
                </v:shape>
                <v:shape id="Freeform 1989" o:spid="_x0000_s1028" style="position:absolute;left:5965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" path="m100,204l69,199,67,95,99,90r1,114xe" fillcolor="#939598" stroked="f">
                  <v:path arrowok="t" o:connecttype="custom" o:connectlocs="100,441;69,436;67,332;99,327;100,441" o:connectangles="0,0,0,0,0"/>
                </v:shape>
                <v:shape id="Freeform 1988" o:spid="_x0000_s1029" style="position:absolute;left:5965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" path="m53,196l35,193,33,101,52,98r1,98xe" fillcolor="#939598" stroked="f">
                  <v:path arrowok="t" o:connecttype="custom" o:connectlocs="53,433;35,430;33,338;52,335;53,433" o:connectangles="0,0,0,0,0"/>
                </v:shape>
                <v:shape id="Freeform 1987" o:spid="_x0000_s1030" style="position:absolute;left:5965;top:23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" path="m13,189l1,187,,108r11,-3l13,189xe" fillcolor="#939598" stroked="f">
                  <v:path arrowok="t" o:connecttype="custom" o:connectlocs="13,426;1,424;0,345;11,342;13,426" o:connectangles="0,0,0,0,0"/>
                </v:shape>
                <w10:wrap anchorx="page"/>
              </v:group>
            </w:pict>
          </mc:Fallback>
        </mc:AlternateContent>
      </w:r>
      <w:r w:rsidR="000237F8" w:rsidRPr="00A136BC">
        <w:rPr>
          <w:noProof/>
          <w:lang w:bidi="he-IL"/>
        </w:rPr>
        <w:t>Эта процедура выполняется с помощью замка ENTR ™. Смотрите также процедуру сопряжения пульта дистанционного управления.</w:t>
      </w:r>
    </w:p>
    <w:p w:rsidR="00FF438E" w:rsidRPr="00A136BC" w:rsidRDefault="00B73054">
      <w:pPr>
        <w:pStyle w:val="a3"/>
        <w:tabs>
          <w:tab w:val="left" w:pos="1591"/>
        </w:tabs>
        <w:spacing w:before="96"/>
        <w:ind w:left="117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91"/>
        </w:tabs>
        <w:spacing w:before="96"/>
        <w:ind w:left="11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91"/>
          <w:tab w:val="left" w:pos="2047"/>
          <w:tab w:val="left" w:pos="3522"/>
        </w:tabs>
        <w:spacing w:before="96"/>
        <w:ind w:left="11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  <w:r w:rsidRPr="00A136BC">
        <w:rPr>
          <w:color w:val="231F20"/>
        </w:rPr>
        <w:tab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num="3" w:space="720" w:equalWidth="0">
            <w:col w:w="1592" w:space="336"/>
            <w:col w:w="1592" w:space="336"/>
            <w:col w:w="364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0237F8" w:rsidRPr="00A136BC" w:rsidRDefault="000237F8" w:rsidP="000237F8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0237F8" w:rsidP="000237F8">
      <w:pPr>
        <w:ind w:left="106" w:right="15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[Add]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0237F8" w:rsidP="000237F8">
      <w:pPr>
        <w:tabs>
          <w:tab w:val="left" w:pos="967"/>
        </w:tabs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noProof/>
          <w:sz w:val="10"/>
          <w:szCs w:val="10"/>
          <w:lang w:bidi="he-IL"/>
        </w:rPr>
        <w:t>Введите PINкод</w:t>
      </w:r>
      <w:r w:rsidR="00B73054" w:rsidRPr="00A136BC">
        <w:rPr>
          <w:rFonts w:ascii="Calibri"/>
          <w:color w:val="231F20"/>
          <w:spacing w:val="29"/>
          <w:sz w:val="10"/>
          <w:szCs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  <w:szCs w:val="10"/>
        </w:rPr>
        <w:t xml:space="preserve">и нажмите клавишу [#]. Цифровые клавиши после этого </w:t>
      </w:r>
      <w:r w:rsidR="00C506D2" w:rsidRPr="00A136BC">
        <w:rPr>
          <w:rFonts w:ascii="Calibri"/>
          <w:color w:val="231F20"/>
          <w:spacing w:val="-2"/>
          <w:sz w:val="10"/>
          <w:szCs w:val="10"/>
        </w:rPr>
        <w:t>начнет</w:t>
      </w:r>
      <w:r w:rsidRPr="00A136BC">
        <w:rPr>
          <w:rFonts w:ascii="Calibri"/>
          <w:color w:val="231F20"/>
          <w:spacing w:val="-2"/>
          <w:sz w:val="10"/>
          <w:szCs w:val="10"/>
        </w:rPr>
        <w:t xml:space="preserve"> моргать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BB100B" w:rsidP="00BB100B">
      <w:pPr>
        <w:spacing w:line="275" w:lineRule="auto"/>
        <w:ind w:right="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клавишу 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[1]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добавления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>сенсорной панели.</w:t>
      </w:r>
      <w:r w:rsidR="00B73054" w:rsidRPr="00A136BC">
        <w:rPr>
          <w:rFonts w:ascii="Calibri"/>
          <w:color w:val="231F20"/>
          <w:spacing w:val="2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Иллюминация кнопок отключится</w:t>
      </w:r>
    </w:p>
    <w:p w:rsidR="00FF438E" w:rsidRPr="00A136BC" w:rsidRDefault="00B73054" w:rsidP="00BB100B">
      <w:pPr>
        <w:spacing w:line="275" w:lineRule="auto"/>
        <w:ind w:right="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будет моргать</w:t>
      </w:r>
      <w:r w:rsidRPr="00A136BC">
        <w:rPr>
          <w:rFonts w:ascii="Calibri"/>
          <w:color w:val="231F20"/>
          <w:sz w:val="10"/>
        </w:rPr>
        <w:t xml:space="preserve"> 15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секунд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в ожидании сенсорной панели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0237F8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572" w:space="365"/>
            <w:col w:w="1714" w:space="214"/>
            <w:col w:w="1629" w:space="299"/>
            <w:col w:w="1707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142"/>
          <w:tab w:val="left" w:pos="4131"/>
          <w:tab w:val="left" w:pos="6062"/>
        </w:tabs>
        <w:spacing w:line="200" w:lineRule="atLeast"/>
        <w:ind w:left="281"/>
      </w:pPr>
      <w:r>
        <w:rPr>
          <w:noProof/>
          <w:position w:val="5"/>
        </w:rPr>
        <mc:AlternateContent>
          <mc:Choice Requires="wpg">
            <w:drawing>
              <wp:inline distT="0" distB="0" distL="0" distR="0">
                <wp:extent cx="761365" cy="1182370"/>
                <wp:effectExtent l="0" t="0" r="635" b="8255"/>
                <wp:docPr id="194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2370"/>
                          <a:chOff x="0" y="0"/>
                          <a:chExt cx="1199" cy="1862"/>
                        </a:xfrm>
                      </wpg:grpSpPr>
                      <pic:pic xmlns:pic="http://schemas.openxmlformats.org/drawingml/2006/picture">
                        <pic:nvPicPr>
                          <pic:cNvPr id="1944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5" name="Group 1974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1946" name="Freeform 1979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9 h 1241"/>
                                <a:gd name="T2" fmla="*/ 31 w 914"/>
                                <a:gd name="T3" fmla="*/ 1433 h 1241"/>
                                <a:gd name="T4" fmla="*/ 15 w 914"/>
                                <a:gd name="T5" fmla="*/ 1443 h 1241"/>
                                <a:gd name="T6" fmla="*/ 1 w 914"/>
                                <a:gd name="T7" fmla="*/ 1459 h 1241"/>
                                <a:gd name="T8" fmla="*/ 0 w 914"/>
                                <a:gd name="T9" fmla="*/ 1477 h 1241"/>
                                <a:gd name="T10" fmla="*/ 11 w 914"/>
                                <a:gd name="T11" fmla="*/ 1500 h 1241"/>
                                <a:gd name="T12" fmla="*/ 25 w 914"/>
                                <a:gd name="T13" fmla="*/ 1512 h 1241"/>
                                <a:gd name="T14" fmla="*/ 44 w 914"/>
                                <a:gd name="T15" fmla="*/ 1530 h 1241"/>
                                <a:gd name="T16" fmla="*/ 81 w 914"/>
                                <a:gd name="T17" fmla="*/ 1581 h 1241"/>
                                <a:gd name="T18" fmla="*/ 108 w 914"/>
                                <a:gd name="T19" fmla="*/ 1635 h 1241"/>
                                <a:gd name="T20" fmla="*/ 141 w 914"/>
                                <a:gd name="T21" fmla="*/ 1706 h 1241"/>
                                <a:gd name="T22" fmla="*/ 164 w 914"/>
                                <a:gd name="T23" fmla="*/ 1772 h 1241"/>
                                <a:gd name="T24" fmla="*/ 166 w 914"/>
                                <a:gd name="T25" fmla="*/ 1781 h 1241"/>
                                <a:gd name="T26" fmla="*/ 170 w 914"/>
                                <a:gd name="T27" fmla="*/ 1796 h 1241"/>
                                <a:gd name="T28" fmla="*/ 175 w 914"/>
                                <a:gd name="T29" fmla="*/ 1814 h 1241"/>
                                <a:gd name="T30" fmla="*/ 181 w 914"/>
                                <a:gd name="T31" fmla="*/ 1836 h 1241"/>
                                <a:gd name="T32" fmla="*/ 189 w 914"/>
                                <a:gd name="T33" fmla="*/ 1858 h 1241"/>
                                <a:gd name="T34" fmla="*/ 912 w 914"/>
                                <a:gd name="T35" fmla="*/ 1858 h 1241"/>
                                <a:gd name="T36" fmla="*/ 913 w 914"/>
                                <a:gd name="T37" fmla="*/ 1842 h 1241"/>
                                <a:gd name="T38" fmla="*/ 913 w 914"/>
                                <a:gd name="T39" fmla="*/ 1828 h 1241"/>
                                <a:gd name="T40" fmla="*/ 913 w 914"/>
                                <a:gd name="T41" fmla="*/ 1813 h 1241"/>
                                <a:gd name="T42" fmla="*/ 913 w 914"/>
                                <a:gd name="T43" fmla="*/ 1799 h 1241"/>
                                <a:gd name="T44" fmla="*/ 909 w 914"/>
                                <a:gd name="T45" fmla="*/ 1729 h 1241"/>
                                <a:gd name="T46" fmla="*/ 907 w 914"/>
                                <a:gd name="T47" fmla="*/ 1706 h 1241"/>
                                <a:gd name="T48" fmla="*/ 905 w 914"/>
                                <a:gd name="T49" fmla="*/ 1684 h 1241"/>
                                <a:gd name="T50" fmla="*/ 897 w 914"/>
                                <a:gd name="T51" fmla="*/ 1616 h 1241"/>
                                <a:gd name="T52" fmla="*/ 896 w 914"/>
                                <a:gd name="T53" fmla="*/ 1612 h 1241"/>
                                <a:gd name="T54" fmla="*/ 261 w 914"/>
                                <a:gd name="T55" fmla="*/ 1612 h 1241"/>
                                <a:gd name="T56" fmla="*/ 258 w 914"/>
                                <a:gd name="T57" fmla="*/ 1605 h 1241"/>
                                <a:gd name="T58" fmla="*/ 220 w 914"/>
                                <a:gd name="T59" fmla="*/ 1539 h 1241"/>
                                <a:gd name="T60" fmla="*/ 153 w 914"/>
                                <a:gd name="T61" fmla="*/ 1475 h 1241"/>
                                <a:gd name="T62" fmla="*/ 149 w 914"/>
                                <a:gd name="T63" fmla="*/ 1472 h 1241"/>
                                <a:gd name="T64" fmla="*/ 83 w 914"/>
                                <a:gd name="T65" fmla="*/ 1434 h 1241"/>
                                <a:gd name="T66" fmla="*/ 66 w 914"/>
                                <a:gd name="T67" fmla="*/ 1430 h 1241"/>
                                <a:gd name="T68" fmla="*/ 48 w 914"/>
                                <a:gd name="T69" fmla="*/ 1429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2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4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2"/>
                                  </a:lnTo>
                                  <a:lnTo>
                                    <a:pt x="153" y="858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78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5 h 1241"/>
                                <a:gd name="T2" fmla="*/ 379 w 914"/>
                                <a:gd name="T3" fmla="*/ 828 h 1241"/>
                                <a:gd name="T4" fmla="*/ 375 w 914"/>
                                <a:gd name="T5" fmla="*/ 845 h 1241"/>
                                <a:gd name="T6" fmla="*/ 369 w 914"/>
                                <a:gd name="T7" fmla="*/ 869 h 1241"/>
                                <a:gd name="T8" fmla="*/ 362 w 914"/>
                                <a:gd name="T9" fmla="*/ 895 h 1241"/>
                                <a:gd name="T10" fmla="*/ 355 w 914"/>
                                <a:gd name="T11" fmla="*/ 919 h 1241"/>
                                <a:gd name="T12" fmla="*/ 350 w 914"/>
                                <a:gd name="T13" fmla="*/ 937 h 1241"/>
                                <a:gd name="T14" fmla="*/ 347 w 914"/>
                                <a:gd name="T15" fmla="*/ 953 h 1241"/>
                                <a:gd name="T16" fmla="*/ 344 w 914"/>
                                <a:gd name="T17" fmla="*/ 976 h 1241"/>
                                <a:gd name="T18" fmla="*/ 340 w 914"/>
                                <a:gd name="T19" fmla="*/ 1002 h 1241"/>
                                <a:gd name="T20" fmla="*/ 337 w 914"/>
                                <a:gd name="T21" fmla="*/ 1027 h 1241"/>
                                <a:gd name="T22" fmla="*/ 328 w 914"/>
                                <a:gd name="T23" fmla="*/ 1084 h 1241"/>
                                <a:gd name="T24" fmla="*/ 316 w 914"/>
                                <a:gd name="T25" fmla="*/ 1160 h 1241"/>
                                <a:gd name="T26" fmla="*/ 312 w 914"/>
                                <a:gd name="T27" fmla="*/ 1207 h 1241"/>
                                <a:gd name="T28" fmla="*/ 310 w 914"/>
                                <a:gd name="T29" fmla="*/ 1226 h 1241"/>
                                <a:gd name="T30" fmla="*/ 305 w 914"/>
                                <a:gd name="T31" fmla="*/ 1294 h 1241"/>
                                <a:gd name="T32" fmla="*/ 297 w 914"/>
                                <a:gd name="T33" fmla="*/ 1373 h 1241"/>
                                <a:gd name="T34" fmla="*/ 287 w 914"/>
                                <a:gd name="T35" fmla="*/ 1443 h 1241"/>
                                <a:gd name="T36" fmla="*/ 283 w 914"/>
                                <a:gd name="T37" fmla="*/ 1467 h 1241"/>
                                <a:gd name="T38" fmla="*/ 272 w 914"/>
                                <a:gd name="T39" fmla="*/ 1544 h 1241"/>
                                <a:gd name="T40" fmla="*/ 270 w 914"/>
                                <a:gd name="T41" fmla="*/ 1572 h 1241"/>
                                <a:gd name="T42" fmla="*/ 266 w 914"/>
                                <a:gd name="T43" fmla="*/ 1591 h 1241"/>
                                <a:gd name="T44" fmla="*/ 261 w 914"/>
                                <a:gd name="T45" fmla="*/ 1612 h 1241"/>
                                <a:gd name="T46" fmla="*/ 896 w 914"/>
                                <a:gd name="T47" fmla="*/ 1612 h 1241"/>
                                <a:gd name="T48" fmla="*/ 892 w 914"/>
                                <a:gd name="T49" fmla="*/ 1590 h 1241"/>
                                <a:gd name="T50" fmla="*/ 875 w 914"/>
                                <a:gd name="T51" fmla="*/ 1496 h 1241"/>
                                <a:gd name="T52" fmla="*/ 870 w 914"/>
                                <a:gd name="T53" fmla="*/ 1463 h 1241"/>
                                <a:gd name="T54" fmla="*/ 865 w 914"/>
                                <a:gd name="T55" fmla="*/ 1440 h 1241"/>
                                <a:gd name="T56" fmla="*/ 862 w 914"/>
                                <a:gd name="T57" fmla="*/ 1417 h 1241"/>
                                <a:gd name="T58" fmla="*/ 857 w 914"/>
                                <a:gd name="T59" fmla="*/ 1391 h 1241"/>
                                <a:gd name="T60" fmla="*/ 853 w 914"/>
                                <a:gd name="T61" fmla="*/ 1365 h 1241"/>
                                <a:gd name="T62" fmla="*/ 850 w 914"/>
                                <a:gd name="T63" fmla="*/ 1341 h 1241"/>
                                <a:gd name="T64" fmla="*/ 848 w 914"/>
                                <a:gd name="T65" fmla="*/ 1322 h 1241"/>
                                <a:gd name="T66" fmla="*/ 846 w 914"/>
                                <a:gd name="T67" fmla="*/ 1299 h 1241"/>
                                <a:gd name="T68" fmla="*/ 839 w 914"/>
                                <a:gd name="T69" fmla="*/ 1224 h 1241"/>
                                <a:gd name="T70" fmla="*/ 835 w 914"/>
                                <a:gd name="T71" fmla="*/ 1156 h 1241"/>
                                <a:gd name="T72" fmla="*/ 834 w 914"/>
                                <a:gd name="T73" fmla="*/ 1145 h 1241"/>
                                <a:gd name="T74" fmla="*/ 834 w 914"/>
                                <a:gd name="T75" fmla="*/ 1126 h 1241"/>
                                <a:gd name="T76" fmla="*/ 825 w 914"/>
                                <a:gd name="T77" fmla="*/ 1047 h 1241"/>
                                <a:gd name="T78" fmla="*/ 817 w 914"/>
                                <a:gd name="T79" fmla="*/ 1006 h 1241"/>
                                <a:gd name="T80" fmla="*/ 728 w 914"/>
                                <a:gd name="T81" fmla="*/ 1006 h 1241"/>
                                <a:gd name="T82" fmla="*/ 727 w 914"/>
                                <a:gd name="T83" fmla="*/ 993 h 1241"/>
                                <a:gd name="T84" fmla="*/ 725 w 914"/>
                                <a:gd name="T85" fmla="*/ 970 h 1241"/>
                                <a:gd name="T86" fmla="*/ 724 w 914"/>
                                <a:gd name="T87" fmla="*/ 937 h 1241"/>
                                <a:gd name="T88" fmla="*/ 723 w 914"/>
                                <a:gd name="T89" fmla="*/ 925 h 1241"/>
                                <a:gd name="T90" fmla="*/ 720 w 914"/>
                                <a:gd name="T91" fmla="*/ 905 h 1241"/>
                                <a:gd name="T92" fmla="*/ 717 w 914"/>
                                <a:gd name="T93" fmla="*/ 880 h 1241"/>
                                <a:gd name="T94" fmla="*/ 714 w 914"/>
                                <a:gd name="T95" fmla="*/ 853 h 1241"/>
                                <a:gd name="T96" fmla="*/ 709 w 914"/>
                                <a:gd name="T97" fmla="*/ 826 h 1241"/>
                                <a:gd name="T98" fmla="*/ 707 w 914"/>
                                <a:gd name="T99" fmla="*/ 809 h 1241"/>
                                <a:gd name="T100" fmla="*/ 704 w 914"/>
                                <a:gd name="T101" fmla="*/ 787 h 1241"/>
                                <a:gd name="T102" fmla="*/ 477 w 914"/>
                                <a:gd name="T103" fmla="*/ 787 h 1241"/>
                                <a:gd name="T104" fmla="*/ 464 w 914"/>
                                <a:gd name="T105" fmla="*/ 774 h 1241"/>
                                <a:gd name="T106" fmla="*/ 438 w 914"/>
                                <a:gd name="T107" fmla="*/ 765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8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79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7" y="77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7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4" y="528"/>
                                  </a:lnTo>
                                  <a:lnTo>
                                    <a:pt x="834" y="509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77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49 h 1241"/>
                                <a:gd name="T2" fmla="*/ 753 w 914"/>
                                <a:gd name="T3" fmla="*/ 955 h 1241"/>
                                <a:gd name="T4" fmla="*/ 738 w 914"/>
                                <a:gd name="T5" fmla="*/ 972 h 1241"/>
                                <a:gd name="T6" fmla="*/ 728 w 914"/>
                                <a:gd name="T7" fmla="*/ 1006 h 1241"/>
                                <a:gd name="T8" fmla="*/ 817 w 914"/>
                                <a:gd name="T9" fmla="*/ 1006 h 1241"/>
                                <a:gd name="T10" fmla="*/ 813 w 914"/>
                                <a:gd name="T11" fmla="*/ 989 h 1241"/>
                                <a:gd name="T12" fmla="*/ 808 w 914"/>
                                <a:gd name="T13" fmla="*/ 967 h 1241"/>
                                <a:gd name="T14" fmla="*/ 793 w 914"/>
                                <a:gd name="T15" fmla="*/ 953 h 1241"/>
                                <a:gd name="T16" fmla="*/ 765 w 914"/>
                                <a:gd name="T17" fmla="*/ 94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2"/>
                                  </a:moveTo>
                                  <a:lnTo>
                                    <a:pt x="753" y="338"/>
                                  </a:lnTo>
                                  <a:lnTo>
                                    <a:pt x="738" y="355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76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76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7 h 1241"/>
                                <a:gd name="T2" fmla="*/ 494 w 914"/>
                                <a:gd name="T3" fmla="*/ 675 h 1241"/>
                                <a:gd name="T4" fmla="*/ 483 w 914"/>
                                <a:gd name="T5" fmla="*/ 744 h 1241"/>
                                <a:gd name="T6" fmla="*/ 477 w 914"/>
                                <a:gd name="T7" fmla="*/ 787 h 1241"/>
                                <a:gd name="T8" fmla="*/ 704 w 914"/>
                                <a:gd name="T9" fmla="*/ 787 h 1241"/>
                                <a:gd name="T10" fmla="*/ 703 w 914"/>
                                <a:gd name="T11" fmla="*/ 784 h 1241"/>
                                <a:gd name="T12" fmla="*/ 700 w 914"/>
                                <a:gd name="T13" fmla="*/ 757 h 1241"/>
                                <a:gd name="T14" fmla="*/ 697 w 914"/>
                                <a:gd name="T15" fmla="*/ 744 h 1241"/>
                                <a:gd name="T16" fmla="*/ 697 w 914"/>
                                <a:gd name="T17" fmla="*/ 744 h 1241"/>
                                <a:gd name="T18" fmla="*/ 603 w 914"/>
                                <a:gd name="T19" fmla="*/ 744 h 1241"/>
                                <a:gd name="T20" fmla="*/ 603 w 914"/>
                                <a:gd name="T21" fmla="*/ 738 h 1241"/>
                                <a:gd name="T22" fmla="*/ 602 w 914"/>
                                <a:gd name="T23" fmla="*/ 720 h 1241"/>
                                <a:gd name="T24" fmla="*/ 601 w 914"/>
                                <a:gd name="T25" fmla="*/ 696 h 1241"/>
                                <a:gd name="T26" fmla="*/ 600 w 914"/>
                                <a:gd name="T27" fmla="*/ 663 h 1241"/>
                                <a:gd name="T28" fmla="*/ 597 w 914"/>
                                <a:gd name="T29" fmla="*/ 648 h 1241"/>
                                <a:gd name="T30" fmla="*/ 585 w 914"/>
                                <a:gd name="T31" fmla="*/ 629 h 1241"/>
                                <a:gd name="T32" fmla="*/ 555 w 914"/>
                                <a:gd name="T33" fmla="*/ 617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3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75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1 h 1241"/>
                                <a:gd name="T2" fmla="*/ 621 w 914"/>
                                <a:gd name="T3" fmla="*/ 720 h 1241"/>
                                <a:gd name="T4" fmla="*/ 603 w 914"/>
                                <a:gd name="T5" fmla="*/ 744 h 1241"/>
                                <a:gd name="T6" fmla="*/ 697 w 914"/>
                                <a:gd name="T7" fmla="*/ 744 h 1241"/>
                                <a:gd name="T8" fmla="*/ 689 w 914"/>
                                <a:gd name="T9" fmla="*/ 727 h 1241"/>
                                <a:gd name="T10" fmla="*/ 671 w 914"/>
                                <a:gd name="T11" fmla="*/ 713 h 1241"/>
                                <a:gd name="T12" fmla="*/ 640 w 914"/>
                                <a:gd name="T13" fmla="*/ 711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3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72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1952" name="Freeform 1973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6 h 1241"/>
                                <a:gd name="T2" fmla="*/ 158 w 914"/>
                                <a:gd name="T3" fmla="*/ 1752 h 1241"/>
                                <a:gd name="T4" fmla="*/ 98 w 914"/>
                                <a:gd name="T5" fmla="*/ 1614 h 1241"/>
                                <a:gd name="T6" fmla="*/ 11 w 914"/>
                                <a:gd name="T7" fmla="*/ 1500 h 1241"/>
                                <a:gd name="T8" fmla="*/ 1 w 914"/>
                                <a:gd name="T9" fmla="*/ 1459 h 1241"/>
                                <a:gd name="T10" fmla="*/ 31 w 914"/>
                                <a:gd name="T11" fmla="*/ 1433 h 1241"/>
                                <a:gd name="T12" fmla="*/ 66 w 914"/>
                                <a:gd name="T13" fmla="*/ 1430 h 1241"/>
                                <a:gd name="T14" fmla="*/ 153 w 914"/>
                                <a:gd name="T15" fmla="*/ 1475 h 1241"/>
                                <a:gd name="T16" fmla="*/ 235 w 914"/>
                                <a:gd name="T17" fmla="*/ 1560 h 1241"/>
                                <a:gd name="T18" fmla="*/ 266 w 914"/>
                                <a:gd name="T19" fmla="*/ 1591 h 1241"/>
                                <a:gd name="T20" fmla="*/ 272 w 914"/>
                                <a:gd name="T21" fmla="*/ 1544 h 1241"/>
                                <a:gd name="T22" fmla="*/ 278 w 914"/>
                                <a:gd name="T23" fmla="*/ 1498 h 1241"/>
                                <a:gd name="T24" fmla="*/ 283 w 914"/>
                                <a:gd name="T25" fmla="*/ 1467 h 1241"/>
                                <a:gd name="T26" fmla="*/ 297 w 914"/>
                                <a:gd name="T27" fmla="*/ 1373 h 1241"/>
                                <a:gd name="T28" fmla="*/ 311 w 914"/>
                                <a:gd name="T29" fmla="*/ 1224 h 1241"/>
                                <a:gd name="T30" fmla="*/ 316 w 914"/>
                                <a:gd name="T31" fmla="*/ 1160 h 1241"/>
                                <a:gd name="T32" fmla="*/ 337 w 914"/>
                                <a:gd name="T33" fmla="*/ 1027 h 1241"/>
                                <a:gd name="T34" fmla="*/ 344 w 914"/>
                                <a:gd name="T35" fmla="*/ 976 h 1241"/>
                                <a:gd name="T36" fmla="*/ 350 w 914"/>
                                <a:gd name="T37" fmla="*/ 937 h 1241"/>
                                <a:gd name="T38" fmla="*/ 362 w 914"/>
                                <a:gd name="T39" fmla="*/ 895 h 1241"/>
                                <a:gd name="T40" fmla="*/ 375 w 914"/>
                                <a:gd name="T41" fmla="*/ 845 h 1241"/>
                                <a:gd name="T42" fmla="*/ 395 w 914"/>
                                <a:gd name="T43" fmla="*/ 794 h 1241"/>
                                <a:gd name="T44" fmla="*/ 429 w 914"/>
                                <a:gd name="T45" fmla="*/ 767 h 1241"/>
                                <a:gd name="T46" fmla="*/ 464 w 914"/>
                                <a:gd name="T47" fmla="*/ 774 h 1241"/>
                                <a:gd name="T48" fmla="*/ 480 w 914"/>
                                <a:gd name="T49" fmla="*/ 765 h 1241"/>
                                <a:gd name="T50" fmla="*/ 526 w 914"/>
                                <a:gd name="T51" fmla="*/ 625 h 1241"/>
                                <a:gd name="T52" fmla="*/ 585 w 914"/>
                                <a:gd name="T53" fmla="*/ 629 h 1241"/>
                                <a:gd name="T54" fmla="*/ 600 w 914"/>
                                <a:gd name="T55" fmla="*/ 663 h 1241"/>
                                <a:gd name="T56" fmla="*/ 602 w 914"/>
                                <a:gd name="T57" fmla="*/ 721 h 1241"/>
                                <a:gd name="T58" fmla="*/ 603 w 914"/>
                                <a:gd name="T59" fmla="*/ 744 h 1241"/>
                                <a:gd name="T60" fmla="*/ 640 w 914"/>
                                <a:gd name="T61" fmla="*/ 711 h 1241"/>
                                <a:gd name="T62" fmla="*/ 703 w 914"/>
                                <a:gd name="T63" fmla="*/ 784 h 1241"/>
                                <a:gd name="T64" fmla="*/ 709 w 914"/>
                                <a:gd name="T65" fmla="*/ 826 h 1241"/>
                                <a:gd name="T66" fmla="*/ 717 w 914"/>
                                <a:gd name="T67" fmla="*/ 880 h 1241"/>
                                <a:gd name="T68" fmla="*/ 723 w 914"/>
                                <a:gd name="T69" fmla="*/ 925 h 1241"/>
                                <a:gd name="T70" fmla="*/ 725 w 914"/>
                                <a:gd name="T71" fmla="*/ 970 h 1241"/>
                                <a:gd name="T72" fmla="*/ 728 w 914"/>
                                <a:gd name="T73" fmla="*/ 1006 h 1241"/>
                                <a:gd name="T74" fmla="*/ 753 w 914"/>
                                <a:gd name="T75" fmla="*/ 955 h 1241"/>
                                <a:gd name="T76" fmla="*/ 793 w 914"/>
                                <a:gd name="T77" fmla="*/ 953 h 1241"/>
                                <a:gd name="T78" fmla="*/ 823 w 914"/>
                                <a:gd name="T79" fmla="*/ 1037 h 1241"/>
                                <a:gd name="T80" fmla="*/ 835 w 914"/>
                                <a:gd name="T81" fmla="*/ 1156 h 1241"/>
                                <a:gd name="T82" fmla="*/ 841 w 914"/>
                                <a:gd name="T83" fmla="*/ 1253 h 1241"/>
                                <a:gd name="T84" fmla="*/ 848 w 914"/>
                                <a:gd name="T85" fmla="*/ 1322 h 1241"/>
                                <a:gd name="T86" fmla="*/ 862 w 914"/>
                                <a:gd name="T87" fmla="*/ 1417 h 1241"/>
                                <a:gd name="T88" fmla="*/ 873 w 914"/>
                                <a:gd name="T89" fmla="*/ 1482 h 1241"/>
                                <a:gd name="T90" fmla="*/ 897 w 914"/>
                                <a:gd name="T91" fmla="*/ 1616 h 1241"/>
                                <a:gd name="T92" fmla="*/ 902 w 914"/>
                                <a:gd name="T93" fmla="*/ 1651 h 1241"/>
                                <a:gd name="T94" fmla="*/ 905 w 914"/>
                                <a:gd name="T95" fmla="*/ 1684 h 1241"/>
                                <a:gd name="T96" fmla="*/ 909 w 914"/>
                                <a:gd name="T97" fmla="*/ 1729 h 1241"/>
                                <a:gd name="T98" fmla="*/ 913 w 914"/>
                                <a:gd name="T99" fmla="*/ 1813 h 1241"/>
                                <a:gd name="T100" fmla="*/ 913 w 914"/>
                                <a:gd name="T101" fmla="*/ 1842 h 1241"/>
                                <a:gd name="T102" fmla="*/ 912 w 914"/>
                                <a:gd name="T103" fmla="*/ 1858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8" y="1135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2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2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8"/>
                                  </a:lnTo>
                                  <a:lnTo>
                                    <a:pt x="180" y="879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7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38" y="148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3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5"/>
                                  </a:lnTo>
                                  <a:lnTo>
                                    <a:pt x="753" y="338"/>
                                  </a:lnTo>
                                  <a:lnTo>
                                    <a:pt x="765" y="332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7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4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2" y="1240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970"/>
                        <wpg:cNvGrpSpPr>
                          <a:grpSpLocks/>
                        </wpg:cNvGrpSpPr>
                        <wpg:grpSpPr bwMode="auto">
                          <a:xfrm>
                            <a:off x="633" y="791"/>
                            <a:ext cx="28" cy="648"/>
                            <a:chOff x="633" y="791"/>
                            <a:chExt cx="28" cy="648"/>
                          </a:xfrm>
                        </wpg:grpSpPr>
                        <wps:wsp>
                          <wps:cNvPr id="1954" name="Freeform 1971"/>
                          <wps:cNvSpPr>
                            <a:spLocks/>
                          </wps:cNvSpPr>
                          <wps:spPr bwMode="auto">
                            <a:xfrm>
                              <a:off x="633" y="791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8 h 648"/>
                                <a:gd name="T2" fmla="*/ 17 w 28"/>
                                <a:gd name="T3" fmla="*/ 1373 h 648"/>
                                <a:gd name="T4" fmla="*/ 18 w 28"/>
                                <a:gd name="T5" fmla="*/ 1324 h 648"/>
                                <a:gd name="T6" fmla="*/ 18 w 28"/>
                                <a:gd name="T7" fmla="*/ 1288 h 648"/>
                                <a:gd name="T8" fmla="*/ 19 w 28"/>
                                <a:gd name="T9" fmla="*/ 1224 h 648"/>
                                <a:gd name="T10" fmla="*/ 20 w 28"/>
                                <a:gd name="T11" fmla="*/ 1219 h 648"/>
                                <a:gd name="T12" fmla="*/ 19 w 28"/>
                                <a:gd name="T13" fmla="*/ 1197 h 648"/>
                                <a:gd name="T14" fmla="*/ 16 w 28"/>
                                <a:gd name="T15" fmla="*/ 1132 h 648"/>
                                <a:gd name="T16" fmla="*/ 14 w 28"/>
                                <a:gd name="T17" fmla="*/ 1107 h 648"/>
                                <a:gd name="T18" fmla="*/ 13 w 28"/>
                                <a:gd name="T19" fmla="*/ 1077 h 648"/>
                                <a:gd name="T20" fmla="*/ 13 w 28"/>
                                <a:gd name="T21" fmla="*/ 1053 h 648"/>
                                <a:gd name="T22" fmla="*/ 13 w 28"/>
                                <a:gd name="T23" fmla="*/ 1035 h 648"/>
                                <a:gd name="T24" fmla="*/ 13 w 28"/>
                                <a:gd name="T25" fmla="*/ 1019 h 648"/>
                                <a:gd name="T26" fmla="*/ 15 w 28"/>
                                <a:gd name="T27" fmla="*/ 1004 h 648"/>
                                <a:gd name="T28" fmla="*/ 16 w 28"/>
                                <a:gd name="T29" fmla="*/ 988 h 648"/>
                                <a:gd name="T30" fmla="*/ 19 w 28"/>
                                <a:gd name="T31" fmla="*/ 970 h 648"/>
                                <a:gd name="T32" fmla="*/ 22 w 28"/>
                                <a:gd name="T33" fmla="*/ 935 h 648"/>
                                <a:gd name="T34" fmla="*/ 27 w 28"/>
                                <a:gd name="T35" fmla="*/ 874 h 648"/>
                                <a:gd name="T36" fmla="*/ 28 w 28"/>
                                <a:gd name="T37" fmla="*/ 812 h 648"/>
                                <a:gd name="T38" fmla="*/ 26 w 28"/>
                                <a:gd name="T39" fmla="*/ 791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968"/>
                        <wpg:cNvGrpSpPr>
                          <a:grpSpLocks/>
                        </wpg:cNvGrpSpPr>
                        <wpg:grpSpPr bwMode="auto">
                          <a:xfrm>
                            <a:off x="784" y="744"/>
                            <a:ext cx="38" cy="657"/>
                            <a:chOff x="784" y="744"/>
                            <a:chExt cx="38" cy="657"/>
                          </a:xfrm>
                        </wpg:grpSpPr>
                        <wps:wsp>
                          <wps:cNvPr id="1961" name="Freeform 1969"/>
                          <wps:cNvSpPr>
                            <a:spLocks/>
                          </wps:cNvSpPr>
                          <wps:spPr bwMode="auto">
                            <a:xfrm>
                              <a:off x="784" y="744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1 h 657"/>
                                <a:gd name="T2" fmla="*/ 20 w 38"/>
                                <a:gd name="T3" fmla="*/ 1334 h 657"/>
                                <a:gd name="T4" fmla="*/ 19 w 38"/>
                                <a:gd name="T5" fmla="*/ 1297 h 657"/>
                                <a:gd name="T6" fmla="*/ 19 w 38"/>
                                <a:gd name="T7" fmla="*/ 1270 h 657"/>
                                <a:gd name="T8" fmla="*/ 19 w 38"/>
                                <a:gd name="T9" fmla="*/ 1048 h 657"/>
                                <a:gd name="T10" fmla="*/ 12 w 38"/>
                                <a:gd name="T11" fmla="*/ 979 h 657"/>
                                <a:gd name="T12" fmla="*/ 6 w 38"/>
                                <a:gd name="T13" fmla="*/ 917 h 657"/>
                                <a:gd name="T14" fmla="*/ 2 w 38"/>
                                <a:gd name="T15" fmla="*/ 829 h 657"/>
                                <a:gd name="T16" fmla="*/ 0 w 38"/>
                                <a:gd name="T17" fmla="*/ 764 h 657"/>
                                <a:gd name="T18" fmla="*/ 0 w 38"/>
                                <a:gd name="T19" fmla="*/ 754 h 657"/>
                                <a:gd name="T20" fmla="*/ 0 w 38"/>
                                <a:gd name="T21" fmla="*/ 74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966"/>
                        <wpg:cNvGrpSpPr>
                          <a:grpSpLocks/>
                        </wpg:cNvGrpSpPr>
                        <wpg:grpSpPr bwMode="auto">
                          <a:xfrm>
                            <a:off x="907" y="1008"/>
                            <a:ext cx="49" cy="406"/>
                            <a:chOff x="907" y="1008"/>
                            <a:chExt cx="49" cy="406"/>
                          </a:xfrm>
                        </wpg:grpSpPr>
                        <wps:wsp>
                          <wps:cNvPr id="1963" name="Freeform 1967"/>
                          <wps:cNvSpPr>
                            <a:spLocks/>
                          </wps:cNvSpPr>
                          <wps:spPr bwMode="auto">
                            <a:xfrm>
                              <a:off x="907" y="1008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13 h 406"/>
                                <a:gd name="T2" fmla="*/ 29 w 49"/>
                                <a:gd name="T3" fmla="*/ 1343 h 406"/>
                                <a:gd name="T4" fmla="*/ 20 w 49"/>
                                <a:gd name="T5" fmla="*/ 1192 h 406"/>
                                <a:gd name="T6" fmla="*/ 19 w 49"/>
                                <a:gd name="T7" fmla="*/ 1164 h 406"/>
                                <a:gd name="T8" fmla="*/ 18 w 49"/>
                                <a:gd name="T9" fmla="*/ 1143 h 406"/>
                                <a:gd name="T10" fmla="*/ 17 w 49"/>
                                <a:gd name="T11" fmla="*/ 1127 h 406"/>
                                <a:gd name="T12" fmla="*/ 15 w 49"/>
                                <a:gd name="T13" fmla="*/ 1112 h 406"/>
                                <a:gd name="T14" fmla="*/ 12 w 49"/>
                                <a:gd name="T15" fmla="*/ 1095 h 406"/>
                                <a:gd name="T16" fmla="*/ 8 w 49"/>
                                <a:gd name="T17" fmla="*/ 1073 h 406"/>
                                <a:gd name="T18" fmla="*/ 0 w 49"/>
                                <a:gd name="T19" fmla="*/ 1008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964"/>
                        <wpg:cNvGrpSpPr>
                          <a:grpSpLocks/>
                        </wpg:cNvGrpSpPr>
                        <wpg:grpSpPr bwMode="auto">
                          <a:xfrm>
                            <a:off x="182" y="1457"/>
                            <a:ext cx="94" cy="94"/>
                            <a:chOff x="182" y="1457"/>
                            <a:chExt cx="94" cy="94"/>
                          </a:xfrm>
                        </wpg:grpSpPr>
                        <wps:wsp>
                          <wps:cNvPr id="1965" name="Freeform 1965"/>
                          <wps:cNvSpPr>
                            <a:spLocks/>
                          </wps:cNvSpPr>
                          <wps:spPr bwMode="auto">
                            <a:xfrm>
                              <a:off x="182" y="1457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2 h 94"/>
                                <a:gd name="T2" fmla="*/ 24 w 94"/>
                                <a:gd name="T3" fmla="*/ 1460 h 94"/>
                                <a:gd name="T4" fmla="*/ 38 w 94"/>
                                <a:gd name="T5" fmla="*/ 1457 h 94"/>
                                <a:gd name="T6" fmla="*/ 52 w 94"/>
                                <a:gd name="T7" fmla="*/ 1462 h 94"/>
                                <a:gd name="T8" fmla="*/ 77 w 94"/>
                                <a:gd name="T9" fmla="*/ 1482 h 94"/>
                                <a:gd name="T10" fmla="*/ 88 w 94"/>
                                <a:gd name="T11" fmla="*/ 1494 h 94"/>
                                <a:gd name="T12" fmla="*/ 93 w 94"/>
                                <a:gd name="T13" fmla="*/ 1507 h 94"/>
                                <a:gd name="T14" fmla="*/ 90 w 94"/>
                                <a:gd name="T15" fmla="*/ 1539 h 94"/>
                                <a:gd name="T16" fmla="*/ 80 w 94"/>
                                <a:gd name="T17" fmla="*/ 1551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62"/>
                        <wpg:cNvGrpSpPr>
                          <a:grpSpLocks/>
                        </wpg:cNvGrpSpPr>
                        <wpg:grpSpPr bwMode="auto">
                          <a:xfrm>
                            <a:off x="930" y="951"/>
                            <a:ext cx="65" cy="113"/>
                            <a:chOff x="930" y="951"/>
                            <a:chExt cx="65" cy="113"/>
                          </a:xfrm>
                        </wpg:grpSpPr>
                        <wps:wsp>
                          <wps:cNvPr id="1967" name="Freeform 1963"/>
                          <wps:cNvSpPr>
                            <a:spLocks/>
                          </wps:cNvSpPr>
                          <wps:spPr bwMode="auto">
                            <a:xfrm>
                              <a:off x="930" y="951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3 h 113"/>
                                <a:gd name="T2" fmla="*/ 8 w 65"/>
                                <a:gd name="T3" fmla="*/ 959 h 113"/>
                                <a:gd name="T4" fmla="*/ 17 w 65"/>
                                <a:gd name="T5" fmla="*/ 951 h 113"/>
                                <a:gd name="T6" fmla="*/ 37 w 65"/>
                                <a:gd name="T7" fmla="*/ 955 h 113"/>
                                <a:gd name="T8" fmla="*/ 57 w 65"/>
                                <a:gd name="T9" fmla="*/ 964 h 113"/>
                                <a:gd name="T10" fmla="*/ 57 w 65"/>
                                <a:gd name="T11" fmla="*/ 979 h 113"/>
                                <a:gd name="T12" fmla="*/ 64 w 65"/>
                                <a:gd name="T13" fmla="*/ 1029 h 113"/>
                                <a:gd name="T14" fmla="*/ 62 w 65"/>
                                <a:gd name="T15" fmla="*/ 1055 h 113"/>
                                <a:gd name="T16" fmla="*/ 43 w 65"/>
                                <a:gd name="T17" fmla="*/ 1061 h 113"/>
                                <a:gd name="T18" fmla="*/ 19 w 65"/>
                                <a:gd name="T19" fmla="*/ 1063 h 113"/>
                                <a:gd name="T20" fmla="*/ 9 w 65"/>
                                <a:gd name="T21" fmla="*/ 1054 h 113"/>
                                <a:gd name="T22" fmla="*/ 0 w 65"/>
                                <a:gd name="T23" fmla="*/ 983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960"/>
                        <wpg:cNvGrpSpPr>
                          <a:grpSpLocks/>
                        </wpg:cNvGrpSpPr>
                        <wpg:grpSpPr bwMode="auto">
                          <a:xfrm>
                            <a:off x="795" y="714"/>
                            <a:ext cx="82" cy="128"/>
                            <a:chOff x="795" y="714"/>
                            <a:chExt cx="82" cy="128"/>
                          </a:xfrm>
                        </wpg:grpSpPr>
                        <wps:wsp>
                          <wps:cNvPr id="1969" name="Freeform 1961"/>
                          <wps:cNvSpPr>
                            <a:spLocks/>
                          </wps:cNvSpPr>
                          <wps:spPr bwMode="auto">
                            <a:xfrm>
                              <a:off x="795" y="714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1 h 128"/>
                                <a:gd name="T2" fmla="*/ 9 w 82"/>
                                <a:gd name="T3" fmla="*/ 724 h 128"/>
                                <a:gd name="T4" fmla="*/ 21 w 82"/>
                                <a:gd name="T5" fmla="*/ 715 h 128"/>
                                <a:gd name="T6" fmla="*/ 45 w 82"/>
                                <a:gd name="T7" fmla="*/ 714 h 128"/>
                                <a:gd name="T8" fmla="*/ 68 w 82"/>
                                <a:gd name="T9" fmla="*/ 718 h 128"/>
                                <a:gd name="T10" fmla="*/ 76 w 82"/>
                                <a:gd name="T11" fmla="*/ 737 h 128"/>
                                <a:gd name="T12" fmla="*/ 82 w 82"/>
                                <a:gd name="T13" fmla="*/ 802 h 128"/>
                                <a:gd name="T14" fmla="*/ 79 w 82"/>
                                <a:gd name="T15" fmla="*/ 830 h 128"/>
                                <a:gd name="T16" fmla="*/ 66 w 82"/>
                                <a:gd name="T17" fmla="*/ 839 h 128"/>
                                <a:gd name="T18" fmla="*/ 34 w 82"/>
                                <a:gd name="T19" fmla="*/ 841 h 128"/>
                                <a:gd name="T20" fmla="*/ 16 w 82"/>
                                <a:gd name="T21" fmla="*/ 838 h 128"/>
                                <a:gd name="T22" fmla="*/ 8 w 82"/>
                                <a:gd name="T23" fmla="*/ 826 h 128"/>
                                <a:gd name="T24" fmla="*/ 0 w 82"/>
                                <a:gd name="T25" fmla="*/ 751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7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958"/>
                        <wpg:cNvGrpSpPr>
                          <a:grpSpLocks/>
                        </wpg:cNvGrpSpPr>
                        <wpg:grpSpPr bwMode="auto">
                          <a:xfrm>
                            <a:off x="694" y="618"/>
                            <a:ext cx="81" cy="127"/>
                            <a:chOff x="694" y="618"/>
                            <a:chExt cx="81" cy="127"/>
                          </a:xfrm>
                        </wpg:grpSpPr>
                        <wps:wsp>
                          <wps:cNvPr id="1971" name="Freeform 1959"/>
                          <wps:cNvSpPr>
                            <a:spLocks/>
                          </wps:cNvSpPr>
                          <wps:spPr bwMode="auto">
                            <a:xfrm>
                              <a:off x="694" y="618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5 h 127"/>
                                <a:gd name="T2" fmla="*/ 7 w 81"/>
                                <a:gd name="T3" fmla="*/ 629 h 127"/>
                                <a:gd name="T4" fmla="*/ 16 w 81"/>
                                <a:gd name="T5" fmla="*/ 618 h 127"/>
                                <a:gd name="T6" fmla="*/ 31 w 81"/>
                                <a:gd name="T7" fmla="*/ 618 h 127"/>
                                <a:gd name="T8" fmla="*/ 63 w 81"/>
                                <a:gd name="T9" fmla="*/ 626 h 127"/>
                                <a:gd name="T10" fmla="*/ 77 w 81"/>
                                <a:gd name="T11" fmla="*/ 636 h 127"/>
                                <a:gd name="T12" fmla="*/ 80 w 81"/>
                                <a:gd name="T13" fmla="*/ 653 h 127"/>
                                <a:gd name="T14" fmla="*/ 78 w 81"/>
                                <a:gd name="T15" fmla="*/ 719 h 127"/>
                                <a:gd name="T16" fmla="*/ 71 w 81"/>
                                <a:gd name="T17" fmla="*/ 740 h 127"/>
                                <a:gd name="T18" fmla="*/ 58 w 81"/>
                                <a:gd name="T19" fmla="*/ 744 h 127"/>
                                <a:gd name="T20" fmla="*/ 26 w 81"/>
                                <a:gd name="T21" fmla="*/ 738 h 127"/>
                                <a:gd name="T22" fmla="*/ 11 w 81"/>
                                <a:gd name="T23" fmla="*/ 730 h 127"/>
                                <a:gd name="T24" fmla="*/ 4 w 81"/>
                                <a:gd name="T25" fmla="*/ 716 h 127"/>
                                <a:gd name="T26" fmla="*/ 0 w 81"/>
                                <a:gd name="T27" fmla="*/ 65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956"/>
                        <wpg:cNvGrpSpPr>
                          <a:grpSpLocks/>
                        </wpg:cNvGrpSpPr>
                        <wpg:grpSpPr bwMode="auto">
                          <a:xfrm>
                            <a:off x="576" y="755"/>
                            <a:ext cx="85" cy="142"/>
                            <a:chOff x="576" y="755"/>
                            <a:chExt cx="85" cy="142"/>
                          </a:xfrm>
                        </wpg:grpSpPr>
                        <wps:wsp>
                          <wps:cNvPr id="1973" name="Freeform 1957"/>
                          <wps:cNvSpPr>
                            <a:spLocks/>
                          </wps:cNvSpPr>
                          <wps:spPr bwMode="auto">
                            <a:xfrm>
                              <a:off x="576" y="755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90 h 142"/>
                                <a:gd name="T2" fmla="*/ 0 w 85"/>
                                <a:gd name="T3" fmla="*/ 849 h 142"/>
                                <a:gd name="T4" fmla="*/ 3 w 85"/>
                                <a:gd name="T5" fmla="*/ 875 h 142"/>
                                <a:gd name="T6" fmla="*/ 17 w 85"/>
                                <a:gd name="T7" fmla="*/ 885 h 142"/>
                                <a:gd name="T8" fmla="*/ 44 w 85"/>
                                <a:gd name="T9" fmla="*/ 896 h 142"/>
                                <a:gd name="T10" fmla="*/ 58 w 85"/>
                                <a:gd name="T11" fmla="*/ 897 h 142"/>
                                <a:gd name="T12" fmla="*/ 70 w 85"/>
                                <a:gd name="T13" fmla="*/ 890 h 142"/>
                                <a:gd name="T14" fmla="*/ 79 w 85"/>
                                <a:gd name="T15" fmla="*/ 863 h 142"/>
                                <a:gd name="T16" fmla="*/ 84 w 85"/>
                                <a:gd name="T17" fmla="*/ 844 h 142"/>
                                <a:gd name="T18" fmla="*/ 85 w 85"/>
                                <a:gd name="T19" fmla="*/ 829 h 142"/>
                                <a:gd name="T20" fmla="*/ 84 w 85"/>
                                <a:gd name="T21" fmla="*/ 814 h 142"/>
                                <a:gd name="T22" fmla="*/ 81 w 85"/>
                                <a:gd name="T23" fmla="*/ 793 h 142"/>
                                <a:gd name="T24" fmla="*/ 68 w 85"/>
                                <a:gd name="T25" fmla="*/ 773 h 142"/>
                                <a:gd name="T26" fmla="*/ 59 w 85"/>
                                <a:gd name="T27" fmla="*/ 760 h 142"/>
                                <a:gd name="T28" fmla="*/ 50 w 85"/>
                                <a:gd name="T29" fmla="*/ 755 h 142"/>
                                <a:gd name="T30" fmla="*/ 40 w 85"/>
                                <a:gd name="T31" fmla="*/ 759 h 142"/>
                                <a:gd name="T32" fmla="*/ 28 w 85"/>
                                <a:gd name="T33" fmla="*/ 770 h 142"/>
                                <a:gd name="T34" fmla="*/ 10 w 85"/>
                                <a:gd name="T35" fmla="*/ 790 h 142"/>
                                <a:gd name="T36" fmla="*/ 10 w 85"/>
                                <a:gd name="T37" fmla="*/ 790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954"/>
                        <wpg:cNvGrpSpPr>
                          <a:grpSpLocks/>
                        </wpg:cNvGrpSpPr>
                        <wpg:grpSpPr bwMode="auto">
                          <a:xfrm>
                            <a:off x="421" y="1614"/>
                            <a:ext cx="26" cy="125"/>
                            <a:chOff x="421" y="1614"/>
                            <a:chExt cx="26" cy="125"/>
                          </a:xfrm>
                        </wpg:grpSpPr>
                        <wps:wsp>
                          <wps:cNvPr id="1975" name="Freeform 1955"/>
                          <wps:cNvSpPr>
                            <a:spLocks/>
                          </wps:cNvSpPr>
                          <wps:spPr bwMode="auto">
                            <a:xfrm>
                              <a:off x="421" y="1614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4 h 125"/>
                                <a:gd name="T2" fmla="*/ 6 w 26"/>
                                <a:gd name="T3" fmla="*/ 1679 h 125"/>
                                <a:gd name="T4" fmla="*/ 0 w 26"/>
                                <a:gd name="T5" fmla="*/ 1739 h 125"/>
                                <a:gd name="T6" fmla="*/ 7 w 26"/>
                                <a:gd name="T7" fmla="*/ 1693 h 125"/>
                                <a:gd name="T8" fmla="*/ 13 w 26"/>
                                <a:gd name="T9" fmla="*/ 1661 h 125"/>
                                <a:gd name="T10" fmla="*/ 17 w 26"/>
                                <a:gd name="T11" fmla="*/ 1640 h 125"/>
                                <a:gd name="T12" fmla="*/ 20 w 26"/>
                                <a:gd name="T13" fmla="*/ 1627 h 125"/>
                                <a:gd name="T14" fmla="*/ 22 w 26"/>
                                <a:gd name="T15" fmla="*/ 1619 h 125"/>
                                <a:gd name="T16" fmla="*/ 25 w 26"/>
                                <a:gd name="T17" fmla="*/ 1614 h 125"/>
                                <a:gd name="T18" fmla="*/ 17 w 26"/>
                                <a:gd name="T19" fmla="*/ 161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9ABD41" id="Group 1953" o:spid="_x0000_s1026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">
                <v:shape id="Picture 1980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">
                  <v:imagedata r:id="rId137" o:title=""/>
                </v:shape>
                <v:group id="Group 1974" o:spid="_x0000_s1028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979" o:spid="_x0000_s1029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" path="m48,812r-17,4l15,826,1,842,,860r11,23l25,895r19,18l81,964r27,54l141,1089r23,66l166,1164r4,15l175,1197r6,22l189,1241r723,l913,1225r,-14l913,1196r,-14l909,1112r-2,-23l905,1067r-8,-68l896,995r-635,l258,988,220,922,153,858r-4,-3l83,817,66,813,48,812xe" stroked="f">
    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5;149,1472;83,1434;66,1430;48,1429" o:connectangles="0,0,0,0,0,0,0,0,0,0,0,0,0,0,0,0,0,0,0,0,0,0,0,0,0,0,0,0,0,0,0,0,0,0,0"/>
                  </v:shape>
                  <v:shape id="Freeform 1978" o:spid="_x0000_s1030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    </v:shape>
                  <v:shape id="Freeform 1977" o:spid="_x0000_s1031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" path="m765,332r-12,6l738,355r-10,34l817,389r-4,-17l808,350,793,336r-28,-4xe" stroked="f">
                    <v:path arrowok="t" o:connecttype="custom" o:connectlocs="765,949;753,955;738,972;728,1006;817,1006;813,989;808,967;793,953;765,949" o:connectangles="0,0,0,0,0,0,0,0,0"/>
                  </v:shape>
                  <v:shape id="Freeform 1976" o:spid="_x0000_s1032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" path="m555,l494,58r-11,69l477,170r227,l703,167r-3,-27l697,127r-94,l603,121r-1,-18l601,79,600,46,597,31,585,12,555,xe" stroked="f">
                    <v:path arrowok="t" o:connecttype="custom" o:connectlocs="555,617;494,675;483,744;477,787;704,787;703,784;700,757;697,744;697,744;603,744;603,738;602,720;601,696;600,663;597,648;585,629;555,617" o:connectangles="0,0,0,0,0,0,0,0,0,0,0,0,0,0,0,0,0"/>
                  </v:shape>
                  <v:shape id="Freeform 1975" o:spid="_x0000_s1033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" path="m640,94r-19,9l603,127r94,l689,110,671,96,640,94xe" stroked="f">
                    <v:path arrowok="t" o:connecttype="custom" o:connectlocs="640,711;621,720;603,744;697,744;689,727;671,713;640,711" o:connectangles="0,0,0,0,0,0,0"/>
                  </v:shape>
                </v:group>
                <v:group id="Group 1972" o:spid="_x0000_s1034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73" o:spid="_x0000_s1035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" path="m189,1241r-19,-62l164,1155r-6,-20l130,1065,98,997,62,932,11,883,,860,1,842,15,826,31,816r17,-4l66,813r64,28l153,858r27,21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5r15,-17l765,332r28,4l808,350r15,70l832,485r3,54l835,559r6,77l847,697r1,8l850,724r12,76l870,846r3,19l886,941r11,58l900,1019r2,15l904,1050r1,17l907,1090r2,22l913,1182r,14l913,1211r,14l912,1240r,1e" filled="f" strokecolor="#231f20" strokeweight=".38pt">
                    <v:path arrowok="t" o:connecttype="custom" o:connectlocs="170,1796;158,1752;98,1614;11,1500;1,1459;31,1433;66,1430;153,1475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    </v:shape>
                </v:group>
                <v:group id="Group 1970" o:spid="_x0000_s1036" style="position:absolute;left:633;top:791;width:28;height:648" coordorigin="633,791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971" o:spid="_x0000_s1037" style="position:absolute;left:633;top:791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" path="m,647l17,582r1,-49l18,497r1,-64l20,428,19,406,16,341,14,316,13,286r,-24l13,244r,-16l15,213r1,-16l19,179r3,-35l27,83,28,21,26,e" filled="f" strokecolor="#231f20" strokeweight=".19pt">
    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    </v:shape>
                </v:group>
                <v:group id="Group 1968" o:spid="_x0000_s1038" style="position:absolute;left:784;top:744;width:38;height:657" coordorigin="784,74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969" o:spid="_x0000_s1039" style="position:absolute;left:784;top:74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" path="m37,657l20,590,19,553r,-27l19,304,12,235,6,173,2,85,,20,,10,,e" filled="f" strokecolor="#231f20" strokeweight=".19pt">
                    <v:path arrowok="t" o:connecttype="custom" o:connectlocs="37,1401;20,1334;19,1297;19,1270;19,1048;12,979;6,917;2,829;0,764;0,754;0,744" o:connectangles="0,0,0,0,0,0,0,0,0,0,0"/>
                  </v:shape>
                </v:group>
                <v:group id="Group 1966" o:spid="_x0000_s1040" style="position:absolute;left:907;top:1008;width:49;height:406" coordorigin="907,100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967" o:spid="_x0000_s1041" style="position:absolute;left:907;top:100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" path="m48,405l29,335,20,184,19,156,18,135,17,119,15,104,12,87,8,65,,e" filled="f" strokecolor="#231f20" strokeweight=".19pt">
                    <v:path arrowok="t" o:connecttype="custom" o:connectlocs="48,1413;29,1343;20,1192;19,1164;18,1143;17,1127;15,1112;12,1095;8,1073;0,1008" o:connectangles="0,0,0,0,0,0,0,0,0,0"/>
                  </v:shape>
                </v:group>
                <v:group id="Group 1964" o:spid="_x0000_s1042" style="position:absolute;left:182;top:1457;width:94;height:94" coordorigin="182,1457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965" o:spid="_x0000_s1043" style="position:absolute;left:182;top:145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" path="m,15l24,3,38,,52,5,77,25,88,37r5,13l90,82,80,94e" filled="f" strokecolor="#231f20" strokeweight=".19pt">
                    <v:path arrowok="t" o:connecttype="custom" o:connectlocs="0,1472;24,1460;38,1457;52,1462;77,1482;88,1494;93,1507;90,1539;80,1551" o:connectangles="0,0,0,0,0,0,0,0,0"/>
                  </v:shape>
                </v:group>
                <v:group id="Group 1962" o:spid="_x0000_s1044" style="position:absolute;left:930;top:951;width:65;height:113" coordorigin="930,951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963" o:spid="_x0000_s1045" style="position:absolute;left:930;top:951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" path="m,32l8,8,17,,37,4r20,9l57,28r7,50l62,104r-19,6l19,112,9,103,,32xe" filled="f" strokecolor="#231f20" strokeweight=".19pt">
                    <v:path arrowok="t" o:connecttype="custom" o:connectlocs="0,983;8,959;17,951;37,955;57,964;57,979;64,1029;62,1055;43,1061;19,1063;9,1054;0,983" o:connectangles="0,0,0,0,0,0,0,0,0,0,0,0"/>
                  </v:shape>
                </v:group>
                <v:group id="Group 1960" o:spid="_x0000_s1046" style="position:absolute;left:795;top:714;width:82;height:128" coordorigin="795,714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961" o:spid="_x0000_s1047" style="position:absolute;left:795;top:714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" path="m,37l9,10,21,1,45,,68,4r8,19l82,88r-3,28l66,125r-32,2l16,124,8,112,,37xe" filled="f" strokecolor="#231f20" strokeweight=".19pt">
                    <v:path arrowok="t" o:connecttype="custom" o:connectlocs="0,751;9,724;21,715;45,714;68,718;76,737;82,802;79,830;66,839;34,841;16,838;8,826;0,751" o:connectangles="0,0,0,0,0,0,0,0,0,0,0,0,0"/>
                  </v:shape>
                </v:group>
                <v:group id="Group 1958" o:spid="_x0000_s1048" style="position:absolute;left:694;top:618;width:81;height:127" coordorigin="694,61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959" o:spid="_x0000_s1049" style="position:absolute;left:694;top:61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" path="m,37l7,11,16,,31,,63,8,77,18r3,17l78,101r-7,21l58,126,26,120,11,112,4,98,,37xe" filled="f" strokecolor="#231f20" strokeweight=".19pt">
                    <v:path arrowok="t" o:connecttype="custom" o:connectlocs="0,655;7,629;16,618;31,618;63,626;77,636;80,653;78,719;71,740;58,744;26,738;11,730;4,716;0,655" o:connectangles="0,0,0,0,0,0,0,0,0,0,0,0,0,0"/>
                  </v:shape>
                </v:group>
                <v:group id="Group 1956" o:spid="_x0000_s1050" style="position:absolute;left:576;top:755;width:85;height:142" coordorigin="576,75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1957" o:spid="_x0000_s1051" style="position:absolute;left:576;top:75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" path="m10,35l,94r3,26l17,130r27,11l58,142r12,-7l79,108,84,89,85,74,84,59,81,38,68,18,59,5,50,,40,4,28,15,10,35xe" filled="f" strokecolor="#231f20" strokeweight=".19pt">
                    <v:path arrowok="t" o:connecttype="custom" o:connectlocs="10,790;0,849;3,875;17,885;44,896;58,897;70,890;79,863;84,844;85,829;84,814;81,793;68,773;59,760;50,755;40,759;28,770;10,790;10,790" o:connectangles="0,0,0,0,0,0,0,0,0,0,0,0,0,0,0,0,0,0,0"/>
                  </v:shape>
                </v:group>
                <v:group id="Group 1954" o:spid="_x0000_s1052" style="position:absolute;left:421;top:1614;width:26;height:125" coordorigin="421,161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955" o:spid="_x0000_s1053" style="position:absolute;left:421;top:161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" path="m17,l6,65,,125,7,79,13,47,17,26,20,13,22,5,25,,17,xe" fillcolor="#231f20" stroked="f">
                    <v:path arrowok="t" o:connecttype="custom" o:connectlocs="17,1614;6,1679;0,1739;7,1693;13,1661;17,1640;20,1627;22,1619;25,1614;17,1614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5"/>
        </w:rPr>
        <w:tab/>
      </w:r>
      <w:r>
        <w:rPr>
          <w:noProof/>
          <w:position w:val="18"/>
        </w:rPr>
        <mc:AlternateContent>
          <mc:Choice Requires="wpg">
            <w:drawing>
              <wp:inline distT="0" distB="0" distL="0" distR="0">
                <wp:extent cx="846455" cy="1104265"/>
                <wp:effectExtent l="0" t="0" r="1270" b="635"/>
                <wp:docPr id="1940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104265"/>
                          <a:chOff x="0" y="0"/>
                          <a:chExt cx="1333" cy="1739"/>
                        </a:xfrm>
                      </wpg:grpSpPr>
                      <pic:pic xmlns:pic="http://schemas.openxmlformats.org/drawingml/2006/picture">
                        <pic:nvPicPr>
                          <pic:cNvPr id="1941" name="Picture 1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704"/>
                            <a:ext cx="1051" cy="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67875B" id="Group 1950" o:spid="_x0000_s1026" style="width:66.65pt;height:86.95pt;mso-position-horizontal-relative:char;mso-position-vertical-relative:line" coordsize="1333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">
                <v:shape id="Picture 1952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">
                  <v:imagedata r:id="rId140" o:title=""/>
                </v:shape>
                <v:shape id="Picture 1951" o:spid="_x0000_s1028" type="#_x0000_t75" style="position:absolute;left:281;top:704;width:105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rPr>
          <w:position w:val="1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68985" cy="1216660"/>
                <wp:effectExtent l="0" t="0" r="2540" b="2540"/>
                <wp:docPr id="1937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216660"/>
                          <a:chOff x="0" y="0"/>
                          <a:chExt cx="1211" cy="1916"/>
                        </a:xfrm>
                      </wpg:grpSpPr>
                      <pic:pic xmlns:pic="http://schemas.openxmlformats.org/drawingml/2006/picture">
                        <pic:nvPicPr>
                          <pic:cNvPr id="1938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950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3FBB5A" id="Group 1947" o:spid="_x0000_s1026" style="width:60.55pt;height:95.8pt;mso-position-horizontal-relative:char;mso-position-vertical-relative:line" coordsize="1211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">
                <v:shape id="Picture 1949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">
                  <v:imagedata r:id="rId143" o:title=""/>
                </v:shape>
                <v:shape id="Picture 1948" o:spid="_x0000_s1028" type="#_x0000_t75" style="position:absolute;left:177;top:950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29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2540" b="0"/>
                <wp:docPr id="1906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1907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8" name="Group 1944"/>
                        <wpg:cNvGrpSpPr>
                          <a:grpSpLocks/>
                        </wpg:cNvGrpSpPr>
                        <wpg:grpSpPr bwMode="auto">
                          <a:xfrm>
                            <a:off x="855" y="161"/>
                            <a:ext cx="2" cy="109"/>
                            <a:chOff x="855" y="161"/>
                            <a:chExt cx="2" cy="109"/>
                          </a:xfrm>
                        </wpg:grpSpPr>
                        <wps:wsp>
                          <wps:cNvPr id="1909" name="Freeform 1945"/>
                          <wps:cNvSpPr>
                            <a:spLocks/>
                          </wps:cNvSpPr>
                          <wps:spPr bwMode="auto">
                            <a:xfrm>
                              <a:off x="855" y="161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61 h 109"/>
                                <a:gd name="T2" fmla="*/ 0 w 2"/>
                                <a:gd name="T3" fmla="*/ 269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942"/>
                        <wpg:cNvGrpSpPr>
                          <a:grpSpLocks/>
                        </wpg:cNvGrpSpPr>
                        <wpg:grpSpPr bwMode="auto">
                          <a:xfrm>
                            <a:off x="936" y="339"/>
                            <a:ext cx="109" cy="2"/>
                            <a:chOff x="936" y="339"/>
                            <a:chExt cx="109" cy="2"/>
                          </a:xfrm>
                        </wpg:grpSpPr>
                        <wps:wsp>
                          <wps:cNvPr id="1911" name="Freeform 1943"/>
                          <wps:cNvSpPr>
                            <a:spLocks/>
                          </wps:cNvSpPr>
                          <wps:spPr bwMode="auto">
                            <a:xfrm>
                              <a:off x="936" y="339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940"/>
                        <wpg:cNvGrpSpPr>
                          <a:grpSpLocks/>
                        </wpg:cNvGrpSpPr>
                        <wpg:grpSpPr bwMode="auto">
                          <a:xfrm>
                            <a:off x="1114" y="150"/>
                            <a:ext cx="2" cy="109"/>
                            <a:chOff x="1114" y="150"/>
                            <a:chExt cx="2" cy="109"/>
                          </a:xfrm>
                        </wpg:grpSpPr>
                        <wps:wsp>
                          <wps:cNvPr id="1913" name="Freeform 1941"/>
                          <wps:cNvSpPr>
                            <a:spLocks/>
                          </wps:cNvSpPr>
                          <wps:spPr bwMode="auto">
                            <a:xfrm>
                              <a:off x="1114" y="150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8 h 109"/>
                                <a:gd name="T2" fmla="*/ 0 w 2"/>
                                <a:gd name="T3" fmla="*/ 150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938"/>
                        <wpg:cNvGrpSpPr>
                          <a:grpSpLocks/>
                        </wpg:cNvGrpSpPr>
                        <wpg:grpSpPr bwMode="auto">
                          <a:xfrm>
                            <a:off x="925" y="80"/>
                            <a:ext cx="109" cy="2"/>
                            <a:chOff x="925" y="80"/>
                            <a:chExt cx="109" cy="2"/>
                          </a:xfrm>
                        </wpg:grpSpPr>
                        <wps:wsp>
                          <wps:cNvPr id="1915" name="Freeform 1939"/>
                          <wps:cNvSpPr>
                            <a:spLocks/>
                          </wps:cNvSpPr>
                          <wps:spPr bwMode="auto">
                            <a:xfrm>
                              <a:off x="925" y="80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36"/>
                        <wpg:cNvGrpSpPr>
                          <a:grpSpLocks/>
                        </wpg:cNvGrpSpPr>
                        <wpg:grpSpPr bwMode="auto">
                          <a:xfrm>
                            <a:off x="855" y="101"/>
                            <a:ext cx="4" cy="38"/>
                            <a:chOff x="855" y="101"/>
                            <a:chExt cx="4" cy="38"/>
                          </a:xfrm>
                        </wpg:grpSpPr>
                        <wps:wsp>
                          <wps:cNvPr id="1917" name="Freeform 1937"/>
                          <wps:cNvSpPr>
                            <a:spLocks/>
                          </wps:cNvSpPr>
                          <wps:spPr bwMode="auto">
                            <a:xfrm>
                              <a:off x="855" y="101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01 h 38"/>
                                <a:gd name="T2" fmla="*/ 1 w 4"/>
                                <a:gd name="T3" fmla="*/ 106 h 38"/>
                                <a:gd name="T4" fmla="*/ 0 w 4"/>
                                <a:gd name="T5" fmla="*/ 112 h 38"/>
                                <a:gd name="T6" fmla="*/ 0 w 4"/>
                                <a:gd name="T7" fmla="*/ 120 h 38"/>
                                <a:gd name="T8" fmla="*/ 0 w 4"/>
                                <a:gd name="T9" fmla="*/ 13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934"/>
                        <wpg:cNvGrpSpPr>
                          <a:grpSpLocks/>
                        </wpg:cNvGrpSpPr>
                        <wpg:grpSpPr bwMode="auto">
                          <a:xfrm>
                            <a:off x="855" y="281"/>
                            <a:ext cx="5" cy="38"/>
                            <a:chOff x="855" y="281"/>
                            <a:chExt cx="5" cy="38"/>
                          </a:xfrm>
                        </wpg:grpSpPr>
                        <wps:wsp>
                          <wps:cNvPr id="1919" name="Freeform 1935"/>
                          <wps:cNvSpPr>
                            <a:spLocks/>
                          </wps:cNvSpPr>
                          <wps:spPr bwMode="auto">
                            <a:xfrm>
                              <a:off x="855" y="281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81 h 38"/>
                                <a:gd name="T2" fmla="*/ 0 w 5"/>
                                <a:gd name="T3" fmla="*/ 299 h 38"/>
                                <a:gd name="T4" fmla="*/ 0 w 5"/>
                                <a:gd name="T5" fmla="*/ 308 h 38"/>
                                <a:gd name="T6" fmla="*/ 4 w 5"/>
                                <a:gd name="T7" fmla="*/ 31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932"/>
                        <wpg:cNvGrpSpPr>
                          <a:grpSpLocks/>
                        </wpg:cNvGrpSpPr>
                        <wpg:grpSpPr bwMode="auto">
                          <a:xfrm>
                            <a:off x="876" y="335"/>
                            <a:ext cx="38" cy="4"/>
                            <a:chOff x="876" y="335"/>
                            <a:chExt cx="38" cy="4"/>
                          </a:xfrm>
                        </wpg:grpSpPr>
                        <wps:wsp>
                          <wps:cNvPr id="1921" name="Freeform 1933"/>
                          <wps:cNvSpPr>
                            <a:spLocks/>
                          </wps:cNvSpPr>
                          <wps:spPr bwMode="auto">
                            <a:xfrm>
                              <a:off x="876" y="335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5 h 4"/>
                                <a:gd name="T2" fmla="*/ 5 w 38"/>
                                <a:gd name="T3" fmla="*/ 338 h 4"/>
                                <a:gd name="T4" fmla="*/ 11 w 38"/>
                                <a:gd name="T5" fmla="*/ 339 h 4"/>
                                <a:gd name="T6" fmla="*/ 19 w 38"/>
                                <a:gd name="T7" fmla="*/ 339 h 4"/>
                                <a:gd name="T8" fmla="*/ 37 w 38"/>
                                <a:gd name="T9" fmla="*/ 339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30"/>
                        <wpg:cNvGrpSpPr>
                          <a:grpSpLocks/>
                        </wpg:cNvGrpSpPr>
                        <wpg:grpSpPr bwMode="auto">
                          <a:xfrm>
                            <a:off x="1056" y="335"/>
                            <a:ext cx="38" cy="5"/>
                            <a:chOff x="1056" y="335"/>
                            <a:chExt cx="38" cy="5"/>
                          </a:xfrm>
                        </wpg:grpSpPr>
                        <wps:wsp>
                          <wps:cNvPr id="1928" name="Freeform 1931"/>
                          <wps:cNvSpPr>
                            <a:spLocks/>
                          </wps:cNvSpPr>
                          <wps:spPr bwMode="auto">
                            <a:xfrm>
                              <a:off x="1056" y="335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9 h 5"/>
                                <a:gd name="T2" fmla="*/ 18 w 38"/>
                                <a:gd name="T3" fmla="*/ 339 h 5"/>
                                <a:gd name="T4" fmla="*/ 28 w 38"/>
                                <a:gd name="T5" fmla="*/ 339 h 5"/>
                                <a:gd name="T6" fmla="*/ 37 w 38"/>
                                <a:gd name="T7" fmla="*/ 335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28"/>
                        <wpg:cNvGrpSpPr>
                          <a:grpSpLocks/>
                        </wpg:cNvGrpSpPr>
                        <wpg:grpSpPr bwMode="auto">
                          <a:xfrm>
                            <a:off x="1110" y="281"/>
                            <a:ext cx="4" cy="38"/>
                            <a:chOff x="1110" y="281"/>
                            <a:chExt cx="4" cy="38"/>
                          </a:xfrm>
                        </wpg:grpSpPr>
                        <wps:wsp>
                          <wps:cNvPr id="1930" name="Freeform 1929"/>
                          <wps:cNvSpPr>
                            <a:spLocks/>
                          </wps:cNvSpPr>
                          <wps:spPr bwMode="auto">
                            <a:xfrm>
                              <a:off x="1110" y="281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8 h 38"/>
                                <a:gd name="T2" fmla="*/ 3 w 4"/>
                                <a:gd name="T3" fmla="*/ 313 h 38"/>
                                <a:gd name="T4" fmla="*/ 4 w 4"/>
                                <a:gd name="T5" fmla="*/ 307 h 38"/>
                                <a:gd name="T6" fmla="*/ 4 w 4"/>
                                <a:gd name="T7" fmla="*/ 299 h 38"/>
                                <a:gd name="T8" fmla="*/ 4 w 4"/>
                                <a:gd name="T9" fmla="*/ 281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6"/>
                        <wpg:cNvGrpSpPr>
                          <a:grpSpLocks/>
                        </wpg:cNvGrpSpPr>
                        <wpg:grpSpPr bwMode="auto">
                          <a:xfrm>
                            <a:off x="1110" y="101"/>
                            <a:ext cx="5" cy="38"/>
                            <a:chOff x="1110" y="101"/>
                            <a:chExt cx="5" cy="38"/>
                          </a:xfrm>
                        </wpg:grpSpPr>
                        <wps:wsp>
                          <wps:cNvPr id="1932" name="Freeform 1927"/>
                          <wps:cNvSpPr>
                            <a:spLocks/>
                          </wps:cNvSpPr>
                          <wps:spPr bwMode="auto">
                            <a:xfrm>
                              <a:off x="1110" y="101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8 h 38"/>
                                <a:gd name="T2" fmla="*/ 4 w 5"/>
                                <a:gd name="T3" fmla="*/ 120 h 38"/>
                                <a:gd name="T4" fmla="*/ 4 w 5"/>
                                <a:gd name="T5" fmla="*/ 111 h 38"/>
                                <a:gd name="T6" fmla="*/ 0 w 5"/>
                                <a:gd name="T7" fmla="*/ 101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24"/>
                        <wpg:cNvGrpSpPr>
                          <a:grpSpLocks/>
                        </wpg:cNvGrpSpPr>
                        <wpg:grpSpPr bwMode="auto">
                          <a:xfrm>
                            <a:off x="1056" y="80"/>
                            <a:ext cx="38" cy="4"/>
                            <a:chOff x="1056" y="80"/>
                            <a:chExt cx="38" cy="4"/>
                          </a:xfrm>
                        </wpg:grpSpPr>
                        <wps:wsp>
                          <wps:cNvPr id="1934" name="Freeform 1925"/>
                          <wps:cNvSpPr>
                            <a:spLocks/>
                          </wps:cNvSpPr>
                          <wps:spPr bwMode="auto">
                            <a:xfrm>
                              <a:off x="1056" y="80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4 h 4"/>
                                <a:gd name="T2" fmla="*/ 32 w 38"/>
                                <a:gd name="T3" fmla="*/ 81 h 4"/>
                                <a:gd name="T4" fmla="*/ 26 w 38"/>
                                <a:gd name="T5" fmla="*/ 80 h 4"/>
                                <a:gd name="T6" fmla="*/ 18 w 38"/>
                                <a:gd name="T7" fmla="*/ 80 h 4"/>
                                <a:gd name="T8" fmla="*/ 0 w 38"/>
                                <a:gd name="T9" fmla="*/ 80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22"/>
                        <wpg:cNvGrpSpPr>
                          <a:grpSpLocks/>
                        </wpg:cNvGrpSpPr>
                        <wpg:grpSpPr bwMode="auto">
                          <a:xfrm>
                            <a:off x="876" y="80"/>
                            <a:ext cx="38" cy="5"/>
                            <a:chOff x="876" y="80"/>
                            <a:chExt cx="38" cy="5"/>
                          </a:xfrm>
                        </wpg:grpSpPr>
                        <wps:wsp>
                          <wps:cNvPr id="1936" name="Freeform 1923"/>
                          <wps:cNvSpPr>
                            <a:spLocks/>
                          </wps:cNvSpPr>
                          <wps:spPr bwMode="auto">
                            <a:xfrm>
                              <a:off x="876" y="80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0 h 5"/>
                                <a:gd name="T2" fmla="*/ 19 w 38"/>
                                <a:gd name="T3" fmla="*/ 80 h 5"/>
                                <a:gd name="T4" fmla="*/ 10 w 38"/>
                                <a:gd name="T5" fmla="*/ 80 h 5"/>
                                <a:gd name="T6" fmla="*/ 0 w 38"/>
                                <a:gd name="T7" fmla="*/ 84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6ED16C" id="Group 1921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">
                <v:shape id="Picture 1946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">
                  <v:imagedata r:id="rId145" o:title=""/>
                </v:shape>
                <v:group id="Group 1944" o:spid="_x0000_s1028" style="position:absolute;left:855;top:161;width:2;height:109" coordorigin="855,161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945" o:spid="_x0000_s1029" style="position:absolute;left:855;top:161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" path="m,l,108e" filled="f" strokecolor="white" strokeweight=".248mm">
                    <v:stroke dashstyle="dash"/>
                    <v:path arrowok="t" o:connecttype="custom" o:connectlocs="0,161;0,269" o:connectangles="0,0"/>
                  </v:shape>
                </v:group>
                <v:group id="Group 1942" o:spid="_x0000_s1030" style="position:absolute;left:936;top:339;width:109;height:2" coordorigin="936,339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943" o:spid="_x0000_s1031" style="position:absolute;left:936;top:339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1940" o:spid="_x0000_s1032" style="position:absolute;left:1114;top:150;width:2;height:109" coordorigin="1114,150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941" o:spid="_x0000_s1033" style="position:absolute;left:1114;top:150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" path="m,108l,e" filled="f" strokecolor="white" strokeweight=".248mm">
                    <v:stroke dashstyle="dash"/>
                    <v:path arrowok="t" o:connecttype="custom" o:connectlocs="0,258;0,150" o:connectangles="0,0"/>
                  </v:shape>
                </v:group>
                <v:group id="Group 1938" o:spid="_x0000_s1034" style="position:absolute;left:925;top:80;width:109;height:2" coordorigin="925,80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939" o:spid="_x0000_s1035" style="position:absolute;left:925;top:80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1936" o:spid="_x0000_s1036" style="position:absolute;left:855;top:101;width:4;height:38" coordorigin="855,101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937" o:spid="_x0000_s1037" style="position:absolute;left:855;top:101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" path="m4,l1,5,,11r,8l,37e" filled="f" strokecolor="white" strokeweight=".248mm">
                    <v:path arrowok="t" o:connecttype="custom" o:connectlocs="4,101;1,106;0,112;0,120;0,138" o:connectangles="0,0,0,0,0"/>
                  </v:shape>
                </v:group>
                <v:group id="Group 1934" o:spid="_x0000_s1038" style="position:absolute;left:855;top:281;width:5;height:38" coordorigin="855,281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935" o:spid="_x0000_s1039" style="position:absolute;left:855;top:281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" path="m,l,18r,9l4,37e" filled="f" strokecolor="white" strokeweight=".248mm">
                    <v:path arrowok="t" o:connecttype="custom" o:connectlocs="0,281;0,299;0,308;4,318" o:connectangles="0,0,0,0"/>
                  </v:shape>
                </v:group>
                <v:group id="Group 1932" o:spid="_x0000_s1040" style="position:absolute;left:876;top:335;width:38;height:4" coordorigin="876,335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933" o:spid="_x0000_s1041" style="position:absolute;left:876;top:335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" path="m,l5,3r6,1l19,4r18,e" filled="f" strokecolor="white" strokeweight=".248mm">
                    <v:path arrowok="t" o:connecttype="custom" o:connectlocs="0,335;5,338;11,339;19,339;37,339" o:connectangles="0,0,0,0,0"/>
                  </v:shape>
                </v:group>
                <v:group id="Group 1930" o:spid="_x0000_s1042" style="position:absolute;left:1056;top:335;width:38;height:5" coordorigin="1056,335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931" o:spid="_x0000_s1043" style="position:absolute;left:1056;top:335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" path="m,4r18,l28,4,37,e" filled="f" strokecolor="white" strokeweight=".248mm">
                    <v:path arrowok="t" o:connecttype="custom" o:connectlocs="0,339;18,339;28,339;37,335" o:connectangles="0,0,0,0"/>
                  </v:shape>
                </v:group>
                <v:group id="Group 1928" o:spid="_x0000_s1044" style="position:absolute;left:1110;top:281;width:4;height:38" coordorigin="1110,281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29" o:spid="_x0000_s1045" style="position:absolute;left:1110;top:281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" path="m,37l3,32,4,26r,-8l4,e" filled="f" strokecolor="white" strokeweight=".248mm">
                    <v:path arrowok="t" o:connecttype="custom" o:connectlocs="0,318;3,313;4,307;4,299;4,281" o:connectangles="0,0,0,0,0"/>
                  </v:shape>
                </v:group>
                <v:group id="Group 1926" o:spid="_x0000_s1046" style="position:absolute;left:1110;top:101;width:5;height:38" coordorigin="1110,101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27" o:spid="_x0000_s1047" style="position:absolute;left:1110;top:101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" path="m4,37l4,19r,-9l,e" filled="f" strokecolor="white" strokeweight=".248mm">
                    <v:path arrowok="t" o:connecttype="custom" o:connectlocs="4,138;4,120;4,111;0,101" o:connectangles="0,0,0,0"/>
                  </v:shape>
                </v:group>
                <v:group id="Group 1924" o:spid="_x0000_s1048" style="position:absolute;left:1056;top:80;width:38;height:4" coordorigin="1056,80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25" o:spid="_x0000_s1049" style="position:absolute;left:1056;top:8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" path="m37,4l32,1,26,,18,,,e" filled="f" strokecolor="white" strokeweight=".248mm">
                    <v:path arrowok="t" o:connecttype="custom" o:connectlocs="37,84;32,81;26,80;18,80;0,80" o:connectangles="0,0,0,0,0"/>
                  </v:shape>
                </v:group>
                <v:group id="Group 1922" o:spid="_x0000_s1050" style="position:absolute;left:876;top:80;width:38;height:5" coordorigin="876,80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23" o:spid="_x0000_s1051" style="position:absolute;left:876;top:80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" path="m37,l19,,10,,,4e" filled="f" strokecolor="white" strokeweight=".248mm">
                    <v:path arrowok="t" o:connecttype="custom" o:connectlocs="37,80;19,80;10,80;0,84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4478CD">
      <w:pPr>
        <w:pStyle w:val="a3"/>
        <w:tabs>
          <w:tab w:val="left" w:pos="1642"/>
        </w:tabs>
        <w:ind w:left="117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page">
                  <wp:posOffset>3012440</wp:posOffset>
                </wp:positionH>
                <wp:positionV relativeFrom="paragraph">
                  <wp:posOffset>25400</wp:posOffset>
                </wp:positionV>
                <wp:extent cx="1129030" cy="151765"/>
                <wp:effectExtent l="0" t="0" r="0" b="635"/>
                <wp:wrapNone/>
                <wp:docPr id="1905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ind w:left="14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Ошибка соединения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4" o:spid="_x0000_s1140" type="#_x0000_t202" style="position:absolute;left:0;text-align:left;margin-left:237.2pt;margin-top:2pt;width:88.9pt;height:11.95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ind w:left="14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Ошибка соединения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1652270</wp:posOffset>
                </wp:positionH>
                <wp:positionV relativeFrom="paragraph">
                  <wp:posOffset>25400</wp:posOffset>
                </wp:positionV>
                <wp:extent cx="1265555" cy="169545"/>
                <wp:effectExtent l="0" t="0" r="0" b="1905"/>
                <wp:wrapNone/>
                <wp:docPr id="190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16954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BB100B">
                            <w:pPr>
                              <w:spacing w:before="24"/>
                              <w:ind w:left="14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Соединение установлено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5" o:spid="_x0000_s1141" type="#_x0000_t202" style="position:absolute;left:0;text-align:left;margin-left:130.1pt;margin-top:2pt;width:99.65pt;height:13.35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" fillcolor="#d1d3d4" strokecolor="#636466" strokeweight=".25pt">
                <v:textbox inset="0,0,0,0">
                  <w:txbxContent>
                    <w:p w:rsidR="00D54872" w:rsidRDefault="00D54872" w:rsidP="00BB100B">
                      <w:pPr>
                        <w:spacing w:before="24"/>
                        <w:ind w:left="14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Соединение установлено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8255</wp:posOffset>
                </wp:positionV>
                <wp:extent cx="215265" cy="186690"/>
                <wp:effectExtent l="0" t="0" r="0" b="0"/>
                <wp:wrapNone/>
                <wp:docPr id="1899" name="Group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62" y="13"/>
                          <a:chExt cx="339" cy="294"/>
                        </a:xfrm>
                      </wpg:grpSpPr>
                      <wps:wsp>
                        <wps:cNvPr id="1900" name="Freeform 1920"/>
                        <wps:cNvSpPr>
                          <a:spLocks/>
                        </wps:cNvSpPr>
                        <wps:spPr bwMode="auto">
                          <a:xfrm>
                            <a:off x="2162" y="13"/>
                            <a:ext cx="339" cy="294"/>
                          </a:xfrm>
                          <a:custGeom>
                            <a:avLst/>
                            <a:gdLst>
                              <a:gd name="T0" fmla="+- 0 2375 2162"/>
                              <a:gd name="T1" fmla="*/ T0 w 339"/>
                              <a:gd name="T2" fmla="+- 0 306 13"/>
                              <a:gd name="T3" fmla="*/ 306 h 294"/>
                              <a:gd name="T4" fmla="+- 0 2374 2162"/>
                              <a:gd name="T5" fmla="*/ T4 w 339"/>
                              <a:gd name="T6" fmla="+- 0 236 13"/>
                              <a:gd name="T7" fmla="*/ 236 h 294"/>
                              <a:gd name="T8" fmla="+- 0 2288 2162"/>
                              <a:gd name="T9" fmla="*/ T8 w 339"/>
                              <a:gd name="T10" fmla="+- 0 221 13"/>
                              <a:gd name="T11" fmla="*/ 221 h 294"/>
                              <a:gd name="T12" fmla="+- 0 2287 2162"/>
                              <a:gd name="T13" fmla="*/ T12 w 339"/>
                              <a:gd name="T14" fmla="+- 0 98 13"/>
                              <a:gd name="T15" fmla="*/ 98 h 294"/>
                              <a:gd name="T16" fmla="+- 0 2373 2162"/>
                              <a:gd name="T17" fmla="*/ T16 w 339"/>
                              <a:gd name="T18" fmla="+- 0 82 13"/>
                              <a:gd name="T19" fmla="*/ 82 h 294"/>
                              <a:gd name="T20" fmla="+- 0 2372 2162"/>
                              <a:gd name="T21" fmla="*/ T20 w 339"/>
                              <a:gd name="T22" fmla="+- 0 13 13"/>
                              <a:gd name="T23" fmla="*/ 13 h 294"/>
                              <a:gd name="T24" fmla="+- 0 2501 2162"/>
                              <a:gd name="T25" fmla="*/ T24 w 339"/>
                              <a:gd name="T26" fmla="+- 0 158 13"/>
                              <a:gd name="T27" fmla="*/ 158 h 294"/>
                              <a:gd name="T28" fmla="+- 0 2375 2162"/>
                              <a:gd name="T29" fmla="*/ T28 w 339"/>
                              <a:gd name="T30" fmla="+- 0 306 13"/>
                              <a:gd name="T31" fmla="*/ 30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19"/>
                        <wps:cNvSpPr>
                          <a:spLocks/>
                        </wps:cNvSpPr>
                        <wps:spPr bwMode="auto">
                          <a:xfrm>
                            <a:off x="2162" y="13"/>
                            <a:ext cx="339" cy="294"/>
                          </a:xfrm>
                          <a:custGeom>
                            <a:avLst/>
                            <a:gdLst>
                              <a:gd name="T0" fmla="+- 0 2263 2162"/>
                              <a:gd name="T1" fmla="*/ T0 w 339"/>
                              <a:gd name="T2" fmla="+- 0 217 13"/>
                              <a:gd name="T3" fmla="*/ 217 h 294"/>
                              <a:gd name="T4" fmla="+- 0 2232 2162"/>
                              <a:gd name="T5" fmla="*/ T4 w 339"/>
                              <a:gd name="T6" fmla="+- 0 212 13"/>
                              <a:gd name="T7" fmla="*/ 212 h 294"/>
                              <a:gd name="T8" fmla="+- 0 2230 2162"/>
                              <a:gd name="T9" fmla="*/ T8 w 339"/>
                              <a:gd name="T10" fmla="+- 0 108 13"/>
                              <a:gd name="T11" fmla="*/ 108 h 294"/>
                              <a:gd name="T12" fmla="+- 0 2262 2162"/>
                              <a:gd name="T13" fmla="*/ T12 w 339"/>
                              <a:gd name="T14" fmla="+- 0 102 13"/>
                              <a:gd name="T15" fmla="*/ 102 h 294"/>
                              <a:gd name="T16" fmla="+- 0 2263 2162"/>
                              <a:gd name="T17" fmla="*/ T16 w 339"/>
                              <a:gd name="T18" fmla="+- 0 217 13"/>
                              <a:gd name="T19" fmla="*/ 21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5"/>
                                </a:lnTo>
                                <a:lnTo>
                                  <a:pt x="100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18"/>
                        <wps:cNvSpPr>
                          <a:spLocks/>
                        </wps:cNvSpPr>
                        <wps:spPr bwMode="auto">
                          <a:xfrm>
                            <a:off x="2162" y="13"/>
                            <a:ext cx="339" cy="294"/>
                          </a:xfrm>
                          <a:custGeom>
                            <a:avLst/>
                            <a:gdLst>
                              <a:gd name="T0" fmla="+- 0 2216 2162"/>
                              <a:gd name="T1" fmla="*/ T0 w 339"/>
                              <a:gd name="T2" fmla="+- 0 209 13"/>
                              <a:gd name="T3" fmla="*/ 209 h 294"/>
                              <a:gd name="T4" fmla="+- 0 2198 2162"/>
                              <a:gd name="T5" fmla="*/ T4 w 339"/>
                              <a:gd name="T6" fmla="+- 0 206 13"/>
                              <a:gd name="T7" fmla="*/ 206 h 294"/>
                              <a:gd name="T8" fmla="+- 0 2196 2162"/>
                              <a:gd name="T9" fmla="*/ T8 w 339"/>
                              <a:gd name="T10" fmla="+- 0 114 13"/>
                              <a:gd name="T11" fmla="*/ 114 h 294"/>
                              <a:gd name="T12" fmla="+- 0 2215 2162"/>
                              <a:gd name="T13" fmla="*/ T12 w 339"/>
                              <a:gd name="T14" fmla="+- 0 111 13"/>
                              <a:gd name="T15" fmla="*/ 111 h 294"/>
                              <a:gd name="T16" fmla="+- 0 2216 2162"/>
                              <a:gd name="T17" fmla="*/ T16 w 339"/>
                              <a:gd name="T18" fmla="+- 0 209 13"/>
                              <a:gd name="T19" fmla="*/ 20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17"/>
                        <wps:cNvSpPr>
                          <a:spLocks/>
                        </wps:cNvSpPr>
                        <wps:spPr bwMode="auto">
                          <a:xfrm>
                            <a:off x="2162" y="13"/>
                            <a:ext cx="339" cy="294"/>
                          </a:xfrm>
                          <a:custGeom>
                            <a:avLst/>
                            <a:gdLst>
                              <a:gd name="T0" fmla="+- 0 2176 2162"/>
                              <a:gd name="T1" fmla="*/ T0 w 339"/>
                              <a:gd name="T2" fmla="+- 0 202 13"/>
                              <a:gd name="T3" fmla="*/ 202 h 294"/>
                              <a:gd name="T4" fmla="+- 0 2164 2162"/>
                              <a:gd name="T5" fmla="*/ T4 w 339"/>
                              <a:gd name="T6" fmla="+- 0 200 13"/>
                              <a:gd name="T7" fmla="*/ 200 h 294"/>
                              <a:gd name="T8" fmla="+- 0 2162 2162"/>
                              <a:gd name="T9" fmla="*/ T8 w 339"/>
                              <a:gd name="T10" fmla="+- 0 120 13"/>
                              <a:gd name="T11" fmla="*/ 120 h 294"/>
                              <a:gd name="T12" fmla="+- 0 2174 2162"/>
                              <a:gd name="T13" fmla="*/ T12 w 339"/>
                              <a:gd name="T14" fmla="+- 0 118 13"/>
                              <a:gd name="T15" fmla="*/ 118 h 294"/>
                              <a:gd name="T16" fmla="+- 0 2176 2162"/>
                              <a:gd name="T17" fmla="*/ T16 w 339"/>
                              <a:gd name="T18" fmla="+- 0 202 13"/>
                              <a:gd name="T19" fmla="*/ 20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05D3B" id="Group 1916" o:spid="_x0000_s1026" style="position:absolute;margin-left:108.1pt;margin-top:.65pt;width:16.95pt;height:14.7pt;z-index:251513856;mso-position-horizontal-relative:page" coordorigin="2162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">
                <v:shape id="Freeform 1920" o:spid="_x0000_s1027" style="position:absolute;left:2162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" path="m213,293r-1,-70l126,208,125,85,211,69,210,,339,145,213,293xe" fillcolor="#939598" stroked="f">
                  <v:path arrowok="t" o:connecttype="custom" o:connectlocs="213,306;212,236;126,221;125,98;211,82;210,13;339,158;213,306" o:connectangles="0,0,0,0,0,0,0,0"/>
                </v:shape>
                <v:shape id="Freeform 1919" o:spid="_x0000_s1028" style="position:absolute;left:2162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" path="m101,204l70,199,68,95r32,-6l101,204xe" fillcolor="#939598" stroked="f">
                  <v:path arrowok="t" o:connecttype="custom" o:connectlocs="101,217;70,212;68,108;100,102;101,217" o:connectangles="0,0,0,0,0"/>
                </v:shape>
                <v:shape id="Freeform 1918" o:spid="_x0000_s1029" style="position:absolute;left:2162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" path="m54,196l36,193,34,101,53,98r1,98xe" fillcolor="#939598" stroked="f">
                  <v:path arrowok="t" o:connecttype="custom" o:connectlocs="54,209;36,206;34,114;53,111;54,209" o:connectangles="0,0,0,0,0"/>
                </v:shape>
                <v:shape id="Freeform 1917" o:spid="_x0000_s1030" style="position:absolute;left:2162;top:13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" path="m14,189l2,187,,107r12,-2l14,189xe" fillcolor="#939598" stroked="f">
                  <v:path arrowok="t" o:connecttype="custom" o:connectlocs="14,202;2,200;0,120;12,118;14,202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экрана считывателя</w:t>
      </w: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ладонью или пальцами</w:t>
      </w: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Нажмите [77] и [#]</w:t>
      </w:r>
    </w:p>
    <w:p w:rsidR="00FF438E" w:rsidRPr="00A136BC" w:rsidRDefault="00BB100B" w:rsidP="00BB100B">
      <w:pPr>
        <w:ind w:left="11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Синий светодиод быстро </w:t>
      </w:r>
      <w:r w:rsidR="00C506D2" w:rsidRPr="00A136BC">
        <w:rPr>
          <w:rFonts w:ascii="Calibri"/>
          <w:color w:val="231F20"/>
          <w:spacing w:val="-2"/>
          <w:sz w:val="10"/>
        </w:rPr>
        <w:t>мо</w:t>
      </w:r>
      <w:r w:rsidRPr="00A136BC">
        <w:rPr>
          <w:rFonts w:ascii="Calibri"/>
          <w:color w:val="231F20"/>
          <w:spacing w:val="-2"/>
          <w:sz w:val="10"/>
        </w:rPr>
        <w:t>ргает</w:t>
      </w:r>
      <w:r w:rsidR="00B73054" w:rsidRPr="00A136BC">
        <w:rPr>
          <w:noProof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144780</wp:posOffset>
            </wp:positionV>
            <wp:extent cx="603885" cy="1261745"/>
            <wp:effectExtent l="0" t="0" r="5715" b="0"/>
            <wp:wrapNone/>
            <wp:docPr id="2161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C506D2" w:rsidP="00C506D2">
      <w:pPr>
        <w:spacing w:line="275" w:lineRule="auto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Индикация [OK] 1 раз и 2 коротких звуковых сигнала. Считыватель добавлен</w:t>
      </w:r>
    </w:p>
    <w:p w:rsidR="00FF438E" w:rsidRPr="00A136BC" w:rsidRDefault="004478CD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1942465</wp:posOffset>
                </wp:positionH>
                <wp:positionV relativeFrom="paragraph">
                  <wp:posOffset>52705</wp:posOffset>
                </wp:positionV>
                <wp:extent cx="768985" cy="1029970"/>
                <wp:effectExtent l="0" t="0" r="0" b="0"/>
                <wp:wrapNone/>
                <wp:docPr id="1403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3059" y="489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1404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9" y="489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05" name="Group 1905"/>
                        <wpg:cNvGrpSpPr>
                          <a:grpSpLocks/>
                        </wpg:cNvGrpSpPr>
                        <wpg:grpSpPr bwMode="auto">
                          <a:xfrm>
                            <a:off x="3913" y="654"/>
                            <a:ext cx="2" cy="109"/>
                            <a:chOff x="3913" y="654"/>
                            <a:chExt cx="2" cy="109"/>
                          </a:xfrm>
                        </wpg:grpSpPr>
                        <wps:wsp>
                          <wps:cNvPr id="1406" name="Freeform 1906"/>
                          <wps:cNvSpPr>
                            <a:spLocks/>
                          </wps:cNvSpPr>
                          <wps:spPr bwMode="auto">
                            <a:xfrm>
                              <a:off x="3913" y="654"/>
                              <a:ext cx="2" cy="109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654 h 109"/>
                                <a:gd name="T2" fmla="+- 0 762 654"/>
                                <a:gd name="T3" fmla="*/ 762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903"/>
                        <wpg:cNvGrpSpPr>
                          <a:grpSpLocks/>
                        </wpg:cNvGrpSpPr>
                        <wpg:grpSpPr bwMode="auto">
                          <a:xfrm>
                            <a:off x="3995" y="832"/>
                            <a:ext cx="109" cy="2"/>
                            <a:chOff x="3995" y="832"/>
                            <a:chExt cx="109" cy="2"/>
                          </a:xfrm>
                        </wpg:grpSpPr>
                        <wps:wsp>
                          <wps:cNvPr id="1408" name="Freeform 1904"/>
                          <wps:cNvSpPr>
                            <a:spLocks/>
                          </wps:cNvSpPr>
                          <wps:spPr bwMode="auto">
                            <a:xfrm>
                              <a:off x="3995" y="832"/>
                              <a:ext cx="109" cy="2"/>
                            </a:xfrm>
                            <a:custGeom>
                              <a:avLst/>
                              <a:gdLst>
                                <a:gd name="T0" fmla="+- 0 3995 3995"/>
                                <a:gd name="T1" fmla="*/ T0 w 109"/>
                                <a:gd name="T2" fmla="+- 0 4103 3995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901"/>
                        <wpg:cNvGrpSpPr>
                          <a:grpSpLocks/>
                        </wpg:cNvGrpSpPr>
                        <wpg:grpSpPr bwMode="auto">
                          <a:xfrm>
                            <a:off x="4173" y="642"/>
                            <a:ext cx="2" cy="109"/>
                            <a:chOff x="4173" y="642"/>
                            <a:chExt cx="2" cy="109"/>
                          </a:xfrm>
                        </wpg:grpSpPr>
                        <wps:wsp>
                          <wps:cNvPr id="1410" name="Freeform 1902"/>
                          <wps:cNvSpPr>
                            <a:spLocks/>
                          </wps:cNvSpPr>
                          <wps:spPr bwMode="auto">
                            <a:xfrm>
                              <a:off x="4173" y="642"/>
                              <a:ext cx="2" cy="109"/>
                            </a:xfrm>
                            <a:custGeom>
                              <a:avLst/>
                              <a:gdLst>
                                <a:gd name="T0" fmla="+- 0 750 642"/>
                                <a:gd name="T1" fmla="*/ 750 h 109"/>
                                <a:gd name="T2" fmla="+- 0 642 642"/>
                                <a:gd name="T3" fmla="*/ 642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899"/>
                        <wpg:cNvGrpSpPr>
                          <a:grpSpLocks/>
                        </wpg:cNvGrpSpPr>
                        <wpg:grpSpPr bwMode="auto">
                          <a:xfrm>
                            <a:off x="3983" y="572"/>
                            <a:ext cx="109" cy="2"/>
                            <a:chOff x="3983" y="572"/>
                            <a:chExt cx="109" cy="2"/>
                          </a:xfrm>
                        </wpg:grpSpPr>
                        <wps:wsp>
                          <wps:cNvPr id="1412" name="Freeform 1900"/>
                          <wps:cNvSpPr>
                            <a:spLocks/>
                          </wps:cNvSpPr>
                          <wps:spPr bwMode="auto">
                            <a:xfrm>
                              <a:off x="3983" y="572"/>
                              <a:ext cx="109" cy="2"/>
                            </a:xfrm>
                            <a:custGeom>
                              <a:avLst/>
                              <a:gdLst>
                                <a:gd name="T0" fmla="+- 0 4091 3983"/>
                                <a:gd name="T1" fmla="*/ T0 w 109"/>
                                <a:gd name="T2" fmla="+- 0 3983 3983"/>
                                <a:gd name="T3" fmla="*/ T2 w 1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897"/>
                        <wpg:cNvGrpSpPr>
                          <a:grpSpLocks/>
                        </wpg:cNvGrpSpPr>
                        <wpg:grpSpPr bwMode="auto">
                          <a:xfrm>
                            <a:off x="3913" y="593"/>
                            <a:ext cx="4" cy="38"/>
                            <a:chOff x="3913" y="593"/>
                            <a:chExt cx="4" cy="38"/>
                          </a:xfrm>
                        </wpg:grpSpPr>
                        <wps:wsp>
                          <wps:cNvPr id="1414" name="Freeform 1898"/>
                          <wps:cNvSpPr>
                            <a:spLocks/>
                          </wps:cNvSpPr>
                          <wps:spPr bwMode="auto">
                            <a:xfrm>
                              <a:off x="3913" y="593"/>
                              <a:ext cx="4" cy="38"/>
                            </a:xfrm>
                            <a:custGeom>
                              <a:avLst/>
                              <a:gdLst>
                                <a:gd name="T0" fmla="+- 0 3917 3913"/>
                                <a:gd name="T1" fmla="*/ T0 w 4"/>
                                <a:gd name="T2" fmla="+- 0 593 593"/>
                                <a:gd name="T3" fmla="*/ 593 h 38"/>
                                <a:gd name="T4" fmla="+- 0 3915 3913"/>
                                <a:gd name="T5" fmla="*/ T4 w 4"/>
                                <a:gd name="T6" fmla="+- 0 598 593"/>
                                <a:gd name="T7" fmla="*/ 598 h 38"/>
                                <a:gd name="T8" fmla="+- 0 3913 3913"/>
                                <a:gd name="T9" fmla="*/ T8 w 4"/>
                                <a:gd name="T10" fmla="+- 0 605 593"/>
                                <a:gd name="T11" fmla="*/ 605 h 38"/>
                                <a:gd name="T12" fmla="+- 0 3913 3913"/>
                                <a:gd name="T13" fmla="*/ T12 w 4"/>
                                <a:gd name="T14" fmla="+- 0 612 593"/>
                                <a:gd name="T15" fmla="*/ 612 h 38"/>
                                <a:gd name="T16" fmla="+- 0 3913 3913"/>
                                <a:gd name="T17" fmla="*/ T16 w 4"/>
                                <a:gd name="T18" fmla="+- 0 631 593"/>
                                <a:gd name="T19" fmla="*/ 63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895"/>
                        <wpg:cNvGrpSpPr>
                          <a:grpSpLocks/>
                        </wpg:cNvGrpSpPr>
                        <wpg:grpSpPr bwMode="auto">
                          <a:xfrm>
                            <a:off x="3913" y="773"/>
                            <a:ext cx="5" cy="38"/>
                            <a:chOff x="3913" y="773"/>
                            <a:chExt cx="5" cy="38"/>
                          </a:xfrm>
                        </wpg:grpSpPr>
                        <wps:wsp>
                          <wps:cNvPr id="1416" name="Freeform 1896"/>
                          <wps:cNvSpPr>
                            <a:spLocks/>
                          </wps:cNvSpPr>
                          <wps:spPr bwMode="auto">
                            <a:xfrm>
                              <a:off x="3913" y="773"/>
                              <a:ext cx="5" cy="38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T0 w 5"/>
                                <a:gd name="T2" fmla="+- 0 773 773"/>
                                <a:gd name="T3" fmla="*/ 773 h 38"/>
                                <a:gd name="T4" fmla="+- 0 3913 3913"/>
                                <a:gd name="T5" fmla="*/ T4 w 5"/>
                                <a:gd name="T6" fmla="+- 0 792 773"/>
                                <a:gd name="T7" fmla="*/ 792 h 38"/>
                                <a:gd name="T8" fmla="+- 0 3913 3913"/>
                                <a:gd name="T9" fmla="*/ T8 w 5"/>
                                <a:gd name="T10" fmla="+- 0 801 773"/>
                                <a:gd name="T11" fmla="*/ 801 h 38"/>
                                <a:gd name="T12" fmla="+- 0 3918 3913"/>
                                <a:gd name="T13" fmla="*/ T12 w 5"/>
                                <a:gd name="T14" fmla="+- 0 810 773"/>
                                <a:gd name="T15" fmla="*/ 81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893"/>
                        <wpg:cNvGrpSpPr>
                          <a:grpSpLocks/>
                        </wpg:cNvGrpSpPr>
                        <wpg:grpSpPr bwMode="auto">
                          <a:xfrm>
                            <a:off x="3935" y="828"/>
                            <a:ext cx="38" cy="4"/>
                            <a:chOff x="3935" y="828"/>
                            <a:chExt cx="38" cy="4"/>
                          </a:xfrm>
                        </wpg:grpSpPr>
                        <wps:wsp>
                          <wps:cNvPr id="1418" name="Freeform 1894"/>
                          <wps:cNvSpPr>
                            <a:spLocks/>
                          </wps:cNvSpPr>
                          <wps:spPr bwMode="auto">
                            <a:xfrm>
                              <a:off x="3935" y="828"/>
                              <a:ext cx="38" cy="4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38"/>
                                <a:gd name="T2" fmla="+- 0 828 828"/>
                                <a:gd name="T3" fmla="*/ 828 h 4"/>
                                <a:gd name="T4" fmla="+- 0 3940 3935"/>
                                <a:gd name="T5" fmla="*/ T4 w 38"/>
                                <a:gd name="T6" fmla="+- 0 830 828"/>
                                <a:gd name="T7" fmla="*/ 830 h 4"/>
                                <a:gd name="T8" fmla="+- 0 3946 3935"/>
                                <a:gd name="T9" fmla="*/ T8 w 38"/>
                                <a:gd name="T10" fmla="+- 0 832 828"/>
                                <a:gd name="T11" fmla="*/ 832 h 4"/>
                                <a:gd name="T12" fmla="+- 0 3953 3935"/>
                                <a:gd name="T13" fmla="*/ T12 w 38"/>
                                <a:gd name="T14" fmla="+- 0 832 828"/>
                                <a:gd name="T15" fmla="*/ 832 h 4"/>
                                <a:gd name="T16" fmla="+- 0 3972 3935"/>
                                <a:gd name="T17" fmla="*/ T16 w 38"/>
                                <a:gd name="T18" fmla="+- 0 832 828"/>
                                <a:gd name="T19" fmla="*/ 83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891"/>
                        <wpg:cNvGrpSpPr>
                          <a:grpSpLocks/>
                        </wpg:cNvGrpSpPr>
                        <wpg:grpSpPr bwMode="auto">
                          <a:xfrm>
                            <a:off x="4114" y="827"/>
                            <a:ext cx="38" cy="5"/>
                            <a:chOff x="4114" y="827"/>
                            <a:chExt cx="38" cy="5"/>
                          </a:xfrm>
                        </wpg:grpSpPr>
                        <wps:wsp>
                          <wps:cNvPr id="1420" name="Freeform 1892"/>
                          <wps:cNvSpPr>
                            <a:spLocks/>
                          </wps:cNvSpPr>
                          <wps:spPr bwMode="auto">
                            <a:xfrm>
                              <a:off x="4114" y="827"/>
                              <a:ext cx="38" cy="5"/>
                            </a:xfrm>
                            <a:custGeom>
                              <a:avLst/>
                              <a:gdLst>
                                <a:gd name="T0" fmla="+- 0 4114 4114"/>
                                <a:gd name="T1" fmla="*/ T0 w 38"/>
                                <a:gd name="T2" fmla="+- 0 832 827"/>
                                <a:gd name="T3" fmla="*/ 832 h 5"/>
                                <a:gd name="T4" fmla="+- 0 4133 4114"/>
                                <a:gd name="T5" fmla="*/ T4 w 38"/>
                                <a:gd name="T6" fmla="+- 0 832 827"/>
                                <a:gd name="T7" fmla="*/ 832 h 5"/>
                                <a:gd name="T8" fmla="+- 0 4142 4114"/>
                                <a:gd name="T9" fmla="*/ T8 w 38"/>
                                <a:gd name="T10" fmla="+- 0 832 827"/>
                                <a:gd name="T11" fmla="*/ 832 h 5"/>
                                <a:gd name="T12" fmla="+- 0 4152 4114"/>
                                <a:gd name="T13" fmla="*/ T12 w 38"/>
                                <a:gd name="T14" fmla="+- 0 827 827"/>
                                <a:gd name="T15" fmla="*/ 82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5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889"/>
                        <wpg:cNvGrpSpPr>
                          <a:grpSpLocks/>
                        </wpg:cNvGrpSpPr>
                        <wpg:grpSpPr bwMode="auto">
                          <a:xfrm>
                            <a:off x="4169" y="773"/>
                            <a:ext cx="4" cy="38"/>
                            <a:chOff x="4169" y="773"/>
                            <a:chExt cx="4" cy="38"/>
                          </a:xfrm>
                        </wpg:grpSpPr>
                        <wps:wsp>
                          <wps:cNvPr id="1422" name="Freeform 1890"/>
                          <wps:cNvSpPr>
                            <a:spLocks/>
                          </wps:cNvSpPr>
                          <wps:spPr bwMode="auto">
                            <a:xfrm>
                              <a:off x="4169" y="773"/>
                              <a:ext cx="4" cy="38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4"/>
                                <a:gd name="T2" fmla="+- 0 811 773"/>
                                <a:gd name="T3" fmla="*/ 811 h 38"/>
                                <a:gd name="T4" fmla="+- 0 4171 4169"/>
                                <a:gd name="T5" fmla="*/ T4 w 4"/>
                                <a:gd name="T6" fmla="+- 0 806 773"/>
                                <a:gd name="T7" fmla="*/ 806 h 38"/>
                                <a:gd name="T8" fmla="+- 0 4173 4169"/>
                                <a:gd name="T9" fmla="*/ T8 w 4"/>
                                <a:gd name="T10" fmla="+- 0 799 773"/>
                                <a:gd name="T11" fmla="*/ 799 h 38"/>
                                <a:gd name="T12" fmla="+- 0 4173 4169"/>
                                <a:gd name="T13" fmla="*/ T12 w 4"/>
                                <a:gd name="T14" fmla="+- 0 792 773"/>
                                <a:gd name="T15" fmla="*/ 792 h 38"/>
                                <a:gd name="T16" fmla="+- 0 4173 4169"/>
                                <a:gd name="T17" fmla="*/ T16 w 4"/>
                                <a:gd name="T18" fmla="+- 0 773 773"/>
                                <a:gd name="T19" fmla="*/ 77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8"/>
                                  </a:moveTo>
                                  <a:lnTo>
                                    <a:pt x="2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887"/>
                        <wpg:cNvGrpSpPr>
                          <a:grpSpLocks/>
                        </wpg:cNvGrpSpPr>
                        <wpg:grpSpPr bwMode="auto">
                          <a:xfrm>
                            <a:off x="4168" y="594"/>
                            <a:ext cx="5" cy="38"/>
                            <a:chOff x="4168" y="594"/>
                            <a:chExt cx="5" cy="38"/>
                          </a:xfrm>
                        </wpg:grpSpPr>
                        <wps:wsp>
                          <wps:cNvPr id="1429" name="Freeform 1888"/>
                          <wps:cNvSpPr>
                            <a:spLocks/>
                          </wps:cNvSpPr>
                          <wps:spPr bwMode="auto">
                            <a:xfrm>
                              <a:off x="4168" y="594"/>
                              <a:ext cx="5" cy="38"/>
                            </a:xfrm>
                            <a:custGeom>
                              <a:avLst/>
                              <a:gdLst>
                                <a:gd name="T0" fmla="+- 0 4173 4168"/>
                                <a:gd name="T1" fmla="*/ T0 w 5"/>
                                <a:gd name="T2" fmla="+- 0 631 594"/>
                                <a:gd name="T3" fmla="*/ 631 h 38"/>
                                <a:gd name="T4" fmla="+- 0 4173 4168"/>
                                <a:gd name="T5" fmla="*/ T4 w 5"/>
                                <a:gd name="T6" fmla="+- 0 612 594"/>
                                <a:gd name="T7" fmla="*/ 612 h 38"/>
                                <a:gd name="T8" fmla="+- 0 4173 4168"/>
                                <a:gd name="T9" fmla="*/ T8 w 5"/>
                                <a:gd name="T10" fmla="+- 0 603 594"/>
                                <a:gd name="T11" fmla="*/ 603 h 38"/>
                                <a:gd name="T12" fmla="+- 0 4168 4168"/>
                                <a:gd name="T13" fmla="*/ T12 w 5"/>
                                <a:gd name="T14" fmla="+- 0 594 594"/>
                                <a:gd name="T15" fmla="*/ 5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5" y="37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885"/>
                        <wpg:cNvGrpSpPr>
                          <a:grpSpLocks/>
                        </wpg:cNvGrpSpPr>
                        <wpg:grpSpPr bwMode="auto">
                          <a:xfrm>
                            <a:off x="4114" y="572"/>
                            <a:ext cx="38" cy="4"/>
                            <a:chOff x="4114" y="572"/>
                            <a:chExt cx="38" cy="4"/>
                          </a:xfrm>
                        </wpg:grpSpPr>
                        <wps:wsp>
                          <wps:cNvPr id="1431" name="Freeform 1886"/>
                          <wps:cNvSpPr>
                            <a:spLocks/>
                          </wps:cNvSpPr>
                          <wps:spPr bwMode="auto">
                            <a:xfrm>
                              <a:off x="4114" y="572"/>
                              <a:ext cx="38" cy="4"/>
                            </a:xfrm>
                            <a:custGeom>
                              <a:avLst/>
                              <a:gdLst>
                                <a:gd name="T0" fmla="+- 0 4152 4114"/>
                                <a:gd name="T1" fmla="*/ T0 w 38"/>
                                <a:gd name="T2" fmla="+- 0 576 572"/>
                                <a:gd name="T3" fmla="*/ 576 h 4"/>
                                <a:gd name="T4" fmla="+- 0 4147 4114"/>
                                <a:gd name="T5" fmla="*/ T4 w 38"/>
                                <a:gd name="T6" fmla="+- 0 574 572"/>
                                <a:gd name="T7" fmla="*/ 574 h 4"/>
                                <a:gd name="T8" fmla="+- 0 4140 4114"/>
                                <a:gd name="T9" fmla="*/ T8 w 38"/>
                                <a:gd name="T10" fmla="+- 0 572 572"/>
                                <a:gd name="T11" fmla="*/ 572 h 4"/>
                                <a:gd name="T12" fmla="+- 0 4133 4114"/>
                                <a:gd name="T13" fmla="*/ T12 w 38"/>
                                <a:gd name="T14" fmla="+- 0 572 572"/>
                                <a:gd name="T15" fmla="*/ 572 h 4"/>
                                <a:gd name="T16" fmla="+- 0 4114 4114"/>
                                <a:gd name="T17" fmla="*/ T16 w 38"/>
                                <a:gd name="T18" fmla="+- 0 572 572"/>
                                <a:gd name="T19" fmla="*/ 5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8" y="4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883"/>
                        <wpg:cNvGrpSpPr>
                          <a:grpSpLocks/>
                        </wpg:cNvGrpSpPr>
                        <wpg:grpSpPr bwMode="auto">
                          <a:xfrm>
                            <a:off x="3935" y="572"/>
                            <a:ext cx="38" cy="5"/>
                            <a:chOff x="3935" y="572"/>
                            <a:chExt cx="38" cy="5"/>
                          </a:xfrm>
                        </wpg:grpSpPr>
                        <wps:wsp>
                          <wps:cNvPr id="1433" name="Freeform 1884"/>
                          <wps:cNvSpPr>
                            <a:spLocks/>
                          </wps:cNvSpPr>
                          <wps:spPr bwMode="auto">
                            <a:xfrm>
                              <a:off x="3935" y="572"/>
                              <a:ext cx="38" cy="5"/>
                            </a:xfrm>
                            <a:custGeom>
                              <a:avLst/>
                              <a:gdLst>
                                <a:gd name="T0" fmla="+- 0 3972 3935"/>
                                <a:gd name="T1" fmla="*/ T0 w 38"/>
                                <a:gd name="T2" fmla="+- 0 572 572"/>
                                <a:gd name="T3" fmla="*/ 572 h 5"/>
                                <a:gd name="T4" fmla="+- 0 3953 3935"/>
                                <a:gd name="T5" fmla="*/ T4 w 38"/>
                                <a:gd name="T6" fmla="+- 0 572 572"/>
                                <a:gd name="T7" fmla="*/ 572 h 5"/>
                                <a:gd name="T8" fmla="+- 0 3944 3935"/>
                                <a:gd name="T9" fmla="*/ T8 w 38"/>
                                <a:gd name="T10" fmla="+- 0 572 572"/>
                                <a:gd name="T11" fmla="*/ 572 h 5"/>
                                <a:gd name="T12" fmla="+- 0 3935 3935"/>
                                <a:gd name="T13" fmla="*/ T12 w 38"/>
                                <a:gd name="T14" fmla="+- 0 577 572"/>
                                <a:gd name="T15" fmla="*/ 5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1C7F9" id="Group 1882" o:spid="_x0000_s1026" style="position:absolute;margin-left:152.95pt;margin-top:4.15pt;width:60.55pt;height:81.1pt;z-index:251514880;mso-position-horizontal-relative:page" coordorigin="3059,489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">
                <v:shape id="Picture 1907" o:spid="_x0000_s1027" type="#_x0000_t75" style="position:absolute;left:3059;top:489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">
                  <v:imagedata r:id="rId99" o:title=""/>
                </v:shape>
                <v:group id="Group 1905" o:spid="_x0000_s1028" style="position:absolute;left:3913;top:654;width:2;height:109" coordorigin="3913,654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906" o:spid="_x0000_s1029" style="position:absolute;left:3913;top:654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" path="m,l,108e" filled="f" strokecolor="white" strokeweight=".248mm">
                    <v:stroke dashstyle="dash"/>
                    <v:path arrowok="t" o:connecttype="custom" o:connectlocs="0,654;0,762" o:connectangles="0,0"/>
                  </v:shape>
                </v:group>
                <v:group id="Group 1903" o:spid="_x0000_s1030" style="position:absolute;left:3995;top:832;width:109;height:2" coordorigin="3995,83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904" o:spid="_x0000_s1031" style="position:absolute;left:3995;top:83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1901" o:spid="_x0000_s1032" style="position:absolute;left:4173;top:642;width:2;height:109" coordorigin="4173,642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902" o:spid="_x0000_s1033" style="position:absolute;left:4173;top:642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750;0,642" o:connectangles="0,0"/>
                  </v:shape>
                </v:group>
                <v:group id="Group 1899" o:spid="_x0000_s1034" style="position:absolute;left:3983;top:572;width:109;height:2" coordorigin="3983,572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900" o:spid="_x0000_s1035" style="position:absolute;left:3983;top:572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1897" o:spid="_x0000_s1036" style="position:absolute;left:3913;top:593;width:4;height:38" coordorigin="3913,593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898" o:spid="_x0000_s1037" style="position:absolute;left:3913;top:593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" path="m4,l2,5,,12r,7l,38e" filled="f" strokecolor="white" strokeweight=".248mm">
                    <v:path arrowok="t" o:connecttype="custom" o:connectlocs="4,593;2,598;0,605;0,612;0,631" o:connectangles="0,0,0,0,0"/>
                  </v:shape>
                </v:group>
                <v:group id="Group 1895" o:spid="_x0000_s1038" style="position:absolute;left:3913;top:773;width:5;height:38" coordorigin="3913,773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896" o:spid="_x0000_s1039" style="position:absolute;left:3913;top:773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" path="m,l,19r,9l5,37e" filled="f" strokecolor="white" strokeweight=".248mm">
                    <v:path arrowok="t" o:connecttype="custom" o:connectlocs="0,773;0,792;0,801;5,810" o:connectangles="0,0,0,0"/>
                  </v:shape>
                </v:group>
                <v:group id="Group 1893" o:spid="_x0000_s1040" style="position:absolute;left:3935;top:828;width:38;height:4" coordorigin="3935,828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894" o:spid="_x0000_s1041" style="position:absolute;left:3935;top:828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" path="m,l5,2r6,2l18,4r19,e" filled="f" strokecolor="white" strokeweight=".248mm">
                    <v:path arrowok="t" o:connecttype="custom" o:connectlocs="0,828;5,830;11,832;18,832;37,832" o:connectangles="0,0,0,0,0"/>
                  </v:shape>
                </v:group>
                <v:group id="Group 1891" o:spid="_x0000_s1042" style="position:absolute;left:4114;top:827;width:38;height:5" coordorigin="4114,82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892" o:spid="_x0000_s1043" style="position:absolute;left:4114;top:82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" path="m,5r19,l28,5,38,e" filled="f" strokecolor="white" strokeweight=".248mm">
                    <v:path arrowok="t" o:connecttype="custom" o:connectlocs="0,832;19,832;28,832;38,827" o:connectangles="0,0,0,0"/>
                  </v:shape>
                </v:group>
                <v:group id="Group 1889" o:spid="_x0000_s1044" style="position:absolute;left:4169;top:773;width:4;height:38" coordorigin="4169,773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890" o:spid="_x0000_s1045" style="position:absolute;left:4169;top:773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" path="m,38l2,33,4,26r,-7l4,e" filled="f" strokecolor="white" strokeweight=".248mm">
                    <v:path arrowok="t" o:connecttype="custom" o:connectlocs="0,811;2,806;4,799;4,792;4,773" o:connectangles="0,0,0,0,0"/>
                  </v:shape>
                </v:group>
                <v:group id="Group 1887" o:spid="_x0000_s1046" style="position:absolute;left:4168;top:594;width:5;height:38" coordorigin="4168,594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888" o:spid="_x0000_s1047" style="position:absolute;left:4168;top:594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" path="m5,37l5,18,5,9,,e" filled="f" strokecolor="white" strokeweight=".248mm">
                    <v:path arrowok="t" o:connecttype="custom" o:connectlocs="5,631;5,612;5,603;0,594" o:connectangles="0,0,0,0"/>
                  </v:shape>
                </v:group>
                <v:group id="Group 1885" o:spid="_x0000_s1048" style="position:absolute;left:4114;top:572;width:38;height:4" coordorigin="4114,572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886" o:spid="_x0000_s1049" style="position:absolute;left:4114;top:572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" path="m38,4l33,2,26,,19,,,e" filled="f" strokecolor="white" strokeweight=".248mm">
                    <v:path arrowok="t" o:connecttype="custom" o:connectlocs="38,576;33,574;26,572;19,572;0,572" o:connectangles="0,0,0,0,0"/>
                  </v:shape>
                </v:group>
                <v:group id="Group 1883" o:spid="_x0000_s1050" style="position:absolute;left:3935;top:572;width:38;height:5" coordorigin="3935,572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884" o:spid="_x0000_s1051" style="position:absolute;left:3935;top:57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" path="m37,l18,,9,,,5e" filled="f" strokecolor="white" strokeweight=".248mm">
                    <v:path arrowok="t" o:connecttype="custom" o:connectlocs="37,572;18,572;9,572;0,577" o:connectangles="0,0,0,0"/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br w:type="column"/>
      </w:r>
    </w:p>
    <w:p w:rsidR="00C506D2" w:rsidRPr="00A136BC" w:rsidRDefault="00C506D2" w:rsidP="00C506D2">
      <w:pPr>
        <w:ind w:left="142" w:right="1490"/>
        <w:jc w:val="center"/>
        <w:rPr>
          <w:rFonts w:ascii="Calibri"/>
          <w:b/>
          <w:color w:val="231F20"/>
          <w:sz w:val="10"/>
        </w:rPr>
      </w:pPr>
      <w:r w:rsidRPr="00A136BC">
        <w:rPr>
          <w:rFonts w:ascii="Calibri"/>
          <w:b/>
          <w:color w:val="231F20"/>
          <w:sz w:val="10"/>
        </w:rPr>
        <w:t>индикация [OK] в течение 15 секунд. Нет звукового сигнала, не мигает</w:t>
      </w:r>
    </w:p>
    <w:p w:rsidR="00FF438E" w:rsidRPr="00A136BC" w:rsidRDefault="00C506D2" w:rsidP="00C506D2">
      <w:pPr>
        <w:ind w:left="142" w:right="149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40" w:bottom="280" w:left="460" w:header="720" w:footer="720" w:gutter="0"/>
          <w:cols w:num="3" w:space="720" w:equalWidth="0">
            <w:col w:w="1543" w:space="729"/>
            <w:col w:w="1804" w:space="91"/>
            <w:col w:w="3333"/>
          </w:cols>
        </w:sectPr>
      </w:pPr>
      <w:r w:rsidRPr="00A136BC">
        <w:rPr>
          <w:rFonts w:ascii="Calibri"/>
          <w:b/>
          <w:color w:val="231F20"/>
          <w:sz w:val="10"/>
        </w:rPr>
        <w:t>Начать процесс со стадии 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4478C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page">
                  <wp:posOffset>3409950</wp:posOffset>
                </wp:positionH>
                <wp:positionV relativeFrom="paragraph">
                  <wp:posOffset>77470</wp:posOffset>
                </wp:positionV>
                <wp:extent cx="1440180" cy="1799590"/>
                <wp:effectExtent l="0" t="1270" r="0" b="0"/>
                <wp:wrapNone/>
                <wp:docPr id="1387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799590"/>
                          <a:chOff x="5343" y="-623"/>
                          <a:chExt cx="2268" cy="2834"/>
                        </a:xfrm>
                      </wpg:grpSpPr>
                      <pic:pic xmlns:pic="http://schemas.openxmlformats.org/drawingml/2006/picture">
                        <pic:nvPicPr>
                          <pic:cNvPr id="1388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3" y="-623"/>
                            <a:ext cx="2268" cy="2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89" name="Group 1879"/>
                        <wpg:cNvGrpSpPr>
                          <a:grpSpLocks/>
                        </wpg:cNvGrpSpPr>
                        <wpg:grpSpPr bwMode="auto">
                          <a:xfrm>
                            <a:off x="6243" y="-26"/>
                            <a:ext cx="757" cy="27"/>
                            <a:chOff x="6243" y="-26"/>
                            <a:chExt cx="757" cy="27"/>
                          </a:xfrm>
                        </wpg:grpSpPr>
                        <wps:wsp>
                          <wps:cNvPr id="1390" name="Freeform 1880"/>
                          <wps:cNvSpPr>
                            <a:spLocks/>
                          </wps:cNvSpPr>
                          <wps:spPr bwMode="auto">
                            <a:xfrm>
                              <a:off x="6243" y="-26"/>
                              <a:ext cx="757" cy="27"/>
                            </a:xfrm>
                            <a:custGeom>
                              <a:avLst/>
                              <a:gdLst>
                                <a:gd name="T0" fmla="*/ 0 w 757"/>
                                <a:gd name="T1" fmla="*/ 0 h 27"/>
                                <a:gd name="T2" fmla="*/ 757 w 757"/>
                                <a:gd name="T3" fmla="*/ -26 h 2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7" h="27">
                                  <a:moveTo>
                                    <a:pt x="0" y="26"/>
                                  </a:move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877"/>
                        <wpg:cNvGrpSpPr>
                          <a:grpSpLocks/>
                        </wpg:cNvGrpSpPr>
                        <wpg:grpSpPr bwMode="auto">
                          <a:xfrm>
                            <a:off x="6966" y="-68"/>
                            <a:ext cx="120" cy="86"/>
                            <a:chOff x="6966" y="-68"/>
                            <a:chExt cx="120" cy="86"/>
                          </a:xfrm>
                        </wpg:grpSpPr>
                        <wps:wsp>
                          <wps:cNvPr id="1392" name="Freeform 1878"/>
                          <wps:cNvSpPr>
                            <a:spLocks/>
                          </wps:cNvSpPr>
                          <wps:spPr bwMode="auto">
                            <a:xfrm>
                              <a:off x="6966" y="-68"/>
                              <a:ext cx="120" cy="86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-68 h 86"/>
                                <a:gd name="T2" fmla="*/ 34 w 120"/>
                                <a:gd name="T3" fmla="*/ -26 h 86"/>
                                <a:gd name="T4" fmla="*/ 3 w 120"/>
                                <a:gd name="T5" fmla="*/ 18 h 86"/>
                                <a:gd name="T6" fmla="*/ 119 w 120"/>
                                <a:gd name="T7" fmla="*/ -29 h 86"/>
                                <a:gd name="T8" fmla="*/ 0 w 120"/>
                                <a:gd name="T9" fmla="*/ -68 h 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86">
                                  <a:moveTo>
                                    <a:pt x="0" y="0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875"/>
                        <wpg:cNvGrpSpPr>
                          <a:grpSpLocks/>
                        </wpg:cNvGrpSpPr>
                        <wpg:grpSpPr bwMode="auto">
                          <a:xfrm>
                            <a:off x="6243" y="1477"/>
                            <a:ext cx="757" cy="27"/>
                            <a:chOff x="6243" y="1477"/>
                            <a:chExt cx="757" cy="27"/>
                          </a:xfrm>
                        </wpg:grpSpPr>
                        <wps:wsp>
                          <wps:cNvPr id="1394" name="Freeform 1876"/>
                          <wps:cNvSpPr>
                            <a:spLocks/>
                          </wps:cNvSpPr>
                          <wps:spPr bwMode="auto">
                            <a:xfrm>
                              <a:off x="6243" y="1477"/>
                              <a:ext cx="757" cy="27"/>
                            </a:xfrm>
                            <a:custGeom>
                              <a:avLst/>
                              <a:gdLst>
                                <a:gd name="T0" fmla="*/ 0 w 757"/>
                                <a:gd name="T1" fmla="*/ 1503 h 27"/>
                                <a:gd name="T2" fmla="*/ 757 w 757"/>
                                <a:gd name="T3" fmla="*/ 1477 h 2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57" h="27">
                                  <a:moveTo>
                                    <a:pt x="0" y="26"/>
                                  </a:moveTo>
                                  <a:lnTo>
                                    <a:pt x="757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872"/>
                        <wpg:cNvGrpSpPr>
                          <a:grpSpLocks/>
                        </wpg:cNvGrpSpPr>
                        <wpg:grpSpPr bwMode="auto">
                          <a:xfrm>
                            <a:off x="6966" y="1435"/>
                            <a:ext cx="120" cy="86"/>
                            <a:chOff x="6966" y="1435"/>
                            <a:chExt cx="120" cy="86"/>
                          </a:xfrm>
                        </wpg:grpSpPr>
                        <wps:wsp>
                          <wps:cNvPr id="1396" name="Freeform 1874"/>
                          <wps:cNvSpPr>
                            <a:spLocks/>
                          </wps:cNvSpPr>
                          <wps:spPr bwMode="auto">
                            <a:xfrm>
                              <a:off x="6966" y="1435"/>
                              <a:ext cx="120" cy="86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1435 h 86"/>
                                <a:gd name="T2" fmla="*/ 34 w 120"/>
                                <a:gd name="T3" fmla="*/ 1477 h 86"/>
                                <a:gd name="T4" fmla="*/ 3 w 120"/>
                                <a:gd name="T5" fmla="*/ 1521 h 86"/>
                                <a:gd name="T6" fmla="*/ 119 w 120"/>
                                <a:gd name="T7" fmla="*/ 1474 h 86"/>
                                <a:gd name="T8" fmla="*/ 0 w 120"/>
                                <a:gd name="T9" fmla="*/ 1435 h 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86">
                                  <a:moveTo>
                                    <a:pt x="0" y="0"/>
                                  </a:moveTo>
                                  <a:lnTo>
                                    <a:pt x="34" y="42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7" name="Picture 1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0" y="2021"/>
                              <a:ext cx="95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8" name="Group 1870"/>
                        <wpg:cNvGrpSpPr>
                          <a:grpSpLocks/>
                        </wpg:cNvGrpSpPr>
                        <wpg:grpSpPr bwMode="auto">
                          <a:xfrm>
                            <a:off x="7083" y="1856"/>
                            <a:ext cx="2" cy="172"/>
                            <a:chOff x="7083" y="1856"/>
                            <a:chExt cx="2" cy="172"/>
                          </a:xfrm>
                        </wpg:grpSpPr>
                        <wps:wsp>
                          <wps:cNvPr id="1399" name="Freeform 1871"/>
                          <wps:cNvSpPr>
                            <a:spLocks/>
                          </wps:cNvSpPr>
                          <wps:spPr bwMode="auto">
                            <a:xfrm>
                              <a:off x="7083" y="1856"/>
                              <a:ext cx="2" cy="17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856 h 172"/>
                                <a:gd name="T2" fmla="*/ 0 w 2"/>
                                <a:gd name="T3" fmla="*/ 2028 h 17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72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867"/>
                        <wpg:cNvGrpSpPr>
                          <a:grpSpLocks/>
                        </wpg:cNvGrpSpPr>
                        <wpg:grpSpPr bwMode="auto">
                          <a:xfrm>
                            <a:off x="6862" y="2118"/>
                            <a:ext cx="172" cy="2"/>
                            <a:chOff x="6862" y="2118"/>
                            <a:chExt cx="172" cy="2"/>
                          </a:xfrm>
                        </wpg:grpSpPr>
                        <wps:wsp>
                          <wps:cNvPr id="1401" name="Freeform 1869"/>
                          <wps:cNvSpPr>
                            <a:spLocks/>
                          </wps:cNvSpPr>
                          <wps:spPr bwMode="auto">
                            <a:xfrm>
                              <a:off x="6862" y="2118"/>
                              <a:ext cx="172" cy="2"/>
                            </a:xfrm>
                            <a:custGeom>
                              <a:avLst/>
                              <a:gdLst>
                                <a:gd name="T0" fmla="*/ 172 w 172"/>
                                <a:gd name="T1" fmla="*/ 0 h 2"/>
                                <a:gd name="T2" fmla="*/ 0 w 17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2" h="2">
                                  <a:moveTo>
                                    <a:pt x="17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Text Box 1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0" y="2064"/>
                              <a:ext cx="745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7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          Винт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12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pacing w:val="-8"/>
                                    <w:sz w:val="1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6" o:spid="_x0000_s1142" style="position:absolute;margin-left:268.5pt;margin-top:6.1pt;width:113.4pt;height:141.7pt;z-index:251518976;mso-position-horizontal-relative:page;mso-position-vertical-relative:text" coordorigin="5343,-623" coordsize="2268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">
                <v:shape id="Picture 1881" o:spid="_x0000_s1143" type="#_x0000_t75" style="position:absolute;left:5343;top:-623;width:2268;height: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">
                  <v:imagedata r:id="rId149" o:title=""/>
                </v:shape>
                <v:group id="Group 1879" o:spid="_x0000_s1144" style="position:absolute;left:6243;top:-26;width:757;height:27" coordorigin="6243,-26" coordsize="7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880" o:spid="_x0000_s1145" style="position:absolute;left:6243;top:-26;width:757;height:27;visibility:visible;mso-wrap-style:square;v-text-anchor:top" coordsize="7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" path="m,26l757,e" filled="f" strokecolor="#231f20" strokeweight=".06386mm">
                    <v:stroke dashstyle="dash"/>
                    <v:path arrowok="t" o:connecttype="custom" o:connectlocs="0,0;757,-26" o:connectangles="0,0"/>
                  </v:shape>
                </v:group>
                <v:group id="Group 1877" o:spid="_x0000_s1146" style="position:absolute;left:6966;top:-68;width:120;height:86" coordorigin="6966,-68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878" o:spid="_x0000_s1147" style="position:absolute;left:6966;top:-68;width:120;height:86;visibility:visible;mso-wrap-style:square;v-text-anchor:top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" path="m,l34,42,3,86,119,39,,xe" fillcolor="#231f20" stroked="f">
                    <v:path arrowok="t" o:connecttype="custom" o:connectlocs="0,-68;34,-26;3,18;119,-29;0,-68" o:connectangles="0,0,0,0,0"/>
                  </v:shape>
                </v:group>
                <v:group id="Group 1875" o:spid="_x0000_s1148" style="position:absolute;left:6243;top:1477;width:757;height:27" coordorigin="6243,1477" coordsize="7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876" o:spid="_x0000_s1149" style="position:absolute;left:6243;top:1477;width:757;height:27;visibility:visible;mso-wrap-style:square;v-text-anchor:top" coordsize="7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" path="m,26l757,e" filled="f" strokecolor="#231f20" strokeweight=".06386mm">
                    <v:stroke dashstyle="dash"/>
                    <v:path arrowok="t" o:connecttype="custom" o:connectlocs="0,1503;757,1477" o:connectangles="0,0"/>
                  </v:shape>
                </v:group>
                <v:group id="Group 1872" o:spid="_x0000_s1150" style="position:absolute;left:6966;top:1435;width:120;height:86" coordorigin="6966,1435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874" o:spid="_x0000_s1151" style="position:absolute;left:6966;top:1435;width:120;height:86;visibility:visible;mso-wrap-style:square;v-text-anchor:top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" path="m,l34,42,3,86,119,39,,xe" fillcolor="#231f20" stroked="f">
                    <v:path arrowok="t" o:connecttype="custom" o:connectlocs="0,1435;34,1477;3,1521;119,1474;0,1435" o:connectangles="0,0,0,0,0"/>
                  </v:shape>
                  <v:shape id="Picture 1873" o:spid="_x0000_s1152" type="#_x0000_t75" style="position:absolute;left:7040;top:2021;width:95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">
                    <v:imagedata r:id="rId150" o:title=""/>
                  </v:shape>
                </v:group>
                <v:group id="Group 1870" o:spid="_x0000_s1153" style="position:absolute;left:7083;top:1856;width:2;height:172" coordorigin="7083,1856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871" o:spid="_x0000_s1154" style="position:absolute;left:7083;top:1856;width:2;height:172;visibility:visible;mso-wrap-style:square;v-text-anchor:top" coordsize="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" path="m,l,172e" filled="f" strokecolor="#231f20" strokeweight=".06386mm">
                    <v:stroke dashstyle="dash"/>
                    <v:path arrowok="t" o:connecttype="custom" o:connectlocs="0,1856;0,2028" o:connectangles="0,0"/>
                  </v:shape>
                </v:group>
                <v:group id="Group 1867" o:spid="_x0000_s1155" style="position:absolute;left:6862;top:2118;width:172;height:2" coordorigin="6862,2118" coordsize="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869" o:spid="_x0000_s1156" style="position:absolute;left:6862;top:2118;width:172;height:2;visibility:visible;mso-wrap-style:square;v-text-anchor:top" coordsize="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" path="m172,l,e" filled="f" strokecolor="#231f20" strokeweight=".06386mm">
                    <v:stroke dashstyle="dash"/>
                    <v:path arrowok="t" o:connecttype="custom" o:connectlocs="172,0;0,0" o:connectangles="0,0"/>
                  </v:shape>
                  <v:shape id="Text Box 1868" o:spid="_x0000_s1157" type="#_x0000_t202" style="position:absolute;left:6290;top:2064;width:745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7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          Винт</w:t>
                          </w:r>
                          <w:r>
                            <w:rPr>
                              <w:rFonts w:ascii="Times New Roman"/>
                              <w:color w:val="231F20"/>
                              <w:sz w:val="12"/>
                            </w:rPr>
                            <w:t xml:space="preserve">    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8"/>
                              <w:sz w:val="1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:rsidR="00C506D2" w:rsidRPr="00A136BC" w:rsidRDefault="00C506D2" w:rsidP="00C506D2">
      <w:pPr>
        <w:spacing w:before="2"/>
        <w:ind w:left="284"/>
        <w:rPr>
          <w:rFonts w:ascii="Calibri" w:eastAsia="Calibri" w:hAnsi="Calibri"/>
          <w:sz w:val="16"/>
          <w:szCs w:val="16"/>
        </w:rPr>
      </w:pPr>
      <w:r w:rsidRPr="00A136BC">
        <w:rPr>
          <w:rFonts w:ascii="Calibri" w:eastAsia="Calibri" w:hAnsi="Calibri"/>
          <w:sz w:val="16"/>
          <w:szCs w:val="16"/>
        </w:rPr>
        <w:t>• Повесьте сенсорную панель считывателя на опорной плите.</w:t>
      </w:r>
    </w:p>
    <w:p w:rsidR="00FF438E" w:rsidRPr="00A136BC" w:rsidRDefault="00C506D2" w:rsidP="00C506D2">
      <w:pPr>
        <w:pStyle w:val="a3"/>
        <w:tabs>
          <w:tab w:val="left" w:pos="277"/>
        </w:tabs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  <w:r w:rsidRPr="00A136BC">
        <w:t>• Затяните крепежный винт.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4478CD">
      <w:pPr>
        <w:pStyle w:val="2"/>
        <w:numPr>
          <w:ilvl w:val="1"/>
          <w:numId w:val="13"/>
        </w:numPr>
        <w:tabs>
          <w:tab w:val="left" w:pos="454"/>
        </w:tabs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1382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440"/>
                          <a:chExt cx="339" cy="294"/>
                        </a:xfrm>
                      </wpg:grpSpPr>
                      <wps:wsp>
                        <wps:cNvPr id="1383" name="Freeform 1865"/>
                        <wps:cNvSpPr>
                          <a:spLocks/>
                        </wps:cNvSpPr>
                        <wps:spPr bwMode="auto">
                          <a:xfrm>
                            <a:off x="2098" y="440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733 440"/>
                              <a:gd name="T3" fmla="*/ 733 h 294"/>
                              <a:gd name="T4" fmla="+- 0 2310 2098"/>
                              <a:gd name="T5" fmla="*/ T4 w 339"/>
                              <a:gd name="T6" fmla="+- 0 663 440"/>
                              <a:gd name="T7" fmla="*/ 663 h 294"/>
                              <a:gd name="T8" fmla="+- 0 2224 2098"/>
                              <a:gd name="T9" fmla="*/ T8 w 339"/>
                              <a:gd name="T10" fmla="+- 0 648 440"/>
                              <a:gd name="T11" fmla="*/ 648 h 294"/>
                              <a:gd name="T12" fmla="+- 0 2222 2098"/>
                              <a:gd name="T13" fmla="*/ T12 w 339"/>
                              <a:gd name="T14" fmla="+- 0 525 440"/>
                              <a:gd name="T15" fmla="*/ 525 h 294"/>
                              <a:gd name="T16" fmla="+- 0 2308 2098"/>
                              <a:gd name="T17" fmla="*/ T16 w 339"/>
                              <a:gd name="T18" fmla="+- 0 509 440"/>
                              <a:gd name="T19" fmla="*/ 509 h 294"/>
                              <a:gd name="T20" fmla="+- 0 2308 2098"/>
                              <a:gd name="T21" fmla="*/ T20 w 339"/>
                              <a:gd name="T22" fmla="+- 0 440 440"/>
                              <a:gd name="T23" fmla="*/ 440 h 294"/>
                              <a:gd name="T24" fmla="+- 0 2436 2098"/>
                              <a:gd name="T25" fmla="*/ T24 w 339"/>
                              <a:gd name="T26" fmla="+- 0 585 440"/>
                              <a:gd name="T27" fmla="*/ 585 h 294"/>
                              <a:gd name="T28" fmla="+- 0 2310 2098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864"/>
                        <wps:cNvSpPr>
                          <a:spLocks/>
                        </wps:cNvSpPr>
                        <wps:spPr bwMode="auto">
                          <a:xfrm>
                            <a:off x="2098" y="440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644 440"/>
                              <a:gd name="T3" fmla="*/ 644 h 294"/>
                              <a:gd name="T4" fmla="+- 0 2167 2098"/>
                              <a:gd name="T5" fmla="*/ T4 w 339"/>
                              <a:gd name="T6" fmla="+- 0 639 440"/>
                              <a:gd name="T7" fmla="*/ 639 h 294"/>
                              <a:gd name="T8" fmla="+- 0 2165 2098"/>
                              <a:gd name="T9" fmla="*/ T8 w 339"/>
                              <a:gd name="T10" fmla="+- 0 535 440"/>
                              <a:gd name="T11" fmla="*/ 535 h 294"/>
                              <a:gd name="T12" fmla="+- 0 2197 2098"/>
                              <a:gd name="T13" fmla="*/ T12 w 339"/>
                              <a:gd name="T14" fmla="+- 0 529 440"/>
                              <a:gd name="T15" fmla="*/ 529 h 294"/>
                              <a:gd name="T16" fmla="+- 0 2198 2098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863"/>
                        <wps:cNvSpPr>
                          <a:spLocks/>
                        </wps:cNvSpPr>
                        <wps:spPr bwMode="auto">
                          <a:xfrm>
                            <a:off x="2098" y="440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636 440"/>
                              <a:gd name="T3" fmla="*/ 636 h 294"/>
                              <a:gd name="T4" fmla="+- 0 2133 2098"/>
                              <a:gd name="T5" fmla="*/ T4 w 339"/>
                              <a:gd name="T6" fmla="+- 0 633 440"/>
                              <a:gd name="T7" fmla="*/ 633 h 294"/>
                              <a:gd name="T8" fmla="+- 0 2132 2098"/>
                              <a:gd name="T9" fmla="*/ T8 w 339"/>
                              <a:gd name="T10" fmla="+- 0 541 440"/>
                              <a:gd name="T11" fmla="*/ 541 h 294"/>
                              <a:gd name="T12" fmla="+- 0 2150 2098"/>
                              <a:gd name="T13" fmla="*/ T12 w 339"/>
                              <a:gd name="T14" fmla="+- 0 538 440"/>
                              <a:gd name="T15" fmla="*/ 538 h 294"/>
                              <a:gd name="T16" fmla="+- 0 2151 2098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862"/>
                        <wps:cNvSpPr>
                          <a:spLocks/>
                        </wps:cNvSpPr>
                        <wps:spPr bwMode="auto">
                          <a:xfrm>
                            <a:off x="2098" y="440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629 440"/>
                              <a:gd name="T3" fmla="*/ 629 h 294"/>
                              <a:gd name="T4" fmla="+- 0 2099 2098"/>
                              <a:gd name="T5" fmla="*/ T4 w 339"/>
                              <a:gd name="T6" fmla="+- 0 627 440"/>
                              <a:gd name="T7" fmla="*/ 627 h 294"/>
                              <a:gd name="T8" fmla="+- 0 2098 2098"/>
                              <a:gd name="T9" fmla="*/ T8 w 339"/>
                              <a:gd name="T10" fmla="+- 0 547 440"/>
                              <a:gd name="T11" fmla="*/ 547 h 294"/>
                              <a:gd name="T12" fmla="+- 0 2110 2098"/>
                              <a:gd name="T13" fmla="*/ T12 w 339"/>
                              <a:gd name="T14" fmla="+- 0 545 440"/>
                              <a:gd name="T15" fmla="*/ 545 h 294"/>
                              <a:gd name="T16" fmla="+- 0 2111 2098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9031C" id="Group 1861" o:spid="_x0000_s1026" style="position:absolute;margin-left:104.9pt;margin-top:22pt;width:16.95pt;height:14.7pt;z-index:251522048;mso-position-horizontal-relative:page" coordorigin="2098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">
                <v:shape id="Freeform 1865" o:spid="_x0000_s1027" style="position:absolute;left:209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" path="m212,293r,-70l126,208,124,85,210,69,210,,338,145,212,293xe" fillcolor="#939598" stroked="f">
                  <v:path arrowok="t" o:connecttype="custom" o:connectlocs="212,733;212,663;126,648;124,525;210,509;210,440;338,585;212,733" o:connectangles="0,0,0,0,0,0,0,0"/>
                </v:shape>
                <v:shape id="Freeform 1864" o:spid="_x0000_s1028" style="position:absolute;left:209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" path="m100,204l69,199,67,95,99,89r1,115xe" fillcolor="#939598" stroked="f">
                  <v:path arrowok="t" o:connecttype="custom" o:connectlocs="100,644;69,639;67,535;99,529;100,644" o:connectangles="0,0,0,0,0"/>
                </v:shape>
                <v:shape id="Freeform 1863" o:spid="_x0000_s1029" style="position:absolute;left:209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" path="m53,196l35,193,34,101,52,98r1,98xe" fillcolor="#939598" stroked="f">
                  <v:path arrowok="t" o:connecttype="custom" o:connectlocs="53,636;35,633;34,541;52,538;53,636" o:connectangles="0,0,0,0,0"/>
                </v:shape>
                <v:shape id="Freeform 1862" o:spid="_x0000_s1030" style="position:absolute;left:2098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" path="m13,189l1,187,,107r12,-2l13,189xe" fillcolor="#939598" stroked="f">
                  <v:path arrowok="t" o:connecttype="custom" o:connectlocs="13,629;1,627;0,547;12,545;13,62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2109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440"/>
                          <a:chExt cx="339" cy="294"/>
                        </a:xfrm>
                      </wpg:grpSpPr>
                      <wps:wsp>
                        <wps:cNvPr id="2110" name="Freeform 1860"/>
                        <wps:cNvSpPr>
                          <a:spLocks/>
                        </wps:cNvSpPr>
                        <wps:spPr bwMode="auto">
                          <a:xfrm>
                            <a:off x="4023" y="440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733 440"/>
                              <a:gd name="T3" fmla="*/ 733 h 294"/>
                              <a:gd name="T4" fmla="+- 0 4235 4023"/>
                              <a:gd name="T5" fmla="*/ T4 w 339"/>
                              <a:gd name="T6" fmla="+- 0 663 440"/>
                              <a:gd name="T7" fmla="*/ 663 h 294"/>
                              <a:gd name="T8" fmla="+- 0 4149 4023"/>
                              <a:gd name="T9" fmla="*/ T8 w 339"/>
                              <a:gd name="T10" fmla="+- 0 648 440"/>
                              <a:gd name="T11" fmla="*/ 648 h 294"/>
                              <a:gd name="T12" fmla="+- 0 4148 4023"/>
                              <a:gd name="T13" fmla="*/ T12 w 339"/>
                              <a:gd name="T14" fmla="+- 0 525 440"/>
                              <a:gd name="T15" fmla="*/ 525 h 294"/>
                              <a:gd name="T16" fmla="+- 0 4234 4023"/>
                              <a:gd name="T17" fmla="*/ T16 w 339"/>
                              <a:gd name="T18" fmla="+- 0 509 440"/>
                              <a:gd name="T19" fmla="*/ 509 h 294"/>
                              <a:gd name="T20" fmla="+- 0 4233 4023"/>
                              <a:gd name="T21" fmla="*/ T20 w 339"/>
                              <a:gd name="T22" fmla="+- 0 440 440"/>
                              <a:gd name="T23" fmla="*/ 440 h 294"/>
                              <a:gd name="T24" fmla="+- 0 4362 4023"/>
                              <a:gd name="T25" fmla="*/ T24 w 339"/>
                              <a:gd name="T26" fmla="+- 0 585 440"/>
                              <a:gd name="T27" fmla="*/ 585 h 294"/>
                              <a:gd name="T28" fmla="+- 0 4236 4023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1859"/>
                        <wps:cNvSpPr>
                          <a:spLocks/>
                        </wps:cNvSpPr>
                        <wps:spPr bwMode="auto">
                          <a:xfrm>
                            <a:off x="4023" y="440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644 440"/>
                              <a:gd name="T3" fmla="*/ 644 h 294"/>
                              <a:gd name="T4" fmla="+- 0 4093 4023"/>
                              <a:gd name="T5" fmla="*/ T4 w 339"/>
                              <a:gd name="T6" fmla="+- 0 639 440"/>
                              <a:gd name="T7" fmla="*/ 639 h 294"/>
                              <a:gd name="T8" fmla="+- 0 4091 4023"/>
                              <a:gd name="T9" fmla="*/ T8 w 339"/>
                              <a:gd name="T10" fmla="+- 0 535 440"/>
                              <a:gd name="T11" fmla="*/ 535 h 294"/>
                              <a:gd name="T12" fmla="+- 0 4123 4023"/>
                              <a:gd name="T13" fmla="*/ T12 w 339"/>
                              <a:gd name="T14" fmla="+- 0 529 440"/>
                              <a:gd name="T15" fmla="*/ 529 h 294"/>
                              <a:gd name="T16" fmla="+- 0 4124 4023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5"/>
                                </a:lnTo>
                                <a:lnTo>
                                  <a:pt x="100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858"/>
                        <wps:cNvSpPr>
                          <a:spLocks/>
                        </wps:cNvSpPr>
                        <wps:spPr bwMode="auto">
                          <a:xfrm>
                            <a:off x="4023" y="440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636 440"/>
                              <a:gd name="T3" fmla="*/ 636 h 294"/>
                              <a:gd name="T4" fmla="+- 0 4059 4023"/>
                              <a:gd name="T5" fmla="*/ T4 w 339"/>
                              <a:gd name="T6" fmla="+- 0 633 440"/>
                              <a:gd name="T7" fmla="*/ 633 h 294"/>
                              <a:gd name="T8" fmla="+- 0 4057 4023"/>
                              <a:gd name="T9" fmla="*/ T8 w 339"/>
                              <a:gd name="T10" fmla="+- 0 541 440"/>
                              <a:gd name="T11" fmla="*/ 541 h 294"/>
                              <a:gd name="T12" fmla="+- 0 4076 4023"/>
                              <a:gd name="T13" fmla="*/ T12 w 339"/>
                              <a:gd name="T14" fmla="+- 0 538 440"/>
                              <a:gd name="T15" fmla="*/ 538 h 294"/>
                              <a:gd name="T16" fmla="+- 0 4077 4023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857"/>
                        <wps:cNvSpPr>
                          <a:spLocks/>
                        </wps:cNvSpPr>
                        <wps:spPr bwMode="auto">
                          <a:xfrm>
                            <a:off x="4023" y="440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629 440"/>
                              <a:gd name="T3" fmla="*/ 629 h 294"/>
                              <a:gd name="T4" fmla="+- 0 4025 4023"/>
                              <a:gd name="T5" fmla="*/ T4 w 339"/>
                              <a:gd name="T6" fmla="+- 0 627 440"/>
                              <a:gd name="T7" fmla="*/ 627 h 294"/>
                              <a:gd name="T8" fmla="+- 0 4023 4023"/>
                              <a:gd name="T9" fmla="*/ T8 w 339"/>
                              <a:gd name="T10" fmla="+- 0 547 440"/>
                              <a:gd name="T11" fmla="*/ 547 h 294"/>
                              <a:gd name="T12" fmla="+- 0 4035 4023"/>
                              <a:gd name="T13" fmla="*/ T12 w 339"/>
                              <a:gd name="T14" fmla="+- 0 545 440"/>
                              <a:gd name="T15" fmla="*/ 545 h 294"/>
                              <a:gd name="T16" fmla="+- 0 4037 4023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D11F9" id="Group 1856" o:spid="_x0000_s1026" style="position:absolute;margin-left:201.15pt;margin-top:22pt;width:16.95pt;height:14.7pt;z-index:251523072;mso-position-horizontal-relative:page" coordorigin="4023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">
                <v:shape id="Freeform 1860" o:spid="_x0000_s1027" style="position:absolute;left:4023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" path="m213,293r-1,-70l126,208,125,85,211,69,210,,339,145,213,293xe" fillcolor="#939598" stroked="f">
                  <v:path arrowok="t" o:connecttype="custom" o:connectlocs="213,733;212,663;126,648;125,525;211,509;210,440;339,585;213,733" o:connectangles="0,0,0,0,0,0,0,0"/>
                </v:shape>
                <v:shape id="Freeform 1859" o:spid="_x0000_s1028" style="position:absolute;left:4023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" path="m101,204l70,199,68,95r32,-6l101,204xe" fillcolor="#939598" stroked="f">
                  <v:path arrowok="t" o:connecttype="custom" o:connectlocs="101,644;70,639;68,535;100,529;101,644" o:connectangles="0,0,0,0,0"/>
                </v:shape>
                <v:shape id="Freeform 1858" o:spid="_x0000_s1029" style="position:absolute;left:4023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" path="m54,196l36,193,34,101,53,98r1,98xe" fillcolor="#939598" stroked="f">
                  <v:path arrowok="t" o:connecttype="custom" o:connectlocs="54,636;36,633;34,541;53,538;54,636" o:connectangles="0,0,0,0,0"/>
                </v:shape>
                <v:shape id="Freeform 1857" o:spid="_x0000_s1030" style="position:absolute;left:4023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" path="m14,189l2,187,,107r12,-2l14,189xe" fillcolor="#939598" stroked="f">
                  <v:path arrowok="t" o:connecttype="custom" o:connectlocs="14,629;2,627;0,547;12,545;14,629" o:connectangles="0,0,0,0,0"/>
                </v:shape>
                <w10:wrap anchorx="page"/>
              </v:group>
            </w:pict>
          </mc:Fallback>
        </mc:AlternateContent>
      </w:r>
      <w:r w:rsidR="00C506D2" w:rsidRPr="00A136BC">
        <w:rPr>
          <w:noProof/>
          <w:lang w:bidi="he-IL"/>
        </w:rPr>
        <w:t>Мастер PIN код сенсорной панели считывателя</w: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пальцем,</w:t>
      </w:r>
    </w:p>
    <w:p w:rsidR="00FF438E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наберите [11] и [#]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новый мастер PIN код от 4 до 10 цифр и нажмите [#]</w:t>
      </w:r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 w:right="207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повторите новый мастер PIN код и нажмите </w:t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2" w:space="453"/>
            <w:col w:w="1584" w:space="341"/>
            <w:col w:w="3630"/>
          </w:cols>
        </w:sectPr>
      </w:pP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4478CD">
      <w:pPr>
        <w:pStyle w:val="3"/>
        <w:tabs>
          <w:tab w:val="left" w:pos="2341"/>
          <w:tab w:val="left" w:pos="4266"/>
        </w:tabs>
        <w:spacing w:line="200" w:lineRule="atLeast"/>
        <w:ind w:left="415"/>
        <w:rPr>
          <w:rFonts w:cs="Calibri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20395" cy="1283970"/>
                <wp:effectExtent l="0" t="0" r="8255" b="11430"/>
                <wp:docPr id="1350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1283970"/>
                          <a:chOff x="0" y="0"/>
                          <a:chExt cx="977" cy="2022"/>
                        </a:xfrm>
                      </wpg:grpSpPr>
                      <pic:pic xmlns:pic="http://schemas.openxmlformats.org/drawingml/2006/picture">
                        <pic:nvPicPr>
                          <pic:cNvPr id="1351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52" name="Group 1834"/>
                        <wpg:cNvGrpSpPr>
                          <a:grpSpLocks/>
                        </wpg:cNvGrpSpPr>
                        <wpg:grpSpPr bwMode="auto">
                          <a:xfrm>
                            <a:off x="59" y="777"/>
                            <a:ext cx="914" cy="1241"/>
                            <a:chOff x="59" y="777"/>
                            <a:chExt cx="914" cy="1241"/>
                          </a:xfrm>
                        </wpg:grpSpPr>
                        <wps:wsp>
                          <wps:cNvPr id="1353" name="Freeform 1839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590 h 1241"/>
                                <a:gd name="T2" fmla="*/ 31 w 914"/>
                                <a:gd name="T3" fmla="*/ 1593 h 1241"/>
                                <a:gd name="T4" fmla="*/ 15 w 914"/>
                                <a:gd name="T5" fmla="*/ 1603 h 1241"/>
                                <a:gd name="T6" fmla="*/ 1 w 914"/>
                                <a:gd name="T7" fmla="*/ 1619 h 1241"/>
                                <a:gd name="T8" fmla="*/ 0 w 914"/>
                                <a:gd name="T9" fmla="*/ 1637 h 1241"/>
                                <a:gd name="T10" fmla="*/ 12 w 914"/>
                                <a:gd name="T11" fmla="*/ 1660 h 1241"/>
                                <a:gd name="T12" fmla="*/ 26 w 914"/>
                                <a:gd name="T13" fmla="*/ 1673 h 1241"/>
                                <a:gd name="T14" fmla="*/ 45 w 914"/>
                                <a:gd name="T15" fmla="*/ 1690 h 1241"/>
                                <a:gd name="T16" fmla="*/ 81 w 914"/>
                                <a:gd name="T17" fmla="*/ 1741 h 1241"/>
                                <a:gd name="T18" fmla="*/ 109 w 914"/>
                                <a:gd name="T19" fmla="*/ 1795 h 1241"/>
                                <a:gd name="T20" fmla="*/ 142 w 914"/>
                                <a:gd name="T21" fmla="*/ 1866 h 1241"/>
                                <a:gd name="T22" fmla="*/ 164 w 914"/>
                                <a:gd name="T23" fmla="*/ 1932 h 1241"/>
                                <a:gd name="T24" fmla="*/ 166 w 914"/>
                                <a:gd name="T25" fmla="*/ 1942 h 1241"/>
                                <a:gd name="T26" fmla="*/ 170 w 914"/>
                                <a:gd name="T27" fmla="*/ 1956 h 1241"/>
                                <a:gd name="T28" fmla="*/ 175 w 914"/>
                                <a:gd name="T29" fmla="*/ 1974 h 1241"/>
                                <a:gd name="T30" fmla="*/ 182 w 914"/>
                                <a:gd name="T31" fmla="*/ 1996 h 1241"/>
                                <a:gd name="T32" fmla="*/ 189 w 914"/>
                                <a:gd name="T33" fmla="*/ 2018 h 1241"/>
                                <a:gd name="T34" fmla="*/ 913 w 914"/>
                                <a:gd name="T35" fmla="*/ 2018 h 1241"/>
                                <a:gd name="T36" fmla="*/ 914 w 914"/>
                                <a:gd name="T37" fmla="*/ 2002 h 1241"/>
                                <a:gd name="T38" fmla="*/ 914 w 914"/>
                                <a:gd name="T39" fmla="*/ 1988 h 1241"/>
                                <a:gd name="T40" fmla="*/ 914 w 914"/>
                                <a:gd name="T41" fmla="*/ 1974 h 1241"/>
                                <a:gd name="T42" fmla="*/ 914 w 914"/>
                                <a:gd name="T43" fmla="*/ 1959 h 1241"/>
                                <a:gd name="T44" fmla="*/ 909 w 914"/>
                                <a:gd name="T45" fmla="*/ 1890 h 1241"/>
                                <a:gd name="T46" fmla="*/ 907 w 914"/>
                                <a:gd name="T47" fmla="*/ 1866 h 1241"/>
                                <a:gd name="T48" fmla="*/ 906 w 914"/>
                                <a:gd name="T49" fmla="*/ 1844 h 1241"/>
                                <a:gd name="T50" fmla="*/ 897 w 914"/>
                                <a:gd name="T51" fmla="*/ 1776 h 1241"/>
                                <a:gd name="T52" fmla="*/ 896 w 914"/>
                                <a:gd name="T53" fmla="*/ 1772 h 1241"/>
                                <a:gd name="T54" fmla="*/ 261 w 914"/>
                                <a:gd name="T55" fmla="*/ 1772 h 1241"/>
                                <a:gd name="T56" fmla="*/ 259 w 914"/>
                                <a:gd name="T57" fmla="*/ 1765 h 1241"/>
                                <a:gd name="T58" fmla="*/ 221 w 914"/>
                                <a:gd name="T59" fmla="*/ 1700 h 1241"/>
                                <a:gd name="T60" fmla="*/ 153 w 914"/>
                                <a:gd name="T61" fmla="*/ 1636 h 1241"/>
                                <a:gd name="T62" fmla="*/ 150 w 914"/>
                                <a:gd name="T63" fmla="*/ 1632 h 1241"/>
                                <a:gd name="T64" fmla="*/ 84 w 914"/>
                                <a:gd name="T65" fmla="*/ 1595 h 1241"/>
                                <a:gd name="T66" fmla="*/ 66 w 914"/>
                                <a:gd name="T67" fmla="*/ 1590 h 1241"/>
                                <a:gd name="T68" fmla="*/ 48 w 914"/>
                                <a:gd name="T69" fmla="*/ 1590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2" y="883"/>
                                  </a:lnTo>
                                  <a:lnTo>
                                    <a:pt x="26" y="896"/>
                                  </a:lnTo>
                                  <a:lnTo>
                                    <a:pt x="45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9" y="1018"/>
                                  </a:lnTo>
                                  <a:lnTo>
                                    <a:pt x="142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2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4" y="1225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4" y="1182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6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9" y="988"/>
                                  </a:lnTo>
                                  <a:lnTo>
                                    <a:pt x="221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50" y="855"/>
                                  </a:lnTo>
                                  <a:lnTo>
                                    <a:pt x="84" y="818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838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9 w 914"/>
                                <a:gd name="T1" fmla="*/ 926 h 1241"/>
                                <a:gd name="T2" fmla="*/ 380 w 914"/>
                                <a:gd name="T3" fmla="*/ 988 h 1241"/>
                                <a:gd name="T4" fmla="*/ 375 w 914"/>
                                <a:gd name="T5" fmla="*/ 1005 h 1241"/>
                                <a:gd name="T6" fmla="*/ 369 w 914"/>
                                <a:gd name="T7" fmla="*/ 1029 h 1241"/>
                                <a:gd name="T8" fmla="*/ 362 w 914"/>
                                <a:gd name="T9" fmla="*/ 1056 h 1241"/>
                                <a:gd name="T10" fmla="*/ 355 w 914"/>
                                <a:gd name="T11" fmla="*/ 1079 h 1241"/>
                                <a:gd name="T12" fmla="*/ 350 w 914"/>
                                <a:gd name="T13" fmla="*/ 1097 h 1241"/>
                                <a:gd name="T14" fmla="*/ 348 w 914"/>
                                <a:gd name="T15" fmla="*/ 1114 h 1241"/>
                                <a:gd name="T16" fmla="*/ 344 w 914"/>
                                <a:gd name="T17" fmla="*/ 1136 h 1241"/>
                                <a:gd name="T18" fmla="*/ 341 w 914"/>
                                <a:gd name="T19" fmla="*/ 1162 h 1241"/>
                                <a:gd name="T20" fmla="*/ 338 w 914"/>
                                <a:gd name="T21" fmla="*/ 1187 h 1241"/>
                                <a:gd name="T22" fmla="*/ 329 w 914"/>
                                <a:gd name="T23" fmla="*/ 1244 h 1241"/>
                                <a:gd name="T24" fmla="*/ 317 w 914"/>
                                <a:gd name="T25" fmla="*/ 1320 h 1241"/>
                                <a:gd name="T26" fmla="*/ 312 w 914"/>
                                <a:gd name="T27" fmla="*/ 1367 h 1241"/>
                                <a:gd name="T28" fmla="*/ 311 w 914"/>
                                <a:gd name="T29" fmla="*/ 1386 h 1241"/>
                                <a:gd name="T30" fmla="*/ 306 w 914"/>
                                <a:gd name="T31" fmla="*/ 1454 h 1241"/>
                                <a:gd name="T32" fmla="*/ 298 w 914"/>
                                <a:gd name="T33" fmla="*/ 1533 h 1241"/>
                                <a:gd name="T34" fmla="*/ 287 w 914"/>
                                <a:gd name="T35" fmla="*/ 1603 h 1241"/>
                                <a:gd name="T36" fmla="*/ 283 w 914"/>
                                <a:gd name="T37" fmla="*/ 1627 h 1241"/>
                                <a:gd name="T38" fmla="*/ 273 w 914"/>
                                <a:gd name="T39" fmla="*/ 1704 h 1241"/>
                                <a:gd name="T40" fmla="*/ 270 w 914"/>
                                <a:gd name="T41" fmla="*/ 1732 h 1241"/>
                                <a:gd name="T42" fmla="*/ 267 w 914"/>
                                <a:gd name="T43" fmla="*/ 1751 h 1241"/>
                                <a:gd name="T44" fmla="*/ 261 w 914"/>
                                <a:gd name="T45" fmla="*/ 1772 h 1241"/>
                                <a:gd name="T46" fmla="*/ 896 w 914"/>
                                <a:gd name="T47" fmla="*/ 1772 h 1241"/>
                                <a:gd name="T48" fmla="*/ 892 w 914"/>
                                <a:gd name="T49" fmla="*/ 1750 h 1241"/>
                                <a:gd name="T50" fmla="*/ 876 w 914"/>
                                <a:gd name="T51" fmla="*/ 1657 h 1241"/>
                                <a:gd name="T52" fmla="*/ 870 w 914"/>
                                <a:gd name="T53" fmla="*/ 1623 h 1241"/>
                                <a:gd name="T54" fmla="*/ 866 w 914"/>
                                <a:gd name="T55" fmla="*/ 1600 h 1241"/>
                                <a:gd name="T56" fmla="*/ 862 w 914"/>
                                <a:gd name="T57" fmla="*/ 1577 h 1241"/>
                                <a:gd name="T58" fmla="*/ 858 w 914"/>
                                <a:gd name="T59" fmla="*/ 1552 h 1241"/>
                                <a:gd name="T60" fmla="*/ 854 w 914"/>
                                <a:gd name="T61" fmla="*/ 1525 h 1241"/>
                                <a:gd name="T62" fmla="*/ 851 w 914"/>
                                <a:gd name="T63" fmla="*/ 1501 h 1241"/>
                                <a:gd name="T64" fmla="*/ 849 w 914"/>
                                <a:gd name="T65" fmla="*/ 1482 h 1241"/>
                                <a:gd name="T66" fmla="*/ 846 w 914"/>
                                <a:gd name="T67" fmla="*/ 1459 h 1241"/>
                                <a:gd name="T68" fmla="*/ 840 w 914"/>
                                <a:gd name="T69" fmla="*/ 1385 h 1241"/>
                                <a:gd name="T70" fmla="*/ 835 w 914"/>
                                <a:gd name="T71" fmla="*/ 1316 h 1241"/>
                                <a:gd name="T72" fmla="*/ 835 w 914"/>
                                <a:gd name="T73" fmla="*/ 1305 h 1241"/>
                                <a:gd name="T74" fmla="*/ 834 w 914"/>
                                <a:gd name="T75" fmla="*/ 1287 h 1241"/>
                                <a:gd name="T76" fmla="*/ 825 w 914"/>
                                <a:gd name="T77" fmla="*/ 1207 h 1241"/>
                                <a:gd name="T78" fmla="*/ 818 w 914"/>
                                <a:gd name="T79" fmla="*/ 1166 h 1241"/>
                                <a:gd name="T80" fmla="*/ 728 w 914"/>
                                <a:gd name="T81" fmla="*/ 1166 h 1241"/>
                                <a:gd name="T82" fmla="*/ 727 w 914"/>
                                <a:gd name="T83" fmla="*/ 1153 h 1241"/>
                                <a:gd name="T84" fmla="*/ 726 w 914"/>
                                <a:gd name="T85" fmla="*/ 1130 h 1241"/>
                                <a:gd name="T86" fmla="*/ 724 w 914"/>
                                <a:gd name="T87" fmla="*/ 1097 h 1241"/>
                                <a:gd name="T88" fmla="*/ 723 w 914"/>
                                <a:gd name="T89" fmla="*/ 1085 h 1241"/>
                                <a:gd name="T90" fmla="*/ 721 w 914"/>
                                <a:gd name="T91" fmla="*/ 1065 h 1241"/>
                                <a:gd name="T92" fmla="*/ 718 w 914"/>
                                <a:gd name="T93" fmla="*/ 1040 h 1241"/>
                                <a:gd name="T94" fmla="*/ 714 w 914"/>
                                <a:gd name="T95" fmla="*/ 1013 h 1241"/>
                                <a:gd name="T96" fmla="*/ 710 w 914"/>
                                <a:gd name="T97" fmla="*/ 986 h 1241"/>
                                <a:gd name="T98" fmla="*/ 707 w 914"/>
                                <a:gd name="T99" fmla="*/ 969 h 1241"/>
                                <a:gd name="T100" fmla="*/ 704 w 914"/>
                                <a:gd name="T101" fmla="*/ 947 h 1241"/>
                                <a:gd name="T102" fmla="*/ 477 w 914"/>
                                <a:gd name="T103" fmla="*/ 947 h 1241"/>
                                <a:gd name="T104" fmla="*/ 465 w 914"/>
                                <a:gd name="T105" fmla="*/ 934 h 1241"/>
                                <a:gd name="T106" fmla="*/ 439 w 914"/>
                                <a:gd name="T107" fmla="*/ 926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9" y="149"/>
                                  </a:moveTo>
                                  <a:lnTo>
                                    <a:pt x="380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8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29" y="467"/>
                                  </a:lnTo>
                                  <a:lnTo>
                                    <a:pt x="317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1" y="609"/>
                                  </a:lnTo>
                                  <a:lnTo>
                                    <a:pt x="306" y="677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73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6" y="88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6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8" y="775"/>
                                  </a:lnTo>
                                  <a:lnTo>
                                    <a:pt x="854" y="748"/>
                                  </a:lnTo>
                                  <a:lnTo>
                                    <a:pt x="851" y="724"/>
                                  </a:lnTo>
                                  <a:lnTo>
                                    <a:pt x="849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40" y="608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28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8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6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18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0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5" y="157"/>
                                  </a:lnTo>
                                  <a:lnTo>
                                    <a:pt x="43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837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6 w 914"/>
                                <a:gd name="T1" fmla="*/ 1109 h 1241"/>
                                <a:gd name="T2" fmla="*/ 754 w 914"/>
                                <a:gd name="T3" fmla="*/ 1115 h 1241"/>
                                <a:gd name="T4" fmla="*/ 738 w 914"/>
                                <a:gd name="T5" fmla="*/ 1133 h 1241"/>
                                <a:gd name="T6" fmla="*/ 728 w 914"/>
                                <a:gd name="T7" fmla="*/ 1166 h 1241"/>
                                <a:gd name="T8" fmla="*/ 818 w 914"/>
                                <a:gd name="T9" fmla="*/ 1166 h 1241"/>
                                <a:gd name="T10" fmla="*/ 814 w 914"/>
                                <a:gd name="T11" fmla="*/ 1149 h 1241"/>
                                <a:gd name="T12" fmla="*/ 808 w 914"/>
                                <a:gd name="T13" fmla="*/ 1127 h 1241"/>
                                <a:gd name="T14" fmla="*/ 794 w 914"/>
                                <a:gd name="T15" fmla="*/ 1114 h 1241"/>
                                <a:gd name="T16" fmla="*/ 766 w 914"/>
                                <a:gd name="T17" fmla="*/ 110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6" y="332"/>
                                  </a:moveTo>
                                  <a:lnTo>
                                    <a:pt x="754" y="338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8" y="389"/>
                                  </a:lnTo>
                                  <a:lnTo>
                                    <a:pt x="814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766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836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777 h 1241"/>
                                <a:gd name="T2" fmla="*/ 494 w 914"/>
                                <a:gd name="T3" fmla="*/ 835 h 1241"/>
                                <a:gd name="T4" fmla="*/ 484 w 914"/>
                                <a:gd name="T5" fmla="*/ 904 h 1241"/>
                                <a:gd name="T6" fmla="*/ 477 w 914"/>
                                <a:gd name="T7" fmla="*/ 947 h 1241"/>
                                <a:gd name="T8" fmla="*/ 704 w 914"/>
                                <a:gd name="T9" fmla="*/ 947 h 1241"/>
                                <a:gd name="T10" fmla="*/ 704 w 914"/>
                                <a:gd name="T11" fmla="*/ 944 h 1241"/>
                                <a:gd name="T12" fmla="*/ 700 w 914"/>
                                <a:gd name="T13" fmla="*/ 917 h 1241"/>
                                <a:gd name="T14" fmla="*/ 698 w 914"/>
                                <a:gd name="T15" fmla="*/ 904 h 1241"/>
                                <a:gd name="T16" fmla="*/ 698 w 914"/>
                                <a:gd name="T17" fmla="*/ 904 h 1241"/>
                                <a:gd name="T18" fmla="*/ 604 w 914"/>
                                <a:gd name="T19" fmla="*/ 904 h 1241"/>
                                <a:gd name="T20" fmla="*/ 603 w 914"/>
                                <a:gd name="T21" fmla="*/ 898 h 1241"/>
                                <a:gd name="T22" fmla="*/ 602 w 914"/>
                                <a:gd name="T23" fmla="*/ 881 h 1241"/>
                                <a:gd name="T24" fmla="*/ 601 w 914"/>
                                <a:gd name="T25" fmla="*/ 856 h 1241"/>
                                <a:gd name="T26" fmla="*/ 601 w 914"/>
                                <a:gd name="T27" fmla="*/ 823 h 1241"/>
                                <a:gd name="T28" fmla="*/ 598 w 914"/>
                                <a:gd name="T29" fmla="*/ 808 h 1241"/>
                                <a:gd name="T30" fmla="*/ 585 w 914"/>
                                <a:gd name="T31" fmla="*/ 789 h 1241"/>
                                <a:gd name="T32" fmla="*/ 555 w 914"/>
                                <a:gd name="T33" fmla="*/ 777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4" y="12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4" y="167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8" y="127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835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871 h 1241"/>
                                <a:gd name="T2" fmla="*/ 622 w 914"/>
                                <a:gd name="T3" fmla="*/ 881 h 1241"/>
                                <a:gd name="T4" fmla="*/ 604 w 914"/>
                                <a:gd name="T5" fmla="*/ 904 h 1241"/>
                                <a:gd name="T6" fmla="*/ 698 w 914"/>
                                <a:gd name="T7" fmla="*/ 904 h 1241"/>
                                <a:gd name="T8" fmla="*/ 689 w 914"/>
                                <a:gd name="T9" fmla="*/ 887 h 1241"/>
                                <a:gd name="T10" fmla="*/ 671 w 914"/>
                                <a:gd name="T11" fmla="*/ 873 h 1241"/>
                                <a:gd name="T12" fmla="*/ 640 w 914"/>
                                <a:gd name="T13" fmla="*/ 871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2" y="104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98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832"/>
                        <wpg:cNvGrpSpPr>
                          <a:grpSpLocks/>
                        </wpg:cNvGrpSpPr>
                        <wpg:grpSpPr bwMode="auto">
                          <a:xfrm>
                            <a:off x="59" y="777"/>
                            <a:ext cx="914" cy="1241"/>
                            <a:chOff x="59" y="777"/>
                            <a:chExt cx="914" cy="1241"/>
                          </a:xfrm>
                        </wpg:grpSpPr>
                        <wps:wsp>
                          <wps:cNvPr id="1361" name="Freeform 1833"/>
                          <wps:cNvSpPr>
                            <a:spLocks/>
                          </wps:cNvSpPr>
                          <wps:spPr bwMode="auto">
                            <a:xfrm>
                              <a:off x="59" y="77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956 h 1241"/>
                                <a:gd name="T2" fmla="*/ 159 w 914"/>
                                <a:gd name="T3" fmla="*/ 1912 h 1241"/>
                                <a:gd name="T4" fmla="*/ 98 w 914"/>
                                <a:gd name="T5" fmla="*/ 1774 h 1241"/>
                                <a:gd name="T6" fmla="*/ 12 w 914"/>
                                <a:gd name="T7" fmla="*/ 1660 h 1241"/>
                                <a:gd name="T8" fmla="*/ 1 w 914"/>
                                <a:gd name="T9" fmla="*/ 1619 h 1241"/>
                                <a:gd name="T10" fmla="*/ 31 w 914"/>
                                <a:gd name="T11" fmla="*/ 1593 h 1241"/>
                                <a:gd name="T12" fmla="*/ 66 w 914"/>
                                <a:gd name="T13" fmla="*/ 1590 h 1241"/>
                                <a:gd name="T14" fmla="*/ 153 w 914"/>
                                <a:gd name="T15" fmla="*/ 1636 h 1241"/>
                                <a:gd name="T16" fmla="*/ 235 w 914"/>
                                <a:gd name="T17" fmla="*/ 1720 h 1241"/>
                                <a:gd name="T18" fmla="*/ 267 w 914"/>
                                <a:gd name="T19" fmla="*/ 1751 h 1241"/>
                                <a:gd name="T20" fmla="*/ 273 w 914"/>
                                <a:gd name="T21" fmla="*/ 1704 h 1241"/>
                                <a:gd name="T22" fmla="*/ 278 w 914"/>
                                <a:gd name="T23" fmla="*/ 1658 h 1241"/>
                                <a:gd name="T24" fmla="*/ 283 w 914"/>
                                <a:gd name="T25" fmla="*/ 1627 h 1241"/>
                                <a:gd name="T26" fmla="*/ 298 w 914"/>
                                <a:gd name="T27" fmla="*/ 1533 h 1241"/>
                                <a:gd name="T28" fmla="*/ 311 w 914"/>
                                <a:gd name="T29" fmla="*/ 1385 h 1241"/>
                                <a:gd name="T30" fmla="*/ 317 w 914"/>
                                <a:gd name="T31" fmla="*/ 1320 h 1241"/>
                                <a:gd name="T32" fmla="*/ 338 w 914"/>
                                <a:gd name="T33" fmla="*/ 1187 h 1241"/>
                                <a:gd name="T34" fmla="*/ 344 w 914"/>
                                <a:gd name="T35" fmla="*/ 1136 h 1241"/>
                                <a:gd name="T36" fmla="*/ 350 w 914"/>
                                <a:gd name="T37" fmla="*/ 1097 h 1241"/>
                                <a:gd name="T38" fmla="*/ 362 w 914"/>
                                <a:gd name="T39" fmla="*/ 1056 h 1241"/>
                                <a:gd name="T40" fmla="*/ 375 w 914"/>
                                <a:gd name="T41" fmla="*/ 1005 h 1241"/>
                                <a:gd name="T42" fmla="*/ 396 w 914"/>
                                <a:gd name="T43" fmla="*/ 954 h 1241"/>
                                <a:gd name="T44" fmla="*/ 430 w 914"/>
                                <a:gd name="T45" fmla="*/ 927 h 1241"/>
                                <a:gd name="T46" fmla="*/ 465 w 914"/>
                                <a:gd name="T47" fmla="*/ 934 h 1241"/>
                                <a:gd name="T48" fmla="*/ 480 w 914"/>
                                <a:gd name="T49" fmla="*/ 925 h 1241"/>
                                <a:gd name="T50" fmla="*/ 527 w 914"/>
                                <a:gd name="T51" fmla="*/ 785 h 1241"/>
                                <a:gd name="T52" fmla="*/ 585 w 914"/>
                                <a:gd name="T53" fmla="*/ 789 h 1241"/>
                                <a:gd name="T54" fmla="*/ 601 w 914"/>
                                <a:gd name="T55" fmla="*/ 823 h 1241"/>
                                <a:gd name="T56" fmla="*/ 602 w 914"/>
                                <a:gd name="T57" fmla="*/ 881 h 1241"/>
                                <a:gd name="T58" fmla="*/ 604 w 914"/>
                                <a:gd name="T59" fmla="*/ 904 h 1241"/>
                                <a:gd name="T60" fmla="*/ 640 w 914"/>
                                <a:gd name="T61" fmla="*/ 871 h 1241"/>
                                <a:gd name="T62" fmla="*/ 704 w 914"/>
                                <a:gd name="T63" fmla="*/ 944 h 1241"/>
                                <a:gd name="T64" fmla="*/ 710 w 914"/>
                                <a:gd name="T65" fmla="*/ 986 h 1241"/>
                                <a:gd name="T66" fmla="*/ 718 w 914"/>
                                <a:gd name="T67" fmla="*/ 1040 h 1241"/>
                                <a:gd name="T68" fmla="*/ 723 w 914"/>
                                <a:gd name="T69" fmla="*/ 1085 h 1241"/>
                                <a:gd name="T70" fmla="*/ 726 w 914"/>
                                <a:gd name="T71" fmla="*/ 1130 h 1241"/>
                                <a:gd name="T72" fmla="*/ 728 w 914"/>
                                <a:gd name="T73" fmla="*/ 1166 h 1241"/>
                                <a:gd name="T74" fmla="*/ 754 w 914"/>
                                <a:gd name="T75" fmla="*/ 1115 h 1241"/>
                                <a:gd name="T76" fmla="*/ 794 w 914"/>
                                <a:gd name="T77" fmla="*/ 1114 h 1241"/>
                                <a:gd name="T78" fmla="*/ 824 w 914"/>
                                <a:gd name="T79" fmla="*/ 1197 h 1241"/>
                                <a:gd name="T80" fmla="*/ 835 w 914"/>
                                <a:gd name="T81" fmla="*/ 1316 h 1241"/>
                                <a:gd name="T82" fmla="*/ 842 w 914"/>
                                <a:gd name="T83" fmla="*/ 1413 h 1241"/>
                                <a:gd name="T84" fmla="*/ 849 w 914"/>
                                <a:gd name="T85" fmla="*/ 1482 h 1241"/>
                                <a:gd name="T86" fmla="*/ 862 w 914"/>
                                <a:gd name="T87" fmla="*/ 1577 h 1241"/>
                                <a:gd name="T88" fmla="*/ 873 w 914"/>
                                <a:gd name="T89" fmla="*/ 1642 h 1241"/>
                                <a:gd name="T90" fmla="*/ 897 w 914"/>
                                <a:gd name="T91" fmla="*/ 1776 h 1241"/>
                                <a:gd name="T92" fmla="*/ 903 w 914"/>
                                <a:gd name="T93" fmla="*/ 1812 h 1241"/>
                                <a:gd name="T94" fmla="*/ 906 w 914"/>
                                <a:gd name="T95" fmla="*/ 1844 h 1241"/>
                                <a:gd name="T96" fmla="*/ 909 w 914"/>
                                <a:gd name="T97" fmla="*/ 1890 h 1241"/>
                                <a:gd name="T98" fmla="*/ 914 w 914"/>
                                <a:gd name="T99" fmla="*/ 1974 h 1241"/>
                                <a:gd name="T100" fmla="*/ 914 w 914"/>
                                <a:gd name="T101" fmla="*/ 2002 h 1241"/>
                                <a:gd name="T102" fmla="*/ 913 w 914"/>
                                <a:gd name="T103" fmla="*/ 2018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9" y="1135"/>
                                  </a:lnTo>
                                  <a:lnTo>
                                    <a:pt x="131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2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3" y="927"/>
                                  </a:lnTo>
                                  <a:lnTo>
                                    <a:pt x="276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80" y="87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306" y="677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4" y="562"/>
                                  </a:lnTo>
                                  <a:lnTo>
                                    <a:pt x="317" y="543"/>
                                  </a:lnTo>
                                  <a:lnTo>
                                    <a:pt x="329" y="467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8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80" y="211"/>
                                  </a:lnTo>
                                  <a:lnTo>
                                    <a:pt x="396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30" y="150"/>
                                  </a:lnTo>
                                  <a:lnTo>
                                    <a:pt x="439" y="149"/>
                                  </a:lnTo>
                                  <a:lnTo>
                                    <a:pt x="465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22" y="10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8" y="127"/>
                                  </a:lnTo>
                                  <a:lnTo>
                                    <a:pt x="704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10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8" y="263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6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4" y="338"/>
                                  </a:lnTo>
                                  <a:lnTo>
                                    <a:pt x="766" y="332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4" y="420"/>
                                  </a:lnTo>
                                  <a:lnTo>
                                    <a:pt x="833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6" y="559"/>
                                  </a:lnTo>
                                  <a:lnTo>
                                    <a:pt x="842" y="636"/>
                                  </a:lnTo>
                                  <a:lnTo>
                                    <a:pt x="848" y="697"/>
                                  </a:lnTo>
                                  <a:lnTo>
                                    <a:pt x="849" y="705"/>
                                  </a:lnTo>
                                  <a:lnTo>
                                    <a:pt x="851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1" y="1019"/>
                                  </a:lnTo>
                                  <a:lnTo>
                                    <a:pt x="903" y="1035"/>
                                  </a:lnTo>
                                  <a:lnTo>
                                    <a:pt x="905" y="1050"/>
                                  </a:lnTo>
                                  <a:lnTo>
                                    <a:pt x="906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4" y="1182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4" y="1225"/>
                                  </a:lnTo>
                                  <a:lnTo>
                                    <a:pt x="913" y="1240"/>
                                  </a:lnTo>
                                  <a:lnTo>
                                    <a:pt x="913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830"/>
                        <wpg:cNvGrpSpPr>
                          <a:grpSpLocks/>
                        </wpg:cNvGrpSpPr>
                        <wpg:grpSpPr bwMode="auto">
                          <a:xfrm>
                            <a:off x="513" y="951"/>
                            <a:ext cx="28" cy="648"/>
                            <a:chOff x="513" y="951"/>
                            <a:chExt cx="28" cy="648"/>
                          </a:xfrm>
                        </wpg:grpSpPr>
                        <wps:wsp>
                          <wps:cNvPr id="1363" name="Freeform 1831"/>
                          <wps:cNvSpPr>
                            <a:spLocks/>
                          </wps:cNvSpPr>
                          <wps:spPr bwMode="auto">
                            <a:xfrm>
                              <a:off x="513" y="951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598 h 648"/>
                                <a:gd name="T2" fmla="*/ 16 w 28"/>
                                <a:gd name="T3" fmla="*/ 1533 h 648"/>
                                <a:gd name="T4" fmla="*/ 17 w 28"/>
                                <a:gd name="T5" fmla="*/ 1485 h 648"/>
                                <a:gd name="T6" fmla="*/ 18 w 28"/>
                                <a:gd name="T7" fmla="*/ 1448 h 648"/>
                                <a:gd name="T8" fmla="*/ 19 w 28"/>
                                <a:gd name="T9" fmla="*/ 1384 h 648"/>
                                <a:gd name="T10" fmla="*/ 19 w 28"/>
                                <a:gd name="T11" fmla="*/ 1379 h 648"/>
                                <a:gd name="T12" fmla="*/ 19 w 28"/>
                                <a:gd name="T13" fmla="*/ 1358 h 648"/>
                                <a:gd name="T14" fmla="*/ 15 w 28"/>
                                <a:gd name="T15" fmla="*/ 1292 h 648"/>
                                <a:gd name="T16" fmla="*/ 13 w 28"/>
                                <a:gd name="T17" fmla="*/ 1267 h 648"/>
                                <a:gd name="T18" fmla="*/ 13 w 28"/>
                                <a:gd name="T19" fmla="*/ 1237 h 648"/>
                                <a:gd name="T20" fmla="*/ 12 w 28"/>
                                <a:gd name="T21" fmla="*/ 1213 h 648"/>
                                <a:gd name="T22" fmla="*/ 12 w 28"/>
                                <a:gd name="T23" fmla="*/ 1195 h 648"/>
                                <a:gd name="T24" fmla="*/ 13 w 28"/>
                                <a:gd name="T25" fmla="*/ 1179 h 648"/>
                                <a:gd name="T26" fmla="*/ 14 w 28"/>
                                <a:gd name="T27" fmla="*/ 1164 h 648"/>
                                <a:gd name="T28" fmla="*/ 16 w 28"/>
                                <a:gd name="T29" fmla="*/ 1149 h 648"/>
                                <a:gd name="T30" fmla="*/ 18 w 28"/>
                                <a:gd name="T31" fmla="*/ 1130 h 648"/>
                                <a:gd name="T32" fmla="*/ 21 w 28"/>
                                <a:gd name="T33" fmla="*/ 1095 h 648"/>
                                <a:gd name="T34" fmla="*/ 26 w 28"/>
                                <a:gd name="T35" fmla="*/ 1034 h 648"/>
                                <a:gd name="T36" fmla="*/ 27 w 28"/>
                                <a:gd name="T37" fmla="*/ 972 h 648"/>
                                <a:gd name="T38" fmla="*/ 25 w 28"/>
                                <a:gd name="T39" fmla="*/ 951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6" y="582"/>
                                  </a:lnTo>
                                  <a:lnTo>
                                    <a:pt x="17" y="5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19" y="428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5" y="341"/>
                                  </a:lnTo>
                                  <a:lnTo>
                                    <a:pt x="13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828"/>
                        <wpg:cNvGrpSpPr>
                          <a:grpSpLocks/>
                        </wpg:cNvGrpSpPr>
                        <wpg:grpSpPr bwMode="auto">
                          <a:xfrm>
                            <a:off x="663" y="904"/>
                            <a:ext cx="38" cy="657"/>
                            <a:chOff x="663" y="904"/>
                            <a:chExt cx="38" cy="657"/>
                          </a:xfrm>
                        </wpg:grpSpPr>
                        <wps:wsp>
                          <wps:cNvPr id="1365" name="Freeform 1829"/>
                          <wps:cNvSpPr>
                            <a:spLocks/>
                          </wps:cNvSpPr>
                          <wps:spPr bwMode="auto">
                            <a:xfrm>
                              <a:off x="663" y="904"/>
                              <a:ext cx="38" cy="657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561 h 657"/>
                                <a:gd name="T2" fmla="*/ 21 w 38"/>
                                <a:gd name="T3" fmla="*/ 1494 h 657"/>
                                <a:gd name="T4" fmla="*/ 19 w 38"/>
                                <a:gd name="T5" fmla="*/ 1457 h 657"/>
                                <a:gd name="T6" fmla="*/ 20 w 38"/>
                                <a:gd name="T7" fmla="*/ 1430 h 657"/>
                                <a:gd name="T8" fmla="*/ 20 w 38"/>
                                <a:gd name="T9" fmla="*/ 1208 h 657"/>
                                <a:gd name="T10" fmla="*/ 13 w 38"/>
                                <a:gd name="T11" fmla="*/ 1140 h 657"/>
                                <a:gd name="T12" fmla="*/ 6 w 38"/>
                                <a:gd name="T13" fmla="*/ 1077 h 657"/>
                                <a:gd name="T14" fmla="*/ 2 w 38"/>
                                <a:gd name="T15" fmla="*/ 989 h 657"/>
                                <a:gd name="T16" fmla="*/ 0 w 38"/>
                                <a:gd name="T17" fmla="*/ 924 h 657"/>
                                <a:gd name="T18" fmla="*/ 0 w 38"/>
                                <a:gd name="T19" fmla="*/ 915 h 657"/>
                                <a:gd name="T20" fmla="*/ 0 w 38"/>
                                <a:gd name="T21" fmla="*/ 90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8" y="657"/>
                                  </a:moveTo>
                                  <a:lnTo>
                                    <a:pt x="21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20" y="526"/>
                                  </a:lnTo>
                                  <a:lnTo>
                                    <a:pt x="20" y="304"/>
                                  </a:lnTo>
                                  <a:lnTo>
                                    <a:pt x="13" y="236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826"/>
                        <wpg:cNvGrpSpPr>
                          <a:grpSpLocks/>
                        </wpg:cNvGrpSpPr>
                        <wpg:grpSpPr bwMode="auto">
                          <a:xfrm>
                            <a:off x="786" y="1168"/>
                            <a:ext cx="49" cy="406"/>
                            <a:chOff x="786" y="1168"/>
                            <a:chExt cx="49" cy="406"/>
                          </a:xfrm>
                        </wpg:grpSpPr>
                        <wps:wsp>
                          <wps:cNvPr id="1367" name="Freeform 1827"/>
                          <wps:cNvSpPr>
                            <a:spLocks/>
                          </wps:cNvSpPr>
                          <wps:spPr bwMode="auto">
                            <a:xfrm>
                              <a:off x="786" y="1168"/>
                              <a:ext cx="49" cy="406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73 h 406"/>
                                <a:gd name="T2" fmla="*/ 29 w 49"/>
                                <a:gd name="T3" fmla="*/ 1503 h 406"/>
                                <a:gd name="T4" fmla="*/ 20 w 49"/>
                                <a:gd name="T5" fmla="*/ 1352 h 406"/>
                                <a:gd name="T6" fmla="*/ 19 w 49"/>
                                <a:gd name="T7" fmla="*/ 1324 h 406"/>
                                <a:gd name="T8" fmla="*/ 18 w 49"/>
                                <a:gd name="T9" fmla="*/ 1303 h 406"/>
                                <a:gd name="T10" fmla="*/ 17 w 49"/>
                                <a:gd name="T11" fmla="*/ 1287 h 406"/>
                                <a:gd name="T12" fmla="*/ 15 w 49"/>
                                <a:gd name="T13" fmla="*/ 1272 h 406"/>
                                <a:gd name="T14" fmla="*/ 12 w 49"/>
                                <a:gd name="T15" fmla="*/ 1255 h 406"/>
                                <a:gd name="T16" fmla="*/ 8 w 49"/>
                                <a:gd name="T17" fmla="*/ 1234 h 406"/>
                                <a:gd name="T18" fmla="*/ 0 w 49"/>
                                <a:gd name="T19" fmla="*/ 1168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9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824"/>
                        <wpg:cNvGrpSpPr>
                          <a:grpSpLocks/>
                        </wpg:cNvGrpSpPr>
                        <wpg:grpSpPr bwMode="auto">
                          <a:xfrm>
                            <a:off x="61" y="1617"/>
                            <a:ext cx="94" cy="94"/>
                            <a:chOff x="61" y="1617"/>
                            <a:chExt cx="94" cy="94"/>
                          </a:xfrm>
                        </wpg:grpSpPr>
                        <wps:wsp>
                          <wps:cNvPr id="1369" name="Freeform 1825"/>
                          <wps:cNvSpPr>
                            <a:spLocks/>
                          </wps:cNvSpPr>
                          <wps:spPr bwMode="auto">
                            <a:xfrm>
                              <a:off x="61" y="1617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632 h 94"/>
                                <a:gd name="T2" fmla="*/ 24 w 94"/>
                                <a:gd name="T3" fmla="*/ 1620 h 94"/>
                                <a:gd name="T4" fmla="*/ 38 w 94"/>
                                <a:gd name="T5" fmla="*/ 1617 h 94"/>
                                <a:gd name="T6" fmla="*/ 53 w 94"/>
                                <a:gd name="T7" fmla="*/ 1623 h 94"/>
                                <a:gd name="T8" fmla="*/ 77 w 94"/>
                                <a:gd name="T9" fmla="*/ 1642 h 94"/>
                                <a:gd name="T10" fmla="*/ 89 w 94"/>
                                <a:gd name="T11" fmla="*/ 1654 h 94"/>
                                <a:gd name="T12" fmla="*/ 93 w 94"/>
                                <a:gd name="T13" fmla="*/ 1668 h 94"/>
                                <a:gd name="T14" fmla="*/ 90 w 94"/>
                                <a:gd name="T15" fmla="*/ 1699 h 94"/>
                                <a:gd name="T16" fmla="*/ 81 w 94"/>
                                <a:gd name="T17" fmla="*/ 1711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1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822"/>
                        <wpg:cNvGrpSpPr>
                          <a:grpSpLocks/>
                        </wpg:cNvGrpSpPr>
                        <wpg:grpSpPr bwMode="auto">
                          <a:xfrm>
                            <a:off x="809" y="1111"/>
                            <a:ext cx="65" cy="113"/>
                            <a:chOff x="809" y="1111"/>
                            <a:chExt cx="65" cy="113"/>
                          </a:xfrm>
                        </wpg:grpSpPr>
                        <wps:wsp>
                          <wps:cNvPr id="1371" name="Freeform 1823"/>
                          <wps:cNvSpPr>
                            <a:spLocks/>
                          </wps:cNvSpPr>
                          <wps:spPr bwMode="auto">
                            <a:xfrm>
                              <a:off x="809" y="1111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144 h 113"/>
                                <a:gd name="T2" fmla="*/ 8 w 65"/>
                                <a:gd name="T3" fmla="*/ 1119 h 113"/>
                                <a:gd name="T4" fmla="*/ 18 w 65"/>
                                <a:gd name="T5" fmla="*/ 1111 h 113"/>
                                <a:gd name="T6" fmla="*/ 37 w 65"/>
                                <a:gd name="T7" fmla="*/ 1115 h 113"/>
                                <a:gd name="T8" fmla="*/ 57 w 65"/>
                                <a:gd name="T9" fmla="*/ 1124 h 113"/>
                                <a:gd name="T10" fmla="*/ 58 w 65"/>
                                <a:gd name="T11" fmla="*/ 1139 h 113"/>
                                <a:gd name="T12" fmla="*/ 64 w 65"/>
                                <a:gd name="T13" fmla="*/ 1189 h 113"/>
                                <a:gd name="T14" fmla="*/ 63 w 65"/>
                                <a:gd name="T15" fmla="*/ 1216 h 113"/>
                                <a:gd name="T16" fmla="*/ 44 w 65"/>
                                <a:gd name="T17" fmla="*/ 1221 h 113"/>
                                <a:gd name="T18" fmla="*/ 19 w 65"/>
                                <a:gd name="T19" fmla="*/ 1224 h 113"/>
                                <a:gd name="T20" fmla="*/ 9 w 65"/>
                                <a:gd name="T21" fmla="*/ 1214 h 113"/>
                                <a:gd name="T22" fmla="*/ 0 w 65"/>
                                <a:gd name="T23" fmla="*/ 1144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820"/>
                        <wpg:cNvGrpSpPr>
                          <a:grpSpLocks/>
                        </wpg:cNvGrpSpPr>
                        <wpg:grpSpPr bwMode="auto">
                          <a:xfrm>
                            <a:off x="674" y="874"/>
                            <a:ext cx="82" cy="128"/>
                            <a:chOff x="674" y="874"/>
                            <a:chExt cx="82" cy="128"/>
                          </a:xfrm>
                        </wpg:grpSpPr>
                        <wps:wsp>
                          <wps:cNvPr id="1373" name="Freeform 1821"/>
                          <wps:cNvSpPr>
                            <a:spLocks/>
                          </wps:cNvSpPr>
                          <wps:spPr bwMode="auto">
                            <a:xfrm>
                              <a:off x="674" y="874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912 h 128"/>
                                <a:gd name="T2" fmla="*/ 9 w 82"/>
                                <a:gd name="T3" fmla="*/ 885 h 128"/>
                                <a:gd name="T4" fmla="*/ 21 w 82"/>
                                <a:gd name="T5" fmla="*/ 875 h 128"/>
                                <a:gd name="T6" fmla="*/ 45 w 82"/>
                                <a:gd name="T7" fmla="*/ 874 h 128"/>
                                <a:gd name="T8" fmla="*/ 68 w 82"/>
                                <a:gd name="T9" fmla="*/ 878 h 128"/>
                                <a:gd name="T10" fmla="*/ 77 w 82"/>
                                <a:gd name="T11" fmla="*/ 897 h 128"/>
                                <a:gd name="T12" fmla="*/ 82 w 82"/>
                                <a:gd name="T13" fmla="*/ 963 h 128"/>
                                <a:gd name="T14" fmla="*/ 79 w 82"/>
                                <a:gd name="T15" fmla="*/ 990 h 128"/>
                                <a:gd name="T16" fmla="*/ 67 w 82"/>
                                <a:gd name="T17" fmla="*/ 999 h 128"/>
                                <a:gd name="T18" fmla="*/ 34 w 82"/>
                                <a:gd name="T19" fmla="*/ 1001 h 128"/>
                                <a:gd name="T20" fmla="*/ 17 w 82"/>
                                <a:gd name="T21" fmla="*/ 998 h 128"/>
                                <a:gd name="T22" fmla="*/ 9 w 82"/>
                                <a:gd name="T23" fmla="*/ 986 h 128"/>
                                <a:gd name="T24" fmla="*/ 0 w 82"/>
                                <a:gd name="T25" fmla="*/ 912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818"/>
                        <wpg:cNvGrpSpPr>
                          <a:grpSpLocks/>
                        </wpg:cNvGrpSpPr>
                        <wpg:grpSpPr bwMode="auto">
                          <a:xfrm>
                            <a:off x="573" y="778"/>
                            <a:ext cx="81" cy="127"/>
                            <a:chOff x="573" y="778"/>
                            <a:chExt cx="81" cy="127"/>
                          </a:xfrm>
                        </wpg:grpSpPr>
                        <wps:wsp>
                          <wps:cNvPr id="1375" name="Freeform 1819"/>
                          <wps:cNvSpPr>
                            <a:spLocks/>
                          </wps:cNvSpPr>
                          <wps:spPr bwMode="auto">
                            <a:xfrm>
                              <a:off x="573" y="778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815 h 127"/>
                                <a:gd name="T2" fmla="*/ 8 w 81"/>
                                <a:gd name="T3" fmla="*/ 789 h 127"/>
                                <a:gd name="T4" fmla="*/ 17 w 81"/>
                                <a:gd name="T5" fmla="*/ 778 h 127"/>
                                <a:gd name="T6" fmla="*/ 32 w 81"/>
                                <a:gd name="T7" fmla="*/ 778 h 127"/>
                                <a:gd name="T8" fmla="*/ 64 w 81"/>
                                <a:gd name="T9" fmla="*/ 786 h 127"/>
                                <a:gd name="T10" fmla="*/ 77 w 81"/>
                                <a:gd name="T11" fmla="*/ 796 h 127"/>
                                <a:gd name="T12" fmla="*/ 81 w 81"/>
                                <a:gd name="T13" fmla="*/ 814 h 127"/>
                                <a:gd name="T14" fmla="*/ 78 w 81"/>
                                <a:gd name="T15" fmla="*/ 879 h 127"/>
                                <a:gd name="T16" fmla="*/ 72 w 81"/>
                                <a:gd name="T17" fmla="*/ 900 h 127"/>
                                <a:gd name="T18" fmla="*/ 59 w 81"/>
                                <a:gd name="T19" fmla="*/ 904 h 127"/>
                                <a:gd name="T20" fmla="*/ 27 w 81"/>
                                <a:gd name="T21" fmla="*/ 898 h 127"/>
                                <a:gd name="T22" fmla="*/ 12 w 81"/>
                                <a:gd name="T23" fmla="*/ 890 h 127"/>
                                <a:gd name="T24" fmla="*/ 4 w 81"/>
                                <a:gd name="T25" fmla="*/ 876 h 127"/>
                                <a:gd name="T26" fmla="*/ 0 w 81"/>
                                <a:gd name="T27" fmla="*/ 81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816"/>
                        <wpg:cNvGrpSpPr>
                          <a:grpSpLocks/>
                        </wpg:cNvGrpSpPr>
                        <wpg:grpSpPr bwMode="auto">
                          <a:xfrm>
                            <a:off x="456" y="915"/>
                            <a:ext cx="85" cy="142"/>
                            <a:chOff x="456" y="915"/>
                            <a:chExt cx="85" cy="142"/>
                          </a:xfrm>
                        </wpg:grpSpPr>
                        <wps:wsp>
                          <wps:cNvPr id="1377" name="Freeform 1817"/>
                          <wps:cNvSpPr>
                            <a:spLocks/>
                          </wps:cNvSpPr>
                          <wps:spPr bwMode="auto">
                            <a:xfrm>
                              <a:off x="456" y="915"/>
                              <a:ext cx="85" cy="142"/>
                            </a:xfrm>
                            <a:custGeom>
                              <a:avLst/>
                              <a:gdLst>
                                <a:gd name="T0" fmla="*/ 9 w 85"/>
                                <a:gd name="T1" fmla="*/ 950 h 142"/>
                                <a:gd name="T2" fmla="*/ 0 w 85"/>
                                <a:gd name="T3" fmla="*/ 1009 h 142"/>
                                <a:gd name="T4" fmla="*/ 3 w 85"/>
                                <a:gd name="T5" fmla="*/ 1035 h 142"/>
                                <a:gd name="T6" fmla="*/ 16 w 85"/>
                                <a:gd name="T7" fmla="*/ 1045 h 142"/>
                                <a:gd name="T8" fmla="*/ 43 w 85"/>
                                <a:gd name="T9" fmla="*/ 1056 h 142"/>
                                <a:gd name="T10" fmla="*/ 57 w 85"/>
                                <a:gd name="T11" fmla="*/ 1057 h 142"/>
                                <a:gd name="T12" fmla="*/ 70 w 85"/>
                                <a:gd name="T13" fmla="*/ 1050 h 142"/>
                                <a:gd name="T14" fmla="*/ 78 w 85"/>
                                <a:gd name="T15" fmla="*/ 1023 h 142"/>
                                <a:gd name="T16" fmla="*/ 83 w 85"/>
                                <a:gd name="T17" fmla="*/ 1004 h 142"/>
                                <a:gd name="T18" fmla="*/ 85 w 85"/>
                                <a:gd name="T19" fmla="*/ 989 h 142"/>
                                <a:gd name="T20" fmla="*/ 84 w 85"/>
                                <a:gd name="T21" fmla="*/ 974 h 142"/>
                                <a:gd name="T22" fmla="*/ 80 w 85"/>
                                <a:gd name="T23" fmla="*/ 954 h 142"/>
                                <a:gd name="T24" fmla="*/ 68 w 85"/>
                                <a:gd name="T25" fmla="*/ 933 h 142"/>
                                <a:gd name="T26" fmla="*/ 58 w 85"/>
                                <a:gd name="T27" fmla="*/ 920 h 142"/>
                                <a:gd name="T28" fmla="*/ 49 w 85"/>
                                <a:gd name="T29" fmla="*/ 915 h 142"/>
                                <a:gd name="T30" fmla="*/ 40 w 85"/>
                                <a:gd name="T31" fmla="*/ 919 h 142"/>
                                <a:gd name="T32" fmla="*/ 27 w 85"/>
                                <a:gd name="T33" fmla="*/ 931 h 142"/>
                                <a:gd name="T34" fmla="*/ 10 w 85"/>
                                <a:gd name="T35" fmla="*/ 950 h 142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9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8" y="108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0" y="39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9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814"/>
                        <wpg:cNvGrpSpPr>
                          <a:grpSpLocks/>
                        </wpg:cNvGrpSpPr>
                        <wpg:grpSpPr bwMode="auto">
                          <a:xfrm>
                            <a:off x="300" y="1774"/>
                            <a:ext cx="26" cy="125"/>
                            <a:chOff x="300" y="1774"/>
                            <a:chExt cx="26" cy="125"/>
                          </a:xfrm>
                        </wpg:grpSpPr>
                        <wps:wsp>
                          <wps:cNvPr id="1379" name="Freeform 1815"/>
                          <wps:cNvSpPr>
                            <a:spLocks/>
                          </wps:cNvSpPr>
                          <wps:spPr bwMode="auto">
                            <a:xfrm>
                              <a:off x="300" y="1774"/>
                              <a:ext cx="26" cy="125"/>
                            </a:xfrm>
                            <a:custGeom>
                              <a:avLst/>
                              <a:gdLst>
                                <a:gd name="T0" fmla="*/ 18 w 26"/>
                                <a:gd name="T1" fmla="*/ 1774 h 125"/>
                                <a:gd name="T2" fmla="*/ 7 w 26"/>
                                <a:gd name="T3" fmla="*/ 1839 h 125"/>
                                <a:gd name="T4" fmla="*/ 0 w 26"/>
                                <a:gd name="T5" fmla="*/ 1899 h 125"/>
                                <a:gd name="T6" fmla="*/ 8 w 26"/>
                                <a:gd name="T7" fmla="*/ 1853 h 125"/>
                                <a:gd name="T8" fmla="*/ 13 w 26"/>
                                <a:gd name="T9" fmla="*/ 1821 h 125"/>
                                <a:gd name="T10" fmla="*/ 17 w 26"/>
                                <a:gd name="T11" fmla="*/ 1800 h 125"/>
                                <a:gd name="T12" fmla="*/ 20 w 26"/>
                                <a:gd name="T13" fmla="*/ 1787 h 125"/>
                                <a:gd name="T14" fmla="*/ 23 w 26"/>
                                <a:gd name="T15" fmla="*/ 1779 h 125"/>
                                <a:gd name="T16" fmla="*/ 25 w 26"/>
                                <a:gd name="T17" fmla="*/ 1774 h 125"/>
                                <a:gd name="T18" fmla="*/ 18 w 26"/>
                                <a:gd name="T19" fmla="*/ 177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8" y="0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00AC67" id="Group 1813" o:spid="_x0000_s1026" style="width:48.85pt;height:101.1pt;mso-position-horizontal-relative:char;mso-position-vertical-relative:line" coordsize="977,2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">
                <v:shape id="Picture 1840" o:spid="_x0000_s1027" type="#_x0000_t75" style="position:absolute;width:857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">
                  <v:imagedata r:id="rId152" o:title=""/>
                </v:shape>
                <v:group id="Group 1834" o:spid="_x0000_s1028" style="position:absolute;left:59;top:777;width:914;height:1241" coordorigin="59,77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839" o:spid="_x0000_s1029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" path="m48,813r-17,3l15,826,1,842,,860r12,23l26,896r19,17l81,964r28,54l142,1089r22,66l166,1165r4,14l175,1197r7,22l189,1241r724,l914,1225r,-14l914,1197r,-15l909,1113r-2,-24l906,1067r-9,-68l896,995r-635,l259,988,221,923,153,859r-3,-4l84,818,66,813r-18,xe" stroked="f">
                    <v:path arrowok="t" o:connecttype="custom" o:connectlocs="48,1590;31,1593;15,1603;1,1619;0,1637;12,1660;26,1673;45,1690;81,1741;109,1795;142,1866;164,1932;166,1942;170,1956;175,1974;182,1996;189,2018;913,2018;914,2002;914,1988;914,1974;914,1959;909,1890;907,1866;906,1844;897,1776;896,1772;261,1772;259,1765;221,1700;153,1636;150,1632;84,1595;66,1590;48,1590" o:connectangles="0,0,0,0,0,0,0,0,0,0,0,0,0,0,0,0,0,0,0,0,0,0,0,0,0,0,0,0,0,0,0,0,0,0,0"/>
                  </v:shape>
                  <v:shape id="Freeform 1838" o:spid="_x0000_s1030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" path="m439,149r-59,62l375,228r-6,24l362,279r-7,23l350,320r-2,17l344,359r-3,26l338,410r-9,57l317,543r-5,47l311,609r-5,68l298,756r-11,70l283,850r-10,77l270,955r-3,19l261,995r635,l892,973,876,880r-6,-34l866,823r-4,-23l858,775r-4,-27l851,724r-2,-19l846,682r-6,-74l835,539r,-11l834,510r-9,-80l818,389r-90,l727,376r-1,-23l724,320r-1,-12l721,288r-3,-25l714,236r-4,-27l707,192r-3,-22l477,170,465,157r-26,-8xe" stroked="f">
                    <v:path arrowok="t" o:connecttype="custom" o:connectlocs="439,926;380,988;375,1005;369,1029;362,1056;355,1079;350,1097;348,1114;344,1136;341,1162;338,1187;329,1244;317,1320;312,1367;311,1386;306,1454;298,1533;287,1603;283,1627;273,1704;270,1732;267,1751;261,1772;896,1772;892,1750;876,1657;870,1623;866,1600;862,1577;858,1552;854,1525;851,1501;849,1482;846,1459;840,1385;835,1316;835,1305;834,1287;825,1207;818,1166;728,1166;727,1153;726,1130;724,1097;723,1085;721,1065;718,1040;714,1013;710,986;707,969;704,947;477,947;465,934;439,926" o:connectangles="0,0,0,0,0,0,0,0,0,0,0,0,0,0,0,0,0,0,0,0,0,0,0,0,0,0,0,0,0,0,0,0,0,0,0,0,0,0,0,0,0,0,0,0,0,0,0,0,0,0,0,0,0,0"/>
                  </v:shape>
                  <v:shape id="Freeform 1837" o:spid="_x0000_s1031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" path="m766,332r-12,6l738,356r-10,33l818,389r-4,-17l808,350,794,337r-28,-5xe" stroked="f">
                    <v:path arrowok="t" o:connecttype="custom" o:connectlocs="766,1109;754,1115;738,1133;728,1166;818,1166;814,1149;808,1127;794,1114;766,1109" o:connectangles="0,0,0,0,0,0,0,0,0"/>
                  </v:shape>
                  <v:shape id="Freeform 1836" o:spid="_x0000_s1032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" path="m555,l494,58r-10,69l477,170r227,l704,167r-4,-27l698,127r-94,l603,121r-1,-17l601,79r,-33l598,31,585,12,555,xe" stroked="f">
                    <v:path arrowok="t" o:connecttype="custom" o:connectlocs="555,777;494,835;484,904;477,947;704,947;704,944;700,917;698,904;698,904;604,904;603,898;602,881;601,856;601,823;598,808;585,789;555,777" o:connectangles="0,0,0,0,0,0,0,0,0,0,0,0,0,0,0,0,0"/>
                  </v:shape>
                  <v:shape id="Freeform 1835" o:spid="_x0000_s1033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" path="m640,94r-18,10l604,127r94,l689,110,671,96,640,94xe" stroked="f">
                    <v:path arrowok="t" o:connecttype="custom" o:connectlocs="640,871;622,881;604,904;698,904;689,887;671,873;640,871" o:connectangles="0,0,0,0,0,0,0"/>
                  </v:shape>
                </v:group>
                <v:group id="Group 1832" o:spid="_x0000_s1034" style="position:absolute;left:59;top:777;width:914;height:1241" coordorigin="59,77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833" o:spid="_x0000_s1035" style="position:absolute;left:59;top:77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" path="m189,1241r-19,-62l164,1155r-5,-20l131,1065,98,997,62,933,12,883,,860,1,842,15,826,31,816r17,-3l66,813r64,28l153,859r27,21l235,943r26,52l267,974r3,-19l273,927r3,-26l278,881r2,-11l283,850r4,-25l298,756r8,-79l311,608r3,-46l317,543r12,-76l338,410r3,-25l344,359r4,-24l350,320r5,-18l362,279r7,-27l375,228r5,-17l396,177r18,-19l430,150r9,-1l465,157r12,13l480,148,492,74,527,8,555,r30,12l598,31r3,15l601,79r1,25l603,121r1,6l622,104,640,94r58,33l704,167r3,25l710,209r4,27l718,263r3,25l723,308r1,12l726,353r1,23l728,389r10,-33l754,338r12,-6l794,337r14,13l824,420r9,65l835,539r1,20l842,636r6,61l849,705r2,19l862,800r8,46l873,865r14,76l897,999r4,20l903,1035r2,15l906,1067r1,23l909,1113r5,69l914,1197r,14l914,1225r-1,15l913,1241e" filled="f" strokecolor="#231f20" strokeweight=".38pt">
                    <v:path arrowok="t" o:connecttype="custom" o:connectlocs="170,1956;159,1912;98,1774;12,1660;1,1619;31,1593;66,1590;153,1636;235,1720;267,1751;273,1704;278,1658;283,1627;298,1533;311,1385;317,1320;338,1187;344,1136;350,1097;362,1056;375,1005;396,954;430,927;465,934;480,925;527,785;585,789;601,823;602,881;604,904;640,871;704,944;710,986;718,1040;723,1085;726,1130;728,1166;754,1115;794,1114;824,1197;835,1316;842,1413;849,1482;862,1577;873,1642;897,1776;903,1812;906,1844;909,1890;914,1974;914,2002;913,2018" o:connectangles="0,0,0,0,0,0,0,0,0,0,0,0,0,0,0,0,0,0,0,0,0,0,0,0,0,0,0,0,0,0,0,0,0,0,0,0,0,0,0,0,0,0,0,0,0,0,0,0,0,0,0,0"/>
                  </v:shape>
                </v:group>
                <v:group id="Group 1830" o:spid="_x0000_s1036" style="position:absolute;left:513;top:951;width:28;height:648" coordorigin="513,951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831" o:spid="_x0000_s1037" style="position:absolute;left:513;top:951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" path="m,647l16,582r1,-48l18,497r1,-64l19,428r,-21l15,341,13,316r,-30l12,262r,-18l13,228r1,-15l16,198r2,-19l21,144,26,83,27,21,25,e" filled="f" strokecolor="#231f20" strokeweight=".19pt">
                    <v:path arrowok="t" o:connecttype="custom" o:connectlocs="0,1598;16,1533;17,1485;18,1448;19,1384;19,1379;19,1358;15,1292;13,1267;13,1237;12,1213;12,1195;13,1179;14,1164;16,1149;18,1130;21,1095;26,1034;27,972;25,951" o:connectangles="0,0,0,0,0,0,0,0,0,0,0,0,0,0,0,0,0,0,0,0"/>
                  </v:shape>
                </v:group>
                <v:group id="Group 1828" o:spid="_x0000_s1038" style="position:absolute;left:663;top:904;width:38;height:657" coordorigin="663,90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829" o:spid="_x0000_s1039" style="position:absolute;left:663;top:90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" path="m38,657l21,590,19,553r1,-27l20,304,13,236,6,173,2,85,,20,,11,,e" filled="f" strokecolor="#231f20" strokeweight=".19pt">
                    <v:path arrowok="t" o:connecttype="custom" o:connectlocs="38,1561;21,1494;19,1457;20,1430;20,1208;13,1140;6,1077;2,989;0,924;0,915;0,904" o:connectangles="0,0,0,0,0,0,0,0,0,0,0"/>
                  </v:shape>
                </v:group>
                <v:group id="Group 1826" o:spid="_x0000_s1040" style="position:absolute;left:786;top:1168;width:49;height:406" coordorigin="786,116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827" o:spid="_x0000_s1041" style="position:absolute;left:786;top:116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" path="m49,405l29,335,20,184,19,156,18,135,17,119,15,104,12,87,8,66,,e" filled="f" strokecolor="#231f20" strokeweight=".19pt">
                    <v:path arrowok="t" o:connecttype="custom" o:connectlocs="49,1573;29,1503;20,1352;19,1324;18,1303;17,1287;15,1272;12,1255;8,1234;0,1168" o:connectangles="0,0,0,0,0,0,0,0,0,0"/>
                  </v:shape>
                </v:group>
                <v:group id="Group 1824" o:spid="_x0000_s1042" style="position:absolute;left:61;top:1617;width:94;height:94" coordorigin="61,1617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825" o:spid="_x0000_s1043" style="position:absolute;left:61;top:161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" path="m,15l24,3,38,,53,6,77,25,89,37r4,14l90,82,81,94e" filled="f" strokecolor="#231f20" strokeweight=".19pt">
                    <v:path arrowok="t" o:connecttype="custom" o:connectlocs="0,1632;24,1620;38,1617;53,1623;77,1642;89,1654;93,1668;90,1699;81,1711" o:connectangles="0,0,0,0,0,0,0,0,0"/>
                  </v:shape>
                </v:group>
                <v:group id="Group 1822" o:spid="_x0000_s1044" style="position:absolute;left:809;top:1111;width:65;height:113" coordorigin="809,1111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823" o:spid="_x0000_s1045" style="position:absolute;left:809;top:1111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" path="m,33l8,8,18,,37,4r20,9l58,28r6,50l63,105r-19,5l19,113,9,103,,33xe" filled="f" strokecolor="#231f20" strokeweight=".19pt">
                    <v:path arrowok="t" o:connecttype="custom" o:connectlocs="0,1144;8,1119;18,1111;37,1115;57,1124;58,1139;64,1189;63,1216;44,1221;19,1224;9,1214;0,1144" o:connectangles="0,0,0,0,0,0,0,0,0,0,0,0"/>
                  </v:shape>
                </v:group>
                <v:group id="Group 1820" o:spid="_x0000_s1046" style="position:absolute;left:674;top:874;width:82;height:128" coordorigin="674,874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821" o:spid="_x0000_s1047" style="position:absolute;left:674;top:874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" path="m,38l9,11,21,1,45,,68,4r9,19l82,89r-3,27l67,125r-33,2l17,124,9,112,,38xe" filled="f" strokecolor="#231f20" strokeweight=".19pt">
                    <v:path arrowok="t" o:connecttype="custom" o:connectlocs="0,912;9,885;21,875;45,874;68,878;77,897;82,963;79,990;67,999;34,1001;17,998;9,986;0,912" o:connectangles="0,0,0,0,0,0,0,0,0,0,0,0,0"/>
                  </v:shape>
                </v:group>
                <v:group id="Group 1818" o:spid="_x0000_s1048" style="position:absolute;left:573;top:778;width:81;height:127" coordorigin="573,77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819" o:spid="_x0000_s1049" style="position:absolute;left:573;top:77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" path="m,37l8,11,17,,32,,64,8,77,18r4,18l78,101r-6,21l59,126,27,120,12,112,4,98,,37xe" filled="f" strokecolor="#231f20" strokeweight=".19pt">
                    <v:path arrowok="t" o:connecttype="custom" o:connectlocs="0,815;8,789;17,778;32,778;64,786;77,796;81,814;78,879;72,900;59,904;27,898;12,890;4,876;0,815" o:connectangles="0,0,0,0,0,0,0,0,0,0,0,0,0,0"/>
                  </v:shape>
                </v:group>
                <v:group id="Group 1816" o:spid="_x0000_s1050" style="position:absolute;left:456;top:915;width:85;height:142" coordorigin="456,91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817" o:spid="_x0000_s1051" style="position:absolute;left:456;top:91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" path="m9,35l,94r3,26l16,130r27,11l57,142r13,-7l78,108,83,89,85,74,84,59,80,39,68,18,58,5,49,,40,4,27,16,10,35r-1,xe" filled="f" strokecolor="#231f20" strokeweight=".19pt">
                    <v:path arrowok="t" o:connecttype="custom" o:connectlocs="9,950;0,1009;3,1035;16,1045;43,1056;57,1057;70,1050;78,1023;83,1004;85,989;84,974;80,954;68,933;58,920;49,915;40,919;27,931;10,950" o:connectangles="0,0,0,0,0,0,0,0,0,0,0,0,0,0,0,0,0,0"/>
                  </v:shape>
                </v:group>
                <v:group id="Group 1814" o:spid="_x0000_s1052" style="position:absolute;left:300;top:1774;width:26;height:125" coordorigin="300,177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815" o:spid="_x0000_s1053" style="position:absolute;left:300;top:177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" path="m18,l7,65,,125,8,79,13,47,17,26,20,13,23,5,25,,18,xe" fillcolor="#231f20" stroked="f">
                    <v:path arrowok="t" o:connecttype="custom" o:connectlocs="18,1774;7,1839;0,1899;8,1853;13,1821;17,1800;20,1787;23,1779;25,1774;18,1774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16"/>
        </w:rPr>
        <mc:AlternateContent>
          <mc:Choice Requires="wpg">
            <w:drawing>
              <wp:inline distT="0" distB="0" distL="0" distR="0">
                <wp:extent cx="885825" cy="1183640"/>
                <wp:effectExtent l="0" t="0" r="0" b="0"/>
                <wp:docPr id="1347" name="Group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1183640"/>
                          <a:chOff x="0" y="0"/>
                          <a:chExt cx="1395" cy="1864"/>
                        </a:xfrm>
                      </wpg:grpSpPr>
                      <pic:pic xmlns:pic="http://schemas.openxmlformats.org/drawingml/2006/picture">
                        <pic:nvPicPr>
                          <pic:cNvPr id="1348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" name="Picture 1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" y="898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FCED95" id="Group 1810" o:spid="_x0000_s1026" style="width:69.75pt;height:93.2pt;mso-position-horizontal-relative:char;mso-position-vertical-relative:line" coordsize="1395,1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">
                <v:shape id="Picture 1812" o:spid="_x0000_s1027" type="#_x0000_t75" style="position:absolute;width:857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">
                  <v:imagedata r:id="rId154" o:title=""/>
                </v:shape>
                <v:shape id="Picture 1811" o:spid="_x0000_s1028" type="#_x0000_t75" style="position:absolute;left:413;top:898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rPr>
          <w:position w:val="16"/>
        </w:rPr>
        <w:tab/>
      </w:r>
      <w:r>
        <w:rPr>
          <w:noProof/>
          <w:position w:val="18"/>
        </w:rPr>
        <mc:AlternateContent>
          <mc:Choice Requires="wpg">
            <w:drawing>
              <wp:inline distT="0" distB="0" distL="0" distR="0">
                <wp:extent cx="861060" cy="1168400"/>
                <wp:effectExtent l="0" t="0" r="0" b="3175"/>
                <wp:docPr id="1344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1168400"/>
                          <a:chOff x="0" y="0"/>
                          <a:chExt cx="1356" cy="1840"/>
                        </a:xfrm>
                      </wpg:grpSpPr>
                      <pic:pic xmlns:pic="http://schemas.openxmlformats.org/drawingml/2006/picture">
                        <pic:nvPicPr>
                          <pic:cNvPr id="1345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" cy="1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" y="685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F3D807" id="Group 1807" o:spid="_x0000_s1026" style="width:67.8pt;height:92pt;mso-position-horizontal-relative:char;mso-position-vertical-relative:line" coordsize="1356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">
                <v:shape id="Picture 1809" o:spid="_x0000_s1027" type="#_x0000_t75" style="position:absolute;width:857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">
                  <v:imagedata r:id="rId156" o:title=""/>
                </v:shape>
                <v:shape id="Picture 1808" o:spid="_x0000_s1028" type="#_x0000_t75" style="position:absolute;left:375;top:685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">
                  <v:imagedata r:id="rId141" o:title=""/>
                </v:shape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25"/>
          <w:szCs w:val="25"/>
        </w:rPr>
      </w:pPr>
    </w:p>
    <w:p w:rsidR="00FF438E" w:rsidRPr="00A136BC" w:rsidRDefault="004478CD">
      <w:pPr>
        <w:tabs>
          <w:tab w:val="left" w:pos="3766"/>
        </w:tabs>
        <w:spacing w:line="200" w:lineRule="atLeast"/>
        <w:ind w:left="16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397000" cy="151765"/>
                <wp:effectExtent l="9525" t="9525" r="12700" b="10160"/>
                <wp:docPr id="1343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18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Мастер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код добавлен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6" o:spid="_x0000_s1158" type="#_x0000_t202" style="width:110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24"/>
                        <w:ind w:left="18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Мастер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код добавлен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398270" cy="151765"/>
                <wp:effectExtent l="9525" t="9525" r="11430" b="10160"/>
                <wp:docPr id="1342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ind w:left="18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Мастер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код не добавлен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05" o:spid="_x0000_s1159" type="#_x0000_t202" style="width:110.1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ind w:left="18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Мастер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код не добавлен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 w:rsidP="00C506D2">
      <w:pPr>
        <w:spacing w:before="84" w:line="275" w:lineRule="auto"/>
        <w:ind w:left="16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Зеленая иллюминация 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1 секунду и 2 коротких сигнала</w:t>
      </w:r>
    </w:p>
    <w:p w:rsidR="00FF438E" w:rsidRPr="00A136BC" w:rsidRDefault="00B73054" w:rsidP="00C506D2">
      <w:pPr>
        <w:tabs>
          <w:tab w:val="left" w:pos="1843"/>
        </w:tabs>
        <w:spacing w:before="84" w:line="275" w:lineRule="auto"/>
        <w:ind w:right="99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t>Красная иллюминация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[Error]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>в течении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 xml:space="preserve">1 </w:t>
      </w:r>
      <w:r w:rsidR="00C506D2" w:rsidRPr="00A136BC">
        <w:rPr>
          <w:rFonts w:ascii="Calibri"/>
          <w:color w:val="231F20"/>
          <w:spacing w:val="-1"/>
          <w:sz w:val="10"/>
        </w:rPr>
        <w:t>секунды</w:t>
      </w:r>
      <w:r w:rsidRPr="00A136BC">
        <w:rPr>
          <w:rFonts w:ascii="Calibri"/>
          <w:color w:val="231F20"/>
          <w:spacing w:val="4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длинный звуковой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793" w:space="567"/>
            <w:col w:w="3120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FF438E" w:rsidRPr="00A136BC" w:rsidRDefault="00C506D2">
      <w:pPr>
        <w:pStyle w:val="2"/>
        <w:numPr>
          <w:ilvl w:val="1"/>
          <w:numId w:val="13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t>Режим управления меню</w:t>
      </w:r>
    </w:p>
    <w:p w:rsidR="00FF438E" w:rsidRPr="00A136BC" w:rsidRDefault="00C506D2">
      <w:pPr>
        <w:tabs>
          <w:tab w:val="left" w:pos="2352"/>
          <w:tab w:val="left" w:pos="3790"/>
        </w:tabs>
        <w:spacing w:before="57"/>
        <w:ind w:left="106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/>
          <w:color w:val="231F20"/>
          <w:spacing w:val="-1"/>
          <w:sz w:val="16"/>
        </w:rPr>
        <w:t>Вход в меню управления</w:t>
      </w:r>
      <w:r w:rsidR="00B73054" w:rsidRPr="00A136BC">
        <w:rPr>
          <w:rFonts w:ascii="Calibri"/>
          <w:color w:val="231F20"/>
          <w:sz w:val="16"/>
        </w:rPr>
        <w:t>:</w:t>
      </w:r>
      <w:r w:rsidR="00B73054" w:rsidRPr="00A136BC">
        <w:rPr>
          <w:rFonts w:ascii="Calibri"/>
          <w:color w:val="231F20"/>
          <w:spacing w:val="-4"/>
          <w:sz w:val="16"/>
        </w:rPr>
        <w:t xml:space="preserve"> </w:t>
      </w:r>
      <w:r w:rsidRPr="00A136BC">
        <w:rPr>
          <w:rFonts w:ascii="Calibri"/>
          <w:color w:val="231F20"/>
          <w:spacing w:val="-4"/>
          <w:sz w:val="16"/>
        </w:rPr>
        <w:t>нажмите [*] введите мастер PIN и нажмите [#]</w:t>
      </w:r>
    </w:p>
    <w:p w:rsidR="00FF438E" w:rsidRPr="00A136BC" w:rsidRDefault="00B73054">
      <w:pPr>
        <w:pStyle w:val="2"/>
        <w:spacing w:before="140"/>
        <w:ind w:left="106" w:firstLine="0"/>
        <w:rPr>
          <w:b w:val="0"/>
          <w:bCs w:val="0"/>
        </w:rPr>
      </w:pPr>
      <w:r w:rsidRPr="00A136BC">
        <w:rPr>
          <w:color w:val="231F20"/>
        </w:rPr>
        <w:t>5.5</w:t>
      </w:r>
      <w:r w:rsidRPr="00A136BC">
        <w:rPr>
          <w:color w:val="231F20"/>
          <w:spacing w:val="44"/>
        </w:rPr>
        <w:t xml:space="preserve"> </w:t>
      </w:r>
      <w:r w:rsidR="00C506D2" w:rsidRPr="00A136BC">
        <w:rPr>
          <w:color w:val="231F20"/>
        </w:rPr>
        <w:t>Добавление индивидуального кода пользователя</w:t>
      </w:r>
    </w:p>
    <w:p w:rsidR="00FF438E" w:rsidRPr="00A136BC" w:rsidRDefault="00FF438E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3"/>
          <w:szCs w:val="13"/>
        </w:rPr>
      </w:pPr>
    </w:p>
    <w:p w:rsidR="00FF438E" w:rsidRPr="00A136BC" w:rsidRDefault="00B73054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13"/>
          <w:szCs w:val="13"/>
        </w:rPr>
      </w:pPr>
      <w:r w:rsidRPr="00A136BC">
        <w:br w:type="column"/>
      </w:r>
    </w:p>
    <w:p w:rsidR="00FF438E" w:rsidRPr="00A136BC" w:rsidRDefault="004478CD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1332230</wp:posOffset>
                </wp:positionH>
                <wp:positionV relativeFrom="paragraph">
                  <wp:posOffset>-34290</wp:posOffset>
                </wp:positionV>
                <wp:extent cx="215265" cy="186690"/>
                <wp:effectExtent l="0" t="0" r="0" b="0"/>
                <wp:wrapNone/>
                <wp:docPr id="2043" name="Group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098" y="-54"/>
                          <a:chExt cx="339" cy="294"/>
                        </a:xfrm>
                      </wpg:grpSpPr>
                      <wps:wsp>
                        <wps:cNvPr id="2044" name="Freeform 1794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310 2098"/>
                              <a:gd name="T1" fmla="*/ T0 w 339"/>
                              <a:gd name="T2" fmla="+- 0 239 -54"/>
                              <a:gd name="T3" fmla="*/ 239 h 294"/>
                              <a:gd name="T4" fmla="+- 0 2309 2098"/>
                              <a:gd name="T5" fmla="*/ T4 w 339"/>
                              <a:gd name="T6" fmla="+- 0 169 -54"/>
                              <a:gd name="T7" fmla="*/ 169 h 294"/>
                              <a:gd name="T8" fmla="+- 0 2224 2098"/>
                              <a:gd name="T9" fmla="*/ T8 w 339"/>
                              <a:gd name="T10" fmla="+- 0 154 -54"/>
                              <a:gd name="T11" fmla="*/ 154 h 294"/>
                              <a:gd name="T12" fmla="+- 0 2222 2098"/>
                              <a:gd name="T13" fmla="*/ T12 w 339"/>
                              <a:gd name="T14" fmla="+- 0 31 -54"/>
                              <a:gd name="T15" fmla="*/ 31 h 294"/>
                              <a:gd name="T16" fmla="+- 0 2308 2098"/>
                              <a:gd name="T17" fmla="*/ T16 w 339"/>
                              <a:gd name="T18" fmla="+- 0 15 -54"/>
                              <a:gd name="T19" fmla="*/ 15 h 294"/>
                              <a:gd name="T20" fmla="+- 0 2308 2098"/>
                              <a:gd name="T21" fmla="*/ T20 w 339"/>
                              <a:gd name="T22" fmla="+- 0 -54 -54"/>
                              <a:gd name="T23" fmla="*/ -54 h 294"/>
                              <a:gd name="T24" fmla="+- 0 2436 2098"/>
                              <a:gd name="T25" fmla="*/ T24 w 339"/>
                              <a:gd name="T26" fmla="+- 0 91 -54"/>
                              <a:gd name="T27" fmla="*/ 91 h 294"/>
                              <a:gd name="T28" fmla="+- 0 2310 2098"/>
                              <a:gd name="T29" fmla="*/ T28 w 339"/>
                              <a:gd name="T30" fmla="+- 0 239 -54"/>
                              <a:gd name="T31" fmla="*/ 23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1793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98 2098"/>
                              <a:gd name="T1" fmla="*/ T0 w 339"/>
                              <a:gd name="T2" fmla="+- 0 150 -54"/>
                              <a:gd name="T3" fmla="*/ 150 h 294"/>
                              <a:gd name="T4" fmla="+- 0 2167 2098"/>
                              <a:gd name="T5" fmla="*/ T4 w 339"/>
                              <a:gd name="T6" fmla="+- 0 145 -54"/>
                              <a:gd name="T7" fmla="*/ 145 h 294"/>
                              <a:gd name="T8" fmla="+- 0 2165 2098"/>
                              <a:gd name="T9" fmla="*/ T8 w 339"/>
                              <a:gd name="T10" fmla="+- 0 41 -54"/>
                              <a:gd name="T11" fmla="*/ 41 h 294"/>
                              <a:gd name="T12" fmla="+- 0 2197 2098"/>
                              <a:gd name="T13" fmla="*/ T12 w 339"/>
                              <a:gd name="T14" fmla="+- 0 35 -54"/>
                              <a:gd name="T15" fmla="*/ 35 h 294"/>
                              <a:gd name="T16" fmla="+- 0 2198 2098"/>
                              <a:gd name="T17" fmla="*/ T16 w 339"/>
                              <a:gd name="T18" fmla="+- 0 150 -54"/>
                              <a:gd name="T19" fmla="*/ 15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1792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51 2098"/>
                              <a:gd name="T1" fmla="*/ T0 w 339"/>
                              <a:gd name="T2" fmla="+- 0 142 -54"/>
                              <a:gd name="T3" fmla="*/ 142 h 294"/>
                              <a:gd name="T4" fmla="+- 0 2133 2098"/>
                              <a:gd name="T5" fmla="*/ T4 w 339"/>
                              <a:gd name="T6" fmla="+- 0 139 -54"/>
                              <a:gd name="T7" fmla="*/ 139 h 294"/>
                              <a:gd name="T8" fmla="+- 0 2132 2098"/>
                              <a:gd name="T9" fmla="*/ T8 w 339"/>
                              <a:gd name="T10" fmla="+- 0 47 -54"/>
                              <a:gd name="T11" fmla="*/ 47 h 294"/>
                              <a:gd name="T12" fmla="+- 0 2150 2098"/>
                              <a:gd name="T13" fmla="*/ T12 w 339"/>
                              <a:gd name="T14" fmla="+- 0 44 -54"/>
                              <a:gd name="T15" fmla="*/ 44 h 294"/>
                              <a:gd name="T16" fmla="+- 0 2151 2098"/>
                              <a:gd name="T17" fmla="*/ T16 w 339"/>
                              <a:gd name="T18" fmla="+- 0 142 -54"/>
                              <a:gd name="T19" fmla="*/ 1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1791"/>
                        <wps:cNvSpPr>
                          <a:spLocks/>
                        </wps:cNvSpPr>
                        <wps:spPr bwMode="auto">
                          <a:xfrm>
                            <a:off x="2098" y="-54"/>
                            <a:ext cx="339" cy="294"/>
                          </a:xfrm>
                          <a:custGeom>
                            <a:avLst/>
                            <a:gdLst>
                              <a:gd name="T0" fmla="+- 0 2111 2098"/>
                              <a:gd name="T1" fmla="*/ T0 w 339"/>
                              <a:gd name="T2" fmla="+- 0 135 -54"/>
                              <a:gd name="T3" fmla="*/ 135 h 294"/>
                              <a:gd name="T4" fmla="+- 0 2099 2098"/>
                              <a:gd name="T5" fmla="*/ T4 w 339"/>
                              <a:gd name="T6" fmla="+- 0 133 -54"/>
                              <a:gd name="T7" fmla="*/ 133 h 294"/>
                              <a:gd name="T8" fmla="+- 0 2098 2098"/>
                              <a:gd name="T9" fmla="*/ T8 w 339"/>
                              <a:gd name="T10" fmla="+- 0 53 -54"/>
                              <a:gd name="T11" fmla="*/ 53 h 294"/>
                              <a:gd name="T12" fmla="+- 0 2110 2098"/>
                              <a:gd name="T13" fmla="*/ T12 w 339"/>
                              <a:gd name="T14" fmla="+- 0 51 -54"/>
                              <a:gd name="T15" fmla="*/ 51 h 294"/>
                              <a:gd name="T16" fmla="+- 0 2111 2098"/>
                              <a:gd name="T17" fmla="*/ T16 w 339"/>
                              <a:gd name="T18" fmla="+- 0 135 -54"/>
                              <a:gd name="T19" fmla="*/ 1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B3E02" id="Group 1790" o:spid="_x0000_s1026" style="position:absolute;margin-left:104.9pt;margin-top:-2.7pt;width:16.95pt;height:14.7pt;z-index:251524096;mso-position-horizontal-relative:page" coordorigin="2098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">
                <v:shape id="Freeform 1794" o:spid="_x0000_s1027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" path="m212,293r-1,-70l126,208,124,85,210,69,210,,338,145,212,293xe" fillcolor="#939598" stroked="f">
                  <v:path arrowok="t" o:connecttype="custom" o:connectlocs="212,239;211,169;126,154;124,31;210,15;210,-54;338,91;212,239" o:connectangles="0,0,0,0,0,0,0,0"/>
                </v:shape>
                <v:shape id="Freeform 1793" o:spid="_x0000_s1028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" path="m100,204l69,199,67,95,99,89r1,115xe" fillcolor="#939598" stroked="f">
                  <v:path arrowok="t" o:connecttype="custom" o:connectlocs="100,150;69,145;67,41;99,35;100,150" o:connectangles="0,0,0,0,0"/>
                </v:shape>
                <v:shape id="Freeform 1792" o:spid="_x0000_s1029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" path="m53,196l35,193,34,101,52,98r1,98xe" fillcolor="#939598" stroked="f">
                  <v:path arrowok="t" o:connecttype="custom" o:connectlocs="53,142;35,139;34,47;52,44;53,142" o:connectangles="0,0,0,0,0"/>
                </v:shape>
                <v:shape id="Freeform 1791" o:spid="_x0000_s1030" style="position:absolute;left:2098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" path="m13,189l1,187,,107r12,-2l13,189xe" fillcolor="#939598" stroked="f">
                  <v:path arrowok="t" o:connecttype="custom" o:connectlocs="13,135;1,133;0,53;12,51;13,135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13"/>
          <w:szCs w:val="13"/>
        </w:rPr>
      </w:pPr>
      <w:r w:rsidRPr="00A136BC">
        <w:br w:type="column"/>
      </w:r>
    </w:p>
    <w:p w:rsidR="00FF438E" w:rsidRPr="00A136BC" w:rsidRDefault="004478CD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-34290</wp:posOffset>
                </wp:positionV>
                <wp:extent cx="215265" cy="186690"/>
                <wp:effectExtent l="0" t="0" r="0" b="0"/>
                <wp:wrapNone/>
                <wp:docPr id="2038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54"/>
                          <a:chExt cx="339" cy="294"/>
                        </a:xfrm>
                      </wpg:grpSpPr>
                      <wps:wsp>
                        <wps:cNvPr id="2039" name="Freeform 1789"/>
                        <wps:cNvSpPr>
                          <a:spLocks/>
                        </wps:cNvSpPr>
                        <wps:spPr bwMode="auto">
                          <a:xfrm>
                            <a:off x="4023" y="-54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239 -54"/>
                              <a:gd name="T3" fmla="*/ 239 h 294"/>
                              <a:gd name="T4" fmla="+- 0 4235 4023"/>
                              <a:gd name="T5" fmla="*/ T4 w 339"/>
                              <a:gd name="T6" fmla="+- 0 169 -54"/>
                              <a:gd name="T7" fmla="*/ 169 h 294"/>
                              <a:gd name="T8" fmla="+- 0 4149 4023"/>
                              <a:gd name="T9" fmla="*/ T8 w 339"/>
                              <a:gd name="T10" fmla="+- 0 154 -54"/>
                              <a:gd name="T11" fmla="*/ 154 h 294"/>
                              <a:gd name="T12" fmla="+- 0 4148 4023"/>
                              <a:gd name="T13" fmla="*/ T12 w 339"/>
                              <a:gd name="T14" fmla="+- 0 31 -54"/>
                              <a:gd name="T15" fmla="*/ 31 h 294"/>
                              <a:gd name="T16" fmla="+- 0 4234 4023"/>
                              <a:gd name="T17" fmla="*/ T16 w 339"/>
                              <a:gd name="T18" fmla="+- 0 15 -54"/>
                              <a:gd name="T19" fmla="*/ 15 h 294"/>
                              <a:gd name="T20" fmla="+- 0 4233 4023"/>
                              <a:gd name="T21" fmla="*/ T20 w 339"/>
                              <a:gd name="T22" fmla="+- 0 -54 -54"/>
                              <a:gd name="T23" fmla="*/ -54 h 294"/>
                              <a:gd name="T24" fmla="+- 0 4362 4023"/>
                              <a:gd name="T25" fmla="*/ T24 w 339"/>
                              <a:gd name="T26" fmla="+- 0 91 -54"/>
                              <a:gd name="T27" fmla="*/ 91 h 294"/>
                              <a:gd name="T28" fmla="+- 0 4236 4023"/>
                              <a:gd name="T29" fmla="*/ T28 w 339"/>
                              <a:gd name="T30" fmla="+- 0 239 -54"/>
                              <a:gd name="T31" fmla="*/ 23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1788"/>
                        <wps:cNvSpPr>
                          <a:spLocks/>
                        </wps:cNvSpPr>
                        <wps:spPr bwMode="auto">
                          <a:xfrm>
                            <a:off x="4023" y="-54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150 -54"/>
                              <a:gd name="T3" fmla="*/ 150 h 294"/>
                              <a:gd name="T4" fmla="+- 0 4092 4023"/>
                              <a:gd name="T5" fmla="*/ T4 w 339"/>
                              <a:gd name="T6" fmla="+- 0 145 -54"/>
                              <a:gd name="T7" fmla="*/ 145 h 294"/>
                              <a:gd name="T8" fmla="+- 0 4091 4023"/>
                              <a:gd name="T9" fmla="*/ T8 w 339"/>
                              <a:gd name="T10" fmla="+- 0 41 -54"/>
                              <a:gd name="T11" fmla="*/ 41 h 294"/>
                              <a:gd name="T12" fmla="+- 0 4122 4023"/>
                              <a:gd name="T13" fmla="*/ T12 w 339"/>
                              <a:gd name="T14" fmla="+- 0 35 -54"/>
                              <a:gd name="T15" fmla="*/ 35 h 294"/>
                              <a:gd name="T16" fmla="+- 0 4124 4023"/>
                              <a:gd name="T17" fmla="*/ T16 w 339"/>
                              <a:gd name="T18" fmla="+- 0 150 -54"/>
                              <a:gd name="T19" fmla="*/ 15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5"/>
                                </a:lnTo>
                                <a:lnTo>
                                  <a:pt x="99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1787"/>
                        <wps:cNvSpPr>
                          <a:spLocks/>
                        </wps:cNvSpPr>
                        <wps:spPr bwMode="auto">
                          <a:xfrm>
                            <a:off x="4023" y="-54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142 -54"/>
                              <a:gd name="T3" fmla="*/ 142 h 294"/>
                              <a:gd name="T4" fmla="+- 0 4059 4023"/>
                              <a:gd name="T5" fmla="*/ T4 w 339"/>
                              <a:gd name="T6" fmla="+- 0 139 -54"/>
                              <a:gd name="T7" fmla="*/ 139 h 294"/>
                              <a:gd name="T8" fmla="+- 0 4057 4023"/>
                              <a:gd name="T9" fmla="*/ T8 w 339"/>
                              <a:gd name="T10" fmla="+- 0 47 -54"/>
                              <a:gd name="T11" fmla="*/ 47 h 294"/>
                              <a:gd name="T12" fmla="+- 0 4076 4023"/>
                              <a:gd name="T13" fmla="*/ T12 w 339"/>
                              <a:gd name="T14" fmla="+- 0 44 -54"/>
                              <a:gd name="T15" fmla="*/ 44 h 294"/>
                              <a:gd name="T16" fmla="+- 0 4077 4023"/>
                              <a:gd name="T17" fmla="*/ T16 w 339"/>
                              <a:gd name="T18" fmla="+- 0 142 -54"/>
                              <a:gd name="T19" fmla="*/ 1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1786"/>
                        <wps:cNvSpPr>
                          <a:spLocks/>
                        </wps:cNvSpPr>
                        <wps:spPr bwMode="auto">
                          <a:xfrm>
                            <a:off x="4023" y="-54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135 -54"/>
                              <a:gd name="T3" fmla="*/ 135 h 294"/>
                              <a:gd name="T4" fmla="+- 0 4025 4023"/>
                              <a:gd name="T5" fmla="*/ T4 w 339"/>
                              <a:gd name="T6" fmla="+- 0 133 -54"/>
                              <a:gd name="T7" fmla="*/ 133 h 294"/>
                              <a:gd name="T8" fmla="+- 0 4023 4023"/>
                              <a:gd name="T9" fmla="*/ T8 w 339"/>
                              <a:gd name="T10" fmla="+- 0 53 -54"/>
                              <a:gd name="T11" fmla="*/ 53 h 294"/>
                              <a:gd name="T12" fmla="+- 0 4035 4023"/>
                              <a:gd name="T13" fmla="*/ T12 w 339"/>
                              <a:gd name="T14" fmla="+- 0 51 -54"/>
                              <a:gd name="T15" fmla="*/ 51 h 294"/>
                              <a:gd name="T16" fmla="+- 0 4037 4023"/>
                              <a:gd name="T17" fmla="*/ T16 w 339"/>
                              <a:gd name="T18" fmla="+- 0 135 -54"/>
                              <a:gd name="T19" fmla="*/ 1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F97EF" id="Group 1785" o:spid="_x0000_s1026" style="position:absolute;margin-left:201.15pt;margin-top:-2.7pt;width:16.95pt;height:14.7pt;z-index:251525120;mso-position-horizontal-relative:page" coordorigin="4023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">
                <v:shape id="Freeform 1789" o:spid="_x0000_s1027" style="position:absolute;left:4023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" path="m213,293r-1,-70l126,208,125,85,211,69,210,,339,145,213,293xe" fillcolor="#939598" stroked="f">
                  <v:path arrowok="t" o:connecttype="custom" o:connectlocs="213,239;212,169;126,154;125,31;211,15;210,-54;339,91;213,239" o:connectangles="0,0,0,0,0,0,0,0"/>
                </v:shape>
                <v:shape id="Freeform 1788" o:spid="_x0000_s1028" style="position:absolute;left:4023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" path="m101,204l69,199,68,95,99,89r2,115xe" fillcolor="#939598" stroked="f">
                  <v:path arrowok="t" o:connecttype="custom" o:connectlocs="101,150;69,145;68,41;99,35;101,150" o:connectangles="0,0,0,0,0"/>
                </v:shape>
                <v:shape id="Freeform 1787" o:spid="_x0000_s1029" style="position:absolute;left:4023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" path="m54,196l36,193,34,101,53,98r1,98xe" fillcolor="#939598" stroked="f">
                  <v:path arrowok="t" o:connecttype="custom" o:connectlocs="54,142;36,139;34,47;53,44;54,142" o:connectangles="0,0,0,0,0"/>
                </v:shape>
                <v:shape id="Freeform 1786" o:spid="_x0000_s1030" style="position:absolute;left:4023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" path="m14,189l2,187,,107r12,-2l14,189xe" fillcolor="#939598" stroked="f">
                  <v:path arrowok="t" o:connecttype="custom" o:connectlocs="14,135;2,133;0,53;12,51;14,135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3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пальцем,</w:t>
      </w:r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4"/>
          <w:sz w:val="10"/>
        </w:rPr>
        <w:t xml:space="preserve">введите </w:t>
      </w:r>
      <w:r w:rsidR="00B73054" w:rsidRPr="00A136BC">
        <w:rPr>
          <w:rFonts w:ascii="Calibri"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color w:val="231F20"/>
          <w:sz w:val="10"/>
        </w:rPr>
        <w:t>]</w:t>
      </w:r>
      <w:r w:rsidRPr="00A136BC">
        <w:rPr>
          <w:rFonts w:ascii="Calibri"/>
          <w:color w:val="231F20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[Master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PIN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code]</w:t>
      </w:r>
      <w:r w:rsidRPr="00A136BC">
        <w:rPr>
          <w:rFonts w:ascii="Calibri"/>
          <w:color w:val="231F20"/>
          <w:spacing w:val="-1"/>
          <w:sz w:val="10"/>
        </w:rPr>
        <w:t xml:space="preserve"> и [#] затем наберите</w:t>
      </w:r>
      <w:r w:rsidRPr="00A136BC">
        <w:rPr>
          <w:rFonts w:ascii="Calibri"/>
          <w:color w:val="231F20"/>
          <w:spacing w:val="-2"/>
          <w:sz w:val="10"/>
        </w:rPr>
        <w:t xml:space="preserve"> [11] и [#]</w:t>
      </w:r>
    </w:p>
    <w:p w:rsidR="00FF438E" w:rsidRPr="00A136BC" w:rsidRDefault="00FF438E">
      <w:pPr>
        <w:tabs>
          <w:tab w:val="left" w:pos="675"/>
        </w:tabs>
        <w:spacing w:before="10" w:line="213" w:lineRule="auto"/>
        <w:ind w:left="292" w:right="137" w:hanging="186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персональный PIN код от 4 до 10 цифр и нажмите [#]</w:t>
      </w:r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 w:right="206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Повторите персональный PIN код и нажмите </w:t>
      </w:r>
      <w:r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65" w:space="359"/>
            <w:col w:w="1585" w:space="342"/>
            <w:col w:w="3629"/>
          </w:cols>
        </w:sectPr>
      </w:pP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FF438E" w:rsidRPr="00A136BC" w:rsidRDefault="004478CD">
      <w:pPr>
        <w:pStyle w:val="3"/>
        <w:tabs>
          <w:tab w:val="left" w:pos="3754"/>
        </w:tabs>
        <w:spacing w:line="200" w:lineRule="atLeast"/>
        <w:ind w:left="1769"/>
        <w:rPr>
          <w:rFonts w:cs="Calibri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076960" cy="151765"/>
                <wp:effectExtent l="9525" t="9525" r="8890" b="10160"/>
                <wp:docPr id="1341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код добавлен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9" o:spid="_x0000_s1160" type="#_x0000_t202" style="width:84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код добавлен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1130300" cy="151765"/>
                <wp:effectExtent l="9525" t="9525" r="12700" b="10160"/>
                <wp:docPr id="1340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 w:rsidP="00C506D2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код не добавлен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8" o:spid="_x0000_s1161" type="#_x0000_t202" style="width:89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" fillcolor="#d1d3d4" strokecolor="#636466" strokeweight=".25pt">
                <v:textbox inset="0,0,0,0">
                  <w:txbxContent>
                    <w:p w:rsidR="00D54872" w:rsidRPr="00C506D2" w:rsidRDefault="00D54872" w:rsidP="00C506D2">
                      <w:pPr>
                        <w:jc w:val="center"/>
                        <w:rPr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код не добавлен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1843" w:right="10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Зеленая иллюминация 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[OK] 1 секунду и 2 коротких сигнала</w:t>
      </w:r>
    </w:p>
    <w:p w:rsidR="00FF438E" w:rsidRPr="00A136BC" w:rsidRDefault="00FF438E">
      <w:pPr>
        <w:spacing w:before="84" w:line="275" w:lineRule="auto"/>
        <w:ind w:left="1767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 w:rsidP="00C506D2">
      <w:pPr>
        <w:spacing w:before="84" w:line="275" w:lineRule="auto"/>
        <w:ind w:right="1986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t xml:space="preserve">Красная иллюминация </w:t>
      </w:r>
      <w:r w:rsidR="00C506D2" w:rsidRPr="00A136BC">
        <w:rPr>
          <w:rFonts w:ascii="Calibri"/>
          <w:b/>
          <w:color w:val="231F20"/>
          <w:spacing w:val="-1"/>
          <w:sz w:val="10"/>
        </w:rPr>
        <w:t>[Error]</w:t>
      </w:r>
      <w:r w:rsidR="00C506D2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 xml:space="preserve">в течении </w:t>
      </w:r>
      <w:r w:rsidR="00C506D2" w:rsidRPr="00A136BC">
        <w:rPr>
          <w:rFonts w:ascii="Calibri"/>
          <w:color w:val="231F20"/>
          <w:sz w:val="10"/>
        </w:rPr>
        <w:t xml:space="preserve">1 </w:t>
      </w:r>
      <w:r w:rsidR="00C506D2" w:rsidRPr="00A136BC">
        <w:rPr>
          <w:rFonts w:ascii="Calibri"/>
          <w:color w:val="231F20"/>
          <w:spacing w:val="-1"/>
          <w:sz w:val="10"/>
        </w:rPr>
        <w:t>секунды</w:t>
      </w:r>
      <w:r w:rsidR="00C506D2" w:rsidRPr="00A136BC">
        <w:rPr>
          <w:rFonts w:ascii="Calibri"/>
          <w:color w:val="231F20"/>
          <w:spacing w:val="4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длинный звуковой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509" w:space="284"/>
            <w:col w:w="3687"/>
          </w:cols>
        </w:sect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>Открытая дверь</w:t>
      </w:r>
    </w:p>
    <w:p w:rsidR="00FF438E" w:rsidRPr="00A136BC" w:rsidRDefault="00B73054">
      <w:pPr>
        <w:pStyle w:val="a3"/>
        <w:tabs>
          <w:tab w:val="left" w:pos="1807"/>
        </w:tabs>
        <w:spacing w:before="114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</w:p>
    <w:p w:rsidR="00FF438E" w:rsidRPr="00A136BC" w:rsidRDefault="004478CD">
      <w:pPr>
        <w:spacing w:before="3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124460</wp:posOffset>
                </wp:positionV>
                <wp:extent cx="1284605" cy="151765"/>
                <wp:effectExtent l="0" t="0" r="0" b="635"/>
                <wp:wrapNone/>
                <wp:docPr id="2005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45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Не открытая дверь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162" type="#_x0000_t202" style="position:absolute;margin-left:261.85pt;margin-top:9.8pt;width:101.15pt;height:11.95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" fillcolor="#d1d3d4" strokecolor="#636466" strokeweight=".25pt">
                <v:textbox inset="0,0,0,0">
                  <w:txbxContent>
                    <w:p w:rsidR="00D54872" w:rsidRDefault="00D54872">
                      <w:pPr>
                        <w:spacing w:before="24"/>
                        <w:ind w:left="45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Не открытая дверь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438E" w:rsidRPr="00A136BC" w:rsidRDefault="004478CD">
      <w:pPr>
        <w:pStyle w:val="a3"/>
        <w:tabs>
          <w:tab w:val="left" w:pos="1807"/>
        </w:tabs>
        <w:spacing w:before="0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page">
                  <wp:posOffset>1477645</wp:posOffset>
                </wp:positionH>
                <wp:positionV relativeFrom="paragraph">
                  <wp:posOffset>-34290</wp:posOffset>
                </wp:positionV>
                <wp:extent cx="215265" cy="186690"/>
                <wp:effectExtent l="0" t="0" r="0" b="0"/>
                <wp:wrapNone/>
                <wp:docPr id="2006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327" y="-54"/>
                          <a:chExt cx="339" cy="294"/>
                        </a:xfrm>
                      </wpg:grpSpPr>
                      <wps:wsp>
                        <wps:cNvPr id="2007" name="Freeform 1757"/>
                        <wps:cNvSpPr>
                          <a:spLocks/>
                        </wps:cNvSpPr>
                        <wps:spPr bwMode="auto">
                          <a:xfrm>
                            <a:off x="2327" y="-54"/>
                            <a:ext cx="339" cy="294"/>
                          </a:xfrm>
                          <a:custGeom>
                            <a:avLst/>
                            <a:gdLst>
                              <a:gd name="T0" fmla="+- 0 2539 2327"/>
                              <a:gd name="T1" fmla="*/ T0 w 339"/>
                              <a:gd name="T2" fmla="+- 0 239 -54"/>
                              <a:gd name="T3" fmla="*/ 239 h 294"/>
                              <a:gd name="T4" fmla="+- 0 2539 2327"/>
                              <a:gd name="T5" fmla="*/ T4 w 339"/>
                              <a:gd name="T6" fmla="+- 0 169 -54"/>
                              <a:gd name="T7" fmla="*/ 169 h 294"/>
                              <a:gd name="T8" fmla="+- 0 2453 2327"/>
                              <a:gd name="T9" fmla="*/ T8 w 339"/>
                              <a:gd name="T10" fmla="+- 0 154 -54"/>
                              <a:gd name="T11" fmla="*/ 154 h 294"/>
                              <a:gd name="T12" fmla="+- 0 2452 2327"/>
                              <a:gd name="T13" fmla="*/ T12 w 339"/>
                              <a:gd name="T14" fmla="+- 0 31 -54"/>
                              <a:gd name="T15" fmla="*/ 31 h 294"/>
                              <a:gd name="T16" fmla="+- 0 2537 2327"/>
                              <a:gd name="T17" fmla="*/ T16 w 339"/>
                              <a:gd name="T18" fmla="+- 0 15 -54"/>
                              <a:gd name="T19" fmla="*/ 15 h 294"/>
                              <a:gd name="T20" fmla="+- 0 2537 2327"/>
                              <a:gd name="T21" fmla="*/ T20 w 339"/>
                              <a:gd name="T22" fmla="+- 0 -54 -54"/>
                              <a:gd name="T23" fmla="*/ -54 h 294"/>
                              <a:gd name="T24" fmla="+- 0 2665 2327"/>
                              <a:gd name="T25" fmla="*/ T24 w 339"/>
                              <a:gd name="T26" fmla="+- 0 91 -54"/>
                              <a:gd name="T27" fmla="*/ 91 h 294"/>
                              <a:gd name="T28" fmla="+- 0 2539 2327"/>
                              <a:gd name="T29" fmla="*/ T28 w 339"/>
                              <a:gd name="T30" fmla="+- 0 239 -54"/>
                              <a:gd name="T31" fmla="*/ 23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1756"/>
                        <wps:cNvSpPr>
                          <a:spLocks/>
                        </wps:cNvSpPr>
                        <wps:spPr bwMode="auto">
                          <a:xfrm>
                            <a:off x="2327" y="-54"/>
                            <a:ext cx="339" cy="294"/>
                          </a:xfrm>
                          <a:custGeom>
                            <a:avLst/>
                            <a:gdLst>
                              <a:gd name="T0" fmla="+- 0 2427 2327"/>
                              <a:gd name="T1" fmla="*/ T0 w 339"/>
                              <a:gd name="T2" fmla="+- 0 150 -54"/>
                              <a:gd name="T3" fmla="*/ 150 h 294"/>
                              <a:gd name="T4" fmla="+- 0 2396 2327"/>
                              <a:gd name="T5" fmla="*/ T4 w 339"/>
                              <a:gd name="T6" fmla="+- 0 145 -54"/>
                              <a:gd name="T7" fmla="*/ 145 h 294"/>
                              <a:gd name="T8" fmla="+- 0 2395 2327"/>
                              <a:gd name="T9" fmla="*/ T8 w 339"/>
                              <a:gd name="T10" fmla="+- 0 41 -54"/>
                              <a:gd name="T11" fmla="*/ 41 h 294"/>
                              <a:gd name="T12" fmla="+- 0 2426 2327"/>
                              <a:gd name="T13" fmla="*/ T12 w 339"/>
                              <a:gd name="T14" fmla="+- 0 35 -54"/>
                              <a:gd name="T15" fmla="*/ 35 h 294"/>
                              <a:gd name="T16" fmla="+- 0 2427 2327"/>
                              <a:gd name="T17" fmla="*/ T16 w 339"/>
                              <a:gd name="T18" fmla="+- 0 150 -54"/>
                              <a:gd name="T19" fmla="*/ 15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755"/>
                        <wps:cNvSpPr>
                          <a:spLocks/>
                        </wps:cNvSpPr>
                        <wps:spPr bwMode="auto">
                          <a:xfrm>
                            <a:off x="2327" y="-54"/>
                            <a:ext cx="339" cy="294"/>
                          </a:xfrm>
                          <a:custGeom>
                            <a:avLst/>
                            <a:gdLst>
                              <a:gd name="T0" fmla="+- 0 2381 2327"/>
                              <a:gd name="T1" fmla="*/ T0 w 339"/>
                              <a:gd name="T2" fmla="+- 0 142 -54"/>
                              <a:gd name="T3" fmla="*/ 142 h 294"/>
                              <a:gd name="T4" fmla="+- 0 2362 2327"/>
                              <a:gd name="T5" fmla="*/ T4 w 339"/>
                              <a:gd name="T6" fmla="+- 0 139 -54"/>
                              <a:gd name="T7" fmla="*/ 139 h 294"/>
                              <a:gd name="T8" fmla="+- 0 2361 2327"/>
                              <a:gd name="T9" fmla="*/ T8 w 339"/>
                              <a:gd name="T10" fmla="+- 0 47 -54"/>
                              <a:gd name="T11" fmla="*/ 47 h 294"/>
                              <a:gd name="T12" fmla="+- 0 2379 2327"/>
                              <a:gd name="T13" fmla="*/ T12 w 339"/>
                              <a:gd name="T14" fmla="+- 0 44 -54"/>
                              <a:gd name="T15" fmla="*/ 44 h 294"/>
                              <a:gd name="T16" fmla="+- 0 2381 2327"/>
                              <a:gd name="T17" fmla="*/ T16 w 339"/>
                              <a:gd name="T18" fmla="+- 0 142 -54"/>
                              <a:gd name="T19" fmla="*/ 1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1754"/>
                        <wps:cNvSpPr>
                          <a:spLocks/>
                        </wps:cNvSpPr>
                        <wps:spPr bwMode="auto">
                          <a:xfrm>
                            <a:off x="2327" y="-54"/>
                            <a:ext cx="339" cy="294"/>
                          </a:xfrm>
                          <a:custGeom>
                            <a:avLst/>
                            <a:gdLst>
                              <a:gd name="T0" fmla="+- 0 2340 2327"/>
                              <a:gd name="T1" fmla="*/ T0 w 339"/>
                              <a:gd name="T2" fmla="+- 0 135 -54"/>
                              <a:gd name="T3" fmla="*/ 135 h 294"/>
                              <a:gd name="T4" fmla="+- 0 2328 2327"/>
                              <a:gd name="T5" fmla="*/ T4 w 339"/>
                              <a:gd name="T6" fmla="+- 0 133 -54"/>
                              <a:gd name="T7" fmla="*/ 133 h 294"/>
                              <a:gd name="T8" fmla="+- 0 2327 2327"/>
                              <a:gd name="T9" fmla="*/ T8 w 339"/>
                              <a:gd name="T10" fmla="+- 0 53 -54"/>
                              <a:gd name="T11" fmla="*/ 53 h 294"/>
                              <a:gd name="T12" fmla="+- 0 2339 2327"/>
                              <a:gd name="T13" fmla="*/ T12 w 339"/>
                              <a:gd name="T14" fmla="+- 0 51 -54"/>
                              <a:gd name="T15" fmla="*/ 51 h 294"/>
                              <a:gd name="T16" fmla="+- 0 2340 2327"/>
                              <a:gd name="T17" fmla="*/ T16 w 339"/>
                              <a:gd name="T18" fmla="+- 0 135 -54"/>
                              <a:gd name="T19" fmla="*/ 1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0DAF7" id="Group 1753" o:spid="_x0000_s1026" style="position:absolute;margin-left:116.35pt;margin-top:-2.7pt;width:16.95pt;height:14.7pt;z-index:251526144;mso-position-horizontal-relative:page" coordorigin="2327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">
                <v:shape id="Freeform 1757" o:spid="_x0000_s1027" style="position:absolute;left:2327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" path="m212,293r,-70l126,208,125,85,210,69,210,,338,145,212,293xe" fillcolor="#939598" stroked="f">
                  <v:path arrowok="t" o:connecttype="custom" o:connectlocs="212,239;212,169;126,154;125,31;210,15;210,-54;338,91;212,239" o:connectangles="0,0,0,0,0,0,0,0"/>
                </v:shape>
                <v:shape id="Freeform 1756" o:spid="_x0000_s1028" style="position:absolute;left:2327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" path="m100,204l69,199,68,95,99,89r1,115xe" fillcolor="#939598" stroked="f">
                  <v:path arrowok="t" o:connecttype="custom" o:connectlocs="100,150;69,145;68,41;99,35;100,150" o:connectangles="0,0,0,0,0"/>
                </v:shape>
                <v:shape id="Freeform 1755" o:spid="_x0000_s1029" style="position:absolute;left:2327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" path="m54,196l35,193,34,101,52,98r2,98xe" fillcolor="#939598" stroked="f">
                  <v:path arrowok="t" o:connecttype="custom" o:connectlocs="54,142;35,139;34,47;52,44;54,142" o:connectangles="0,0,0,0,0"/>
                </v:shape>
                <v:shape id="Freeform 1754" o:spid="_x0000_s1030" style="position:absolute;left:2327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" path="m13,189l1,187,,107r12,-2l13,189xe" fillcolor="#939598" stroked="f">
                  <v:path arrowok="t" o:connecttype="custom" o:connectlocs="13,135;1,133;0,53;12,51;13,135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950" w:space="205"/>
            <w:col w:w="5325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A136BC" w:rsidRDefault="00C506D2" w:rsidP="00C506D2">
      <w:pPr>
        <w:tabs>
          <w:tab w:val="left" w:pos="1358"/>
        </w:tabs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4"/>
          <w:sz w:val="10"/>
        </w:rPr>
        <w:t xml:space="preserve">Введите </w:t>
      </w:r>
      <w:r w:rsidR="00B73054" w:rsidRPr="00A136BC">
        <w:rPr>
          <w:rFonts w:ascii="Calibri"/>
          <w:color w:val="231F20"/>
          <w:spacing w:val="-1"/>
          <w:sz w:val="10"/>
        </w:rPr>
        <w:t>[Personal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PIN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code]</w:t>
      </w:r>
      <w:r w:rsidRPr="00A136BC">
        <w:rPr>
          <w:rFonts w:ascii="Calibri"/>
          <w:color w:val="231F20"/>
          <w:spacing w:val="-1"/>
          <w:sz w:val="10"/>
        </w:rPr>
        <w:t xml:space="preserve"> и нажмите [#]</w:t>
      </w:r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C506D2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Красная иллюминация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[Error]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 xml:space="preserve">1 </w:t>
      </w:r>
      <w:r w:rsidRPr="00A136BC">
        <w:rPr>
          <w:rFonts w:ascii="Calibri"/>
          <w:color w:val="231F20"/>
          <w:sz w:val="10"/>
        </w:rPr>
        <w:t>секунду и</w:t>
      </w:r>
      <w:r w:rsidR="00B73054" w:rsidRPr="00A136BC">
        <w:rPr>
          <w:rFonts w:ascii="Calibri"/>
          <w:color w:val="231F20"/>
          <w:spacing w:val="39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1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>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791" w:space="364"/>
            <w:col w:w="1638" w:space="874"/>
            <w:col w:w="2813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FF438E">
      <w:pPr>
        <w:rPr>
          <w:rFonts w:ascii="Calibri" w:eastAsia="Calibri" w:hAnsi="Calibri" w:cs="Calibri"/>
          <w:sz w:val="14"/>
          <w:szCs w:val="14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t>Закрытая дверь</w:t>
      </w:r>
    </w:p>
    <w:p w:rsidR="00FF438E" w:rsidRPr="00A136BC" w:rsidRDefault="00B73054">
      <w:pPr>
        <w:pStyle w:val="a3"/>
        <w:tabs>
          <w:tab w:val="left" w:pos="1807"/>
        </w:tabs>
        <w:spacing w:before="114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</w:p>
    <w:p w:rsidR="00FF438E" w:rsidRPr="00A136BC" w:rsidRDefault="004478CD">
      <w:pPr>
        <w:spacing w:before="3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124460</wp:posOffset>
                </wp:positionV>
                <wp:extent cx="1284605" cy="151765"/>
                <wp:effectExtent l="0" t="0" r="0" b="635"/>
                <wp:wrapNone/>
                <wp:docPr id="1994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Не закрытая дверь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1" o:spid="_x0000_s1163" type="#_x0000_t202" style="position:absolute;margin-left:261.85pt;margin-top:9.8pt;width:101.15pt;height:11.95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Не закрытая дверь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438E" w:rsidRPr="00A136BC" w:rsidRDefault="004478CD">
      <w:pPr>
        <w:pStyle w:val="a3"/>
        <w:tabs>
          <w:tab w:val="left" w:pos="1807"/>
        </w:tabs>
        <w:spacing w:before="0"/>
        <w:ind w:left="106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page">
                  <wp:posOffset>1475740</wp:posOffset>
                </wp:positionH>
                <wp:positionV relativeFrom="paragraph">
                  <wp:posOffset>-34290</wp:posOffset>
                </wp:positionV>
                <wp:extent cx="215265" cy="186690"/>
                <wp:effectExtent l="0" t="0" r="0" b="0"/>
                <wp:wrapNone/>
                <wp:docPr id="1995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324" y="-54"/>
                          <a:chExt cx="339" cy="294"/>
                        </a:xfrm>
                      </wpg:grpSpPr>
                      <wps:wsp>
                        <wps:cNvPr id="1996" name="Freeform 1746"/>
                        <wps:cNvSpPr>
                          <a:spLocks/>
                        </wps:cNvSpPr>
                        <wps:spPr bwMode="auto">
                          <a:xfrm>
                            <a:off x="2324" y="-54"/>
                            <a:ext cx="339" cy="294"/>
                          </a:xfrm>
                          <a:custGeom>
                            <a:avLst/>
                            <a:gdLst>
                              <a:gd name="T0" fmla="+- 0 2537 2324"/>
                              <a:gd name="T1" fmla="*/ T0 w 339"/>
                              <a:gd name="T2" fmla="+- 0 239 -54"/>
                              <a:gd name="T3" fmla="*/ 239 h 294"/>
                              <a:gd name="T4" fmla="+- 0 2536 2324"/>
                              <a:gd name="T5" fmla="*/ T4 w 339"/>
                              <a:gd name="T6" fmla="+- 0 169 -54"/>
                              <a:gd name="T7" fmla="*/ 169 h 294"/>
                              <a:gd name="T8" fmla="+- 0 2450 2324"/>
                              <a:gd name="T9" fmla="*/ T8 w 339"/>
                              <a:gd name="T10" fmla="+- 0 154 -54"/>
                              <a:gd name="T11" fmla="*/ 154 h 294"/>
                              <a:gd name="T12" fmla="+- 0 2449 2324"/>
                              <a:gd name="T13" fmla="*/ T12 w 339"/>
                              <a:gd name="T14" fmla="+- 0 31 -54"/>
                              <a:gd name="T15" fmla="*/ 31 h 294"/>
                              <a:gd name="T16" fmla="+- 0 2535 2324"/>
                              <a:gd name="T17" fmla="*/ T16 w 339"/>
                              <a:gd name="T18" fmla="+- 0 15 -54"/>
                              <a:gd name="T19" fmla="*/ 15 h 294"/>
                              <a:gd name="T20" fmla="+- 0 2534 2324"/>
                              <a:gd name="T21" fmla="*/ T20 w 339"/>
                              <a:gd name="T22" fmla="+- 0 -54 -54"/>
                              <a:gd name="T23" fmla="*/ -54 h 294"/>
                              <a:gd name="T24" fmla="+- 0 2663 2324"/>
                              <a:gd name="T25" fmla="*/ T24 w 339"/>
                              <a:gd name="T26" fmla="+- 0 91 -54"/>
                              <a:gd name="T27" fmla="*/ 91 h 294"/>
                              <a:gd name="T28" fmla="+- 0 2537 2324"/>
                              <a:gd name="T29" fmla="*/ T28 w 339"/>
                              <a:gd name="T30" fmla="+- 0 239 -54"/>
                              <a:gd name="T31" fmla="*/ 23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3"/>
                                </a:moveTo>
                                <a:lnTo>
                                  <a:pt x="212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5" y="85"/>
                                </a:lnTo>
                                <a:lnTo>
                                  <a:pt x="211" y="69"/>
                                </a:lnTo>
                                <a:lnTo>
                                  <a:pt x="210" y="0"/>
                                </a:lnTo>
                                <a:lnTo>
                                  <a:pt x="339" y="145"/>
                                </a:lnTo>
                                <a:lnTo>
                                  <a:pt x="21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745"/>
                        <wps:cNvSpPr>
                          <a:spLocks/>
                        </wps:cNvSpPr>
                        <wps:spPr bwMode="auto">
                          <a:xfrm>
                            <a:off x="2324" y="-54"/>
                            <a:ext cx="339" cy="294"/>
                          </a:xfrm>
                          <a:custGeom>
                            <a:avLst/>
                            <a:gdLst>
                              <a:gd name="T0" fmla="+- 0 2425 2324"/>
                              <a:gd name="T1" fmla="*/ T0 w 339"/>
                              <a:gd name="T2" fmla="+- 0 150 -54"/>
                              <a:gd name="T3" fmla="*/ 150 h 294"/>
                              <a:gd name="T4" fmla="+- 0 2394 2324"/>
                              <a:gd name="T5" fmla="*/ T4 w 339"/>
                              <a:gd name="T6" fmla="+- 0 145 -54"/>
                              <a:gd name="T7" fmla="*/ 145 h 294"/>
                              <a:gd name="T8" fmla="+- 0 2392 2324"/>
                              <a:gd name="T9" fmla="*/ T8 w 339"/>
                              <a:gd name="T10" fmla="+- 0 41 -54"/>
                              <a:gd name="T11" fmla="*/ 41 h 294"/>
                              <a:gd name="T12" fmla="+- 0 2424 2324"/>
                              <a:gd name="T13" fmla="*/ T12 w 339"/>
                              <a:gd name="T14" fmla="+- 0 35 -54"/>
                              <a:gd name="T15" fmla="*/ 35 h 294"/>
                              <a:gd name="T16" fmla="+- 0 2425 2324"/>
                              <a:gd name="T17" fmla="*/ T16 w 339"/>
                              <a:gd name="T18" fmla="+- 0 150 -54"/>
                              <a:gd name="T19" fmla="*/ 15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4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5"/>
                                </a:lnTo>
                                <a:lnTo>
                                  <a:pt x="100" y="89"/>
                                </a:lnTo>
                                <a:lnTo>
                                  <a:pt x="101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1744"/>
                        <wps:cNvSpPr>
                          <a:spLocks/>
                        </wps:cNvSpPr>
                        <wps:spPr bwMode="auto">
                          <a:xfrm>
                            <a:off x="2324" y="-54"/>
                            <a:ext cx="339" cy="294"/>
                          </a:xfrm>
                          <a:custGeom>
                            <a:avLst/>
                            <a:gdLst>
                              <a:gd name="T0" fmla="+- 0 2378 2324"/>
                              <a:gd name="T1" fmla="*/ T0 w 339"/>
                              <a:gd name="T2" fmla="+- 0 142 -54"/>
                              <a:gd name="T3" fmla="*/ 142 h 294"/>
                              <a:gd name="T4" fmla="+- 0 2360 2324"/>
                              <a:gd name="T5" fmla="*/ T4 w 339"/>
                              <a:gd name="T6" fmla="+- 0 139 -54"/>
                              <a:gd name="T7" fmla="*/ 139 h 294"/>
                              <a:gd name="T8" fmla="+- 0 2358 2324"/>
                              <a:gd name="T9" fmla="*/ T8 w 339"/>
                              <a:gd name="T10" fmla="+- 0 47 -54"/>
                              <a:gd name="T11" fmla="*/ 47 h 294"/>
                              <a:gd name="T12" fmla="+- 0 2377 2324"/>
                              <a:gd name="T13" fmla="*/ T12 w 339"/>
                              <a:gd name="T14" fmla="+- 0 44 -54"/>
                              <a:gd name="T15" fmla="*/ 44 h 294"/>
                              <a:gd name="T16" fmla="+- 0 2378 2324"/>
                              <a:gd name="T17" fmla="*/ T16 w 339"/>
                              <a:gd name="T18" fmla="+- 0 142 -54"/>
                              <a:gd name="T19" fmla="*/ 14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6"/>
                                </a:moveTo>
                                <a:lnTo>
                                  <a:pt x="36" y="193"/>
                                </a:lnTo>
                                <a:lnTo>
                                  <a:pt x="34" y="101"/>
                                </a:lnTo>
                                <a:lnTo>
                                  <a:pt x="53" y="98"/>
                                </a:lnTo>
                                <a:lnTo>
                                  <a:pt x="5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1743"/>
                        <wps:cNvSpPr>
                          <a:spLocks/>
                        </wps:cNvSpPr>
                        <wps:spPr bwMode="auto">
                          <a:xfrm>
                            <a:off x="2324" y="-54"/>
                            <a:ext cx="339" cy="294"/>
                          </a:xfrm>
                          <a:custGeom>
                            <a:avLst/>
                            <a:gdLst>
                              <a:gd name="T0" fmla="+- 0 2338 2324"/>
                              <a:gd name="T1" fmla="*/ T0 w 339"/>
                              <a:gd name="T2" fmla="+- 0 135 -54"/>
                              <a:gd name="T3" fmla="*/ 135 h 294"/>
                              <a:gd name="T4" fmla="+- 0 2326 2324"/>
                              <a:gd name="T5" fmla="*/ T4 w 339"/>
                              <a:gd name="T6" fmla="+- 0 133 -54"/>
                              <a:gd name="T7" fmla="*/ 133 h 294"/>
                              <a:gd name="T8" fmla="+- 0 2324 2324"/>
                              <a:gd name="T9" fmla="*/ T8 w 339"/>
                              <a:gd name="T10" fmla="+- 0 53 -54"/>
                              <a:gd name="T11" fmla="*/ 53 h 294"/>
                              <a:gd name="T12" fmla="+- 0 2336 2324"/>
                              <a:gd name="T13" fmla="*/ T12 w 339"/>
                              <a:gd name="T14" fmla="+- 0 51 -54"/>
                              <a:gd name="T15" fmla="*/ 51 h 294"/>
                              <a:gd name="T16" fmla="+- 0 2338 2324"/>
                              <a:gd name="T17" fmla="*/ T16 w 339"/>
                              <a:gd name="T18" fmla="+- 0 135 -54"/>
                              <a:gd name="T19" fmla="*/ 13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89"/>
                                </a:moveTo>
                                <a:lnTo>
                                  <a:pt x="2" y="187"/>
                                </a:lnTo>
                                <a:lnTo>
                                  <a:pt x="0" y="107"/>
                                </a:lnTo>
                                <a:lnTo>
                                  <a:pt x="12" y="105"/>
                                </a:lnTo>
                                <a:lnTo>
                                  <a:pt x="14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F3669" id="Group 1742" o:spid="_x0000_s1026" style="position:absolute;margin-left:116.2pt;margin-top:-2.7pt;width:16.95pt;height:14.7pt;z-index:251527168;mso-position-horizontal-relative:page" coordorigin="2324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">
                <v:shape id="Freeform 1746" o:spid="_x0000_s1027" style="position:absolute;left:2324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" path="m213,293r-1,-70l126,208,125,85,211,69,210,,339,145,213,293xe" fillcolor="#939598" stroked="f">
                  <v:path arrowok="t" o:connecttype="custom" o:connectlocs="213,239;212,169;126,154;125,31;211,15;210,-54;339,91;213,239" o:connectangles="0,0,0,0,0,0,0,0"/>
                </v:shape>
                <v:shape id="Freeform 1745" o:spid="_x0000_s1028" style="position:absolute;left:2324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" path="m101,204l70,199,68,95r32,-6l101,204xe" fillcolor="#939598" stroked="f">
                  <v:path arrowok="t" o:connecttype="custom" o:connectlocs="101,150;70,145;68,41;100,35;101,150" o:connectangles="0,0,0,0,0"/>
                </v:shape>
                <v:shape id="Freeform 1744" o:spid="_x0000_s1029" style="position:absolute;left:2324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" path="m54,196l36,193,34,101,53,98r1,98xe" fillcolor="#939598" stroked="f">
                  <v:path arrowok="t" o:connecttype="custom" o:connectlocs="54,142;36,139;34,47;53,44;54,142" o:connectangles="0,0,0,0,0"/>
                </v:shape>
                <v:shape id="Freeform 1743" o:spid="_x0000_s1030" style="position:absolute;left:2324;top:-5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" path="m14,189l2,187,,107r12,-2l14,189xe" fillcolor="#939598" stroked="f">
                  <v:path arrowok="t" o:connecttype="custom" o:connectlocs="14,135;2,133;0,53;12,51;14,135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950" w:space="202"/>
            <w:col w:w="5328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A136BC" w:rsidRDefault="00C506D2" w:rsidP="00C506D2">
      <w:pPr>
        <w:tabs>
          <w:tab w:val="left" w:pos="661"/>
        </w:tabs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5"/>
          <w:sz w:val="10"/>
        </w:rPr>
        <w:t>Нажмите [1] и [#]</w:t>
      </w:r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C506D2" w:rsidRPr="00A136BC" w:rsidRDefault="00C506D2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Красная иллюминация [Error]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 и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791" w:space="364"/>
            <w:col w:w="1780" w:space="733"/>
            <w:col w:w="2812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  <w:sz w:val="18"/>
        </w:rPr>
        <w:t>Удаление персонального кода пользователя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279400</wp:posOffset>
                </wp:positionV>
                <wp:extent cx="215265" cy="186690"/>
                <wp:effectExtent l="0" t="0" r="0" b="0"/>
                <wp:wrapNone/>
                <wp:docPr id="1984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384" y="440"/>
                          <a:chExt cx="339" cy="294"/>
                        </a:xfrm>
                      </wpg:grpSpPr>
                      <wps:wsp>
                        <wps:cNvPr id="1985" name="Freeform 1735"/>
                        <wps:cNvSpPr>
                          <a:spLocks/>
                        </wps:cNvSpPr>
                        <wps:spPr bwMode="auto">
                          <a:xfrm>
                            <a:off x="2384" y="440"/>
                            <a:ext cx="339" cy="294"/>
                          </a:xfrm>
                          <a:custGeom>
                            <a:avLst/>
                            <a:gdLst>
                              <a:gd name="T0" fmla="+- 0 2596 2384"/>
                              <a:gd name="T1" fmla="*/ T0 w 339"/>
                              <a:gd name="T2" fmla="+- 0 733 440"/>
                              <a:gd name="T3" fmla="*/ 733 h 294"/>
                              <a:gd name="T4" fmla="+- 0 2595 2384"/>
                              <a:gd name="T5" fmla="*/ T4 w 339"/>
                              <a:gd name="T6" fmla="+- 0 663 440"/>
                              <a:gd name="T7" fmla="*/ 663 h 294"/>
                              <a:gd name="T8" fmla="+- 0 2510 2384"/>
                              <a:gd name="T9" fmla="*/ T8 w 339"/>
                              <a:gd name="T10" fmla="+- 0 648 440"/>
                              <a:gd name="T11" fmla="*/ 648 h 294"/>
                              <a:gd name="T12" fmla="+- 0 2508 2384"/>
                              <a:gd name="T13" fmla="*/ T12 w 339"/>
                              <a:gd name="T14" fmla="+- 0 525 440"/>
                              <a:gd name="T15" fmla="*/ 525 h 294"/>
                              <a:gd name="T16" fmla="+- 0 2594 2384"/>
                              <a:gd name="T17" fmla="*/ T16 w 339"/>
                              <a:gd name="T18" fmla="+- 0 509 440"/>
                              <a:gd name="T19" fmla="*/ 509 h 294"/>
                              <a:gd name="T20" fmla="+- 0 2594 2384"/>
                              <a:gd name="T21" fmla="*/ T20 w 339"/>
                              <a:gd name="T22" fmla="+- 0 440 440"/>
                              <a:gd name="T23" fmla="*/ 440 h 294"/>
                              <a:gd name="T24" fmla="+- 0 2722 2384"/>
                              <a:gd name="T25" fmla="*/ T24 w 339"/>
                              <a:gd name="T26" fmla="+- 0 585 440"/>
                              <a:gd name="T27" fmla="*/ 585 h 294"/>
                              <a:gd name="T28" fmla="+- 0 2596 2384"/>
                              <a:gd name="T29" fmla="*/ T28 w 339"/>
                              <a:gd name="T30" fmla="+- 0 733 440"/>
                              <a:gd name="T31" fmla="*/ 73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8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734"/>
                        <wps:cNvSpPr>
                          <a:spLocks/>
                        </wps:cNvSpPr>
                        <wps:spPr bwMode="auto">
                          <a:xfrm>
                            <a:off x="2384" y="440"/>
                            <a:ext cx="339" cy="294"/>
                          </a:xfrm>
                          <a:custGeom>
                            <a:avLst/>
                            <a:gdLst>
                              <a:gd name="T0" fmla="+- 0 2484 2384"/>
                              <a:gd name="T1" fmla="*/ T0 w 339"/>
                              <a:gd name="T2" fmla="+- 0 644 440"/>
                              <a:gd name="T3" fmla="*/ 644 h 294"/>
                              <a:gd name="T4" fmla="+- 0 2453 2384"/>
                              <a:gd name="T5" fmla="*/ T4 w 339"/>
                              <a:gd name="T6" fmla="+- 0 639 440"/>
                              <a:gd name="T7" fmla="*/ 639 h 294"/>
                              <a:gd name="T8" fmla="+- 0 2451 2384"/>
                              <a:gd name="T9" fmla="*/ T8 w 339"/>
                              <a:gd name="T10" fmla="+- 0 535 440"/>
                              <a:gd name="T11" fmla="*/ 535 h 294"/>
                              <a:gd name="T12" fmla="+- 0 2483 2384"/>
                              <a:gd name="T13" fmla="*/ T12 w 339"/>
                              <a:gd name="T14" fmla="+- 0 529 440"/>
                              <a:gd name="T15" fmla="*/ 529 h 294"/>
                              <a:gd name="T16" fmla="+- 0 2484 2384"/>
                              <a:gd name="T17" fmla="*/ T16 w 339"/>
                              <a:gd name="T18" fmla="+- 0 644 440"/>
                              <a:gd name="T19" fmla="*/ 64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89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733"/>
                        <wps:cNvSpPr>
                          <a:spLocks/>
                        </wps:cNvSpPr>
                        <wps:spPr bwMode="auto">
                          <a:xfrm>
                            <a:off x="2384" y="440"/>
                            <a:ext cx="339" cy="294"/>
                          </a:xfrm>
                          <a:custGeom>
                            <a:avLst/>
                            <a:gdLst>
                              <a:gd name="T0" fmla="+- 0 2437 2384"/>
                              <a:gd name="T1" fmla="*/ T0 w 339"/>
                              <a:gd name="T2" fmla="+- 0 636 440"/>
                              <a:gd name="T3" fmla="*/ 636 h 294"/>
                              <a:gd name="T4" fmla="+- 0 2419 2384"/>
                              <a:gd name="T5" fmla="*/ T4 w 339"/>
                              <a:gd name="T6" fmla="+- 0 633 440"/>
                              <a:gd name="T7" fmla="*/ 633 h 294"/>
                              <a:gd name="T8" fmla="+- 0 2418 2384"/>
                              <a:gd name="T9" fmla="*/ T8 w 339"/>
                              <a:gd name="T10" fmla="+- 0 541 440"/>
                              <a:gd name="T11" fmla="*/ 541 h 294"/>
                              <a:gd name="T12" fmla="+- 0 2436 2384"/>
                              <a:gd name="T13" fmla="*/ T12 w 339"/>
                              <a:gd name="T14" fmla="+- 0 538 440"/>
                              <a:gd name="T15" fmla="*/ 538 h 294"/>
                              <a:gd name="T16" fmla="+- 0 2437 2384"/>
                              <a:gd name="T17" fmla="*/ T16 w 339"/>
                              <a:gd name="T18" fmla="+- 0 636 440"/>
                              <a:gd name="T19" fmla="*/ 636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732"/>
                        <wps:cNvSpPr>
                          <a:spLocks/>
                        </wps:cNvSpPr>
                        <wps:spPr bwMode="auto">
                          <a:xfrm>
                            <a:off x="2384" y="440"/>
                            <a:ext cx="339" cy="294"/>
                          </a:xfrm>
                          <a:custGeom>
                            <a:avLst/>
                            <a:gdLst>
                              <a:gd name="T0" fmla="+- 0 2397 2384"/>
                              <a:gd name="T1" fmla="*/ T0 w 339"/>
                              <a:gd name="T2" fmla="+- 0 629 440"/>
                              <a:gd name="T3" fmla="*/ 629 h 294"/>
                              <a:gd name="T4" fmla="+- 0 2385 2384"/>
                              <a:gd name="T5" fmla="*/ T4 w 339"/>
                              <a:gd name="T6" fmla="+- 0 627 440"/>
                              <a:gd name="T7" fmla="*/ 627 h 294"/>
                              <a:gd name="T8" fmla="+- 0 2384 2384"/>
                              <a:gd name="T9" fmla="*/ T8 w 339"/>
                              <a:gd name="T10" fmla="+- 0 547 440"/>
                              <a:gd name="T11" fmla="*/ 547 h 294"/>
                              <a:gd name="T12" fmla="+- 0 2395 2384"/>
                              <a:gd name="T13" fmla="*/ T12 w 339"/>
                              <a:gd name="T14" fmla="+- 0 545 440"/>
                              <a:gd name="T15" fmla="*/ 545 h 294"/>
                              <a:gd name="T16" fmla="+- 0 2397 2384"/>
                              <a:gd name="T17" fmla="*/ T16 w 339"/>
                              <a:gd name="T18" fmla="+- 0 629 440"/>
                              <a:gd name="T19" fmla="*/ 62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1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296D" id="Group 1731" o:spid="_x0000_s1026" style="position:absolute;margin-left:119.2pt;margin-top:22pt;width:16.95pt;height:14.7pt;z-index:251532288;mso-position-horizontal-relative:page" coordorigin="2384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">
                <v:shape id="Freeform 1735" o:spid="_x0000_s1027" style="position:absolute;left:2384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" path="m212,293r-1,-70l126,208,124,85,210,69,210,,338,145,212,293xe" fillcolor="#939598" stroked="f">
                  <v:path arrowok="t" o:connecttype="custom" o:connectlocs="212,733;211,663;126,648;124,525;210,509;210,440;338,585;212,733" o:connectangles="0,0,0,0,0,0,0,0"/>
                </v:shape>
                <v:shape id="Freeform 1734" o:spid="_x0000_s1028" style="position:absolute;left:2384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" path="m100,204l69,199,67,95,99,89r1,115xe" fillcolor="#939598" stroked="f">
                  <v:path arrowok="t" o:connecttype="custom" o:connectlocs="100,644;69,639;67,535;99,529;100,644" o:connectangles="0,0,0,0,0"/>
                </v:shape>
                <v:shape id="Freeform 1733" o:spid="_x0000_s1029" style="position:absolute;left:2384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" path="m53,196l35,193,34,101,52,98r1,98xe" fillcolor="#939598" stroked="f">
                  <v:path arrowok="t" o:connecttype="custom" o:connectlocs="53,636;35,633;34,541;52,538;53,636" o:connectangles="0,0,0,0,0"/>
                </v:shape>
                <v:shape id="Freeform 1732" o:spid="_x0000_s1030" style="position:absolute;left:2384;top:440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" path="m13,189l1,187,,107r11,-2l13,189xe" fillcolor="#939598" stroked="f">
                  <v:path arrowok="t" o:connecttype="custom" o:connectlocs="13,629;1,627;0,547;11,545;13,629" o:connectangles="0,0,0,0,0"/>
                </v:shape>
                <w10:wrap anchorx="page"/>
              </v:group>
            </w:pict>
          </mc:Fallback>
        </mc:AlternateConten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code] </w:t>
      </w:r>
      <w:r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[33]</w:t>
      </w:r>
      <w:r w:rsidR="00B73054" w:rsidRPr="00A136BC">
        <w:rPr>
          <w:rFonts w:ascii="Calibri"/>
          <w:b/>
          <w:color w:val="231F20"/>
          <w:sz w:val="10"/>
        </w:rPr>
        <w:tab/>
      </w:r>
      <w:r w:rsidRPr="00A136BC">
        <w:rPr>
          <w:rFonts w:ascii="Calibri"/>
          <w:b/>
          <w:color w:val="231F20"/>
          <w:sz w:val="10"/>
        </w:rPr>
        <w:t xml:space="preserve"> и </w:t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C506D2">
      <w:pPr>
        <w:ind w:left="10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Для удаления наберите</w:t>
      </w:r>
    </w:p>
    <w:p w:rsidR="00C506D2" w:rsidRPr="00A136BC" w:rsidRDefault="00C506D2" w:rsidP="00C506D2">
      <w:pPr>
        <w:tabs>
          <w:tab w:val="left" w:pos="1122"/>
        </w:tabs>
        <w:spacing w:before="18"/>
        <w:ind w:left="106"/>
        <w:rPr>
          <w:rFonts w:ascii="Calibri" w:eastAsia="Calibri" w:hAnsi="Calibri" w:cs="Calibri"/>
          <w:sz w:val="10"/>
          <w:szCs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>[Персональный PIN код] и [#]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4478CD">
      <w:pPr>
        <w:pStyle w:val="3"/>
        <w:tabs>
          <w:tab w:val="left" w:pos="3766"/>
        </w:tabs>
        <w:spacing w:line="200" w:lineRule="atLeast"/>
        <w:ind w:left="1611"/>
        <w:rPr>
          <w:rFonts w:cs="Calibri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519555" cy="151765"/>
                <wp:effectExtent l="9525" t="9525" r="13970" b="10160"/>
                <wp:docPr id="1339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>
                            <w:pPr>
                              <w:spacing w:before="24"/>
                              <w:ind w:left="2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Персональный PIN код удален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9" o:spid="_x0000_s1164" type="#_x0000_t202" style="width:119.65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" fillcolor="#d1d3d4" strokecolor="#636466" strokeweight=".25pt">
                <v:textbox inset="0,0,0,0">
                  <w:txbxContent>
                    <w:p w:rsidR="00D54872" w:rsidRPr="00C506D2" w:rsidRDefault="00D54872">
                      <w:pPr>
                        <w:spacing w:before="24"/>
                        <w:ind w:left="22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Персональный PIN код удален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1635760" cy="151765"/>
                <wp:effectExtent l="9525" t="9525" r="12065" b="10160"/>
                <wp:docPr id="1338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 w:rsidP="00C506D2">
                            <w:pPr>
                              <w:spacing w:before="24"/>
                              <w:ind w:left="2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Персональный PIN</w:t>
                            </w:r>
                            <w:r w:rsidRPr="00C506D2"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код не удален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08" o:spid="_x0000_s1165" type="#_x0000_t202" style="width:128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" fillcolor="#d1d3d4" strokecolor="#636466" strokeweight=".25pt">
                <v:textbox inset="0,0,0,0">
                  <w:txbxContent>
                    <w:p w:rsidR="00D54872" w:rsidRPr="00C506D2" w:rsidRDefault="00D54872" w:rsidP="00C506D2">
                      <w:pPr>
                        <w:spacing w:before="24"/>
                        <w:ind w:left="22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Персональный PIN</w:t>
                      </w:r>
                      <w:r w:rsidRPr="00C506D2"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код не удален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 w:rsidP="00C506D2">
      <w:pPr>
        <w:spacing w:before="84" w:line="275" w:lineRule="auto"/>
        <w:ind w:left="170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Зеленая иллюминация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и 2 коротких сигнала</w:t>
      </w:r>
    </w:p>
    <w:p w:rsidR="00C506D2" w:rsidRPr="00A136BC" w:rsidRDefault="00B73054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t>Красная иллюминация [Error]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 секунду и</w:t>
      </w:r>
      <w:r w:rsidR="00C506D2" w:rsidRPr="00A136BC">
        <w:rPr>
          <w:rFonts w:ascii="Calibri"/>
          <w:color w:val="231F20"/>
          <w:spacing w:val="39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 w:rsidP="00C506D2">
      <w:pPr>
        <w:spacing w:before="84" w:line="275" w:lineRule="auto"/>
        <w:ind w:right="568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4076" w:space="284"/>
            <w:col w:w="3120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Cs w:val="0"/>
        </w:rPr>
      </w:pPr>
      <w:r w:rsidRPr="00A136BC">
        <w:rPr>
          <w:color w:val="231F20"/>
          <w:sz w:val="18"/>
        </w:rPr>
        <w:t>Удаление всех персональных кодов пользователей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243840</wp:posOffset>
                </wp:positionV>
                <wp:extent cx="215265" cy="186690"/>
                <wp:effectExtent l="0" t="0" r="0" b="0"/>
                <wp:wrapNone/>
                <wp:docPr id="1956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384" y="384"/>
                          <a:chExt cx="339" cy="294"/>
                        </a:xfrm>
                      </wpg:grpSpPr>
                      <wps:wsp>
                        <wps:cNvPr id="1957" name="Freeform 1707"/>
                        <wps:cNvSpPr>
                          <a:spLocks/>
                        </wps:cNvSpPr>
                        <wps:spPr bwMode="auto">
                          <a:xfrm>
                            <a:off x="2384" y="384"/>
                            <a:ext cx="339" cy="294"/>
                          </a:xfrm>
                          <a:custGeom>
                            <a:avLst/>
                            <a:gdLst>
                              <a:gd name="T0" fmla="+- 0 2596 2384"/>
                              <a:gd name="T1" fmla="*/ T0 w 339"/>
                              <a:gd name="T2" fmla="+- 0 678 384"/>
                              <a:gd name="T3" fmla="*/ 678 h 294"/>
                              <a:gd name="T4" fmla="+- 0 2595 2384"/>
                              <a:gd name="T5" fmla="*/ T4 w 339"/>
                              <a:gd name="T6" fmla="+- 0 607 384"/>
                              <a:gd name="T7" fmla="*/ 607 h 294"/>
                              <a:gd name="T8" fmla="+- 0 2510 2384"/>
                              <a:gd name="T9" fmla="*/ T8 w 339"/>
                              <a:gd name="T10" fmla="+- 0 593 384"/>
                              <a:gd name="T11" fmla="*/ 593 h 294"/>
                              <a:gd name="T12" fmla="+- 0 2508 2384"/>
                              <a:gd name="T13" fmla="*/ T12 w 339"/>
                              <a:gd name="T14" fmla="+- 0 469 384"/>
                              <a:gd name="T15" fmla="*/ 469 h 294"/>
                              <a:gd name="T16" fmla="+- 0 2594 2384"/>
                              <a:gd name="T17" fmla="*/ T16 w 339"/>
                              <a:gd name="T18" fmla="+- 0 453 384"/>
                              <a:gd name="T19" fmla="*/ 453 h 294"/>
                              <a:gd name="T20" fmla="+- 0 2594 2384"/>
                              <a:gd name="T21" fmla="*/ T20 w 339"/>
                              <a:gd name="T22" fmla="+- 0 384 384"/>
                              <a:gd name="T23" fmla="*/ 384 h 294"/>
                              <a:gd name="T24" fmla="+- 0 2722 2384"/>
                              <a:gd name="T25" fmla="*/ T24 w 339"/>
                              <a:gd name="T26" fmla="+- 0 529 384"/>
                              <a:gd name="T27" fmla="*/ 529 h 294"/>
                              <a:gd name="T28" fmla="+- 0 2596 2384"/>
                              <a:gd name="T29" fmla="*/ T28 w 339"/>
                              <a:gd name="T30" fmla="+- 0 678 384"/>
                              <a:gd name="T31" fmla="*/ 67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4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9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706"/>
                        <wps:cNvSpPr>
                          <a:spLocks/>
                        </wps:cNvSpPr>
                        <wps:spPr bwMode="auto">
                          <a:xfrm>
                            <a:off x="2384" y="384"/>
                            <a:ext cx="339" cy="294"/>
                          </a:xfrm>
                          <a:custGeom>
                            <a:avLst/>
                            <a:gdLst>
                              <a:gd name="T0" fmla="+- 0 2484 2384"/>
                              <a:gd name="T1" fmla="*/ T0 w 339"/>
                              <a:gd name="T2" fmla="+- 0 588 384"/>
                              <a:gd name="T3" fmla="*/ 588 h 294"/>
                              <a:gd name="T4" fmla="+- 0 2453 2384"/>
                              <a:gd name="T5" fmla="*/ T4 w 339"/>
                              <a:gd name="T6" fmla="+- 0 583 384"/>
                              <a:gd name="T7" fmla="*/ 583 h 294"/>
                              <a:gd name="T8" fmla="+- 0 2451 2384"/>
                              <a:gd name="T9" fmla="*/ T8 w 339"/>
                              <a:gd name="T10" fmla="+- 0 479 384"/>
                              <a:gd name="T11" fmla="*/ 479 h 294"/>
                              <a:gd name="T12" fmla="+- 0 2483 2384"/>
                              <a:gd name="T13" fmla="*/ T12 w 339"/>
                              <a:gd name="T14" fmla="+- 0 474 384"/>
                              <a:gd name="T15" fmla="*/ 474 h 294"/>
                              <a:gd name="T16" fmla="+- 0 2484 2384"/>
                              <a:gd name="T17" fmla="*/ T16 w 339"/>
                              <a:gd name="T18" fmla="+- 0 588 384"/>
                              <a:gd name="T19" fmla="*/ 58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90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705"/>
                        <wps:cNvSpPr>
                          <a:spLocks/>
                        </wps:cNvSpPr>
                        <wps:spPr bwMode="auto">
                          <a:xfrm>
                            <a:off x="2384" y="384"/>
                            <a:ext cx="339" cy="294"/>
                          </a:xfrm>
                          <a:custGeom>
                            <a:avLst/>
                            <a:gdLst>
                              <a:gd name="T0" fmla="+- 0 2437 2384"/>
                              <a:gd name="T1" fmla="*/ T0 w 339"/>
                              <a:gd name="T2" fmla="+- 0 580 384"/>
                              <a:gd name="T3" fmla="*/ 580 h 294"/>
                              <a:gd name="T4" fmla="+- 0 2419 2384"/>
                              <a:gd name="T5" fmla="*/ T4 w 339"/>
                              <a:gd name="T6" fmla="+- 0 577 384"/>
                              <a:gd name="T7" fmla="*/ 577 h 294"/>
                              <a:gd name="T8" fmla="+- 0 2418 2384"/>
                              <a:gd name="T9" fmla="*/ T8 w 339"/>
                              <a:gd name="T10" fmla="+- 0 485 384"/>
                              <a:gd name="T11" fmla="*/ 485 h 294"/>
                              <a:gd name="T12" fmla="+- 0 2436 2384"/>
                              <a:gd name="T13" fmla="*/ T12 w 339"/>
                              <a:gd name="T14" fmla="+- 0 482 384"/>
                              <a:gd name="T15" fmla="*/ 482 h 294"/>
                              <a:gd name="T16" fmla="+- 0 2437 2384"/>
                              <a:gd name="T17" fmla="*/ T16 w 339"/>
                              <a:gd name="T18" fmla="+- 0 580 384"/>
                              <a:gd name="T19" fmla="*/ 58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704"/>
                        <wps:cNvSpPr>
                          <a:spLocks/>
                        </wps:cNvSpPr>
                        <wps:spPr bwMode="auto">
                          <a:xfrm>
                            <a:off x="2384" y="384"/>
                            <a:ext cx="339" cy="294"/>
                          </a:xfrm>
                          <a:custGeom>
                            <a:avLst/>
                            <a:gdLst>
                              <a:gd name="T0" fmla="+- 0 2397 2384"/>
                              <a:gd name="T1" fmla="*/ T0 w 339"/>
                              <a:gd name="T2" fmla="+- 0 573 384"/>
                              <a:gd name="T3" fmla="*/ 573 h 294"/>
                              <a:gd name="T4" fmla="+- 0 2385 2384"/>
                              <a:gd name="T5" fmla="*/ T4 w 339"/>
                              <a:gd name="T6" fmla="+- 0 571 384"/>
                              <a:gd name="T7" fmla="*/ 571 h 294"/>
                              <a:gd name="T8" fmla="+- 0 2384 2384"/>
                              <a:gd name="T9" fmla="*/ T8 w 339"/>
                              <a:gd name="T10" fmla="+- 0 492 384"/>
                              <a:gd name="T11" fmla="*/ 492 h 294"/>
                              <a:gd name="T12" fmla="+- 0 2395 2384"/>
                              <a:gd name="T13" fmla="*/ T12 w 339"/>
                              <a:gd name="T14" fmla="+- 0 489 384"/>
                              <a:gd name="T15" fmla="*/ 489 h 294"/>
                              <a:gd name="T16" fmla="+- 0 2397 2384"/>
                              <a:gd name="T17" fmla="*/ T16 w 339"/>
                              <a:gd name="T18" fmla="+- 0 573 384"/>
                              <a:gd name="T19" fmla="*/ 57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8"/>
                                </a:lnTo>
                                <a:lnTo>
                                  <a:pt x="11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913B9" id="Group 1703" o:spid="_x0000_s1026" style="position:absolute;margin-left:119.2pt;margin-top:19.2pt;width:16.95pt;height:14.7pt;z-index:251530240;mso-position-horizontal-relative:page" coordorigin="2384,38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">
                <v:shape id="Freeform 1707" o:spid="_x0000_s1027" style="position:absolute;left:2384;top:38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" path="m212,294r-1,-71l126,209,124,85,210,69,210,,338,145,212,294xe" fillcolor="#939598" stroked="f">
                  <v:path arrowok="t" o:connecttype="custom" o:connectlocs="212,678;211,607;126,593;124,469;210,453;210,384;338,529;212,678" o:connectangles="0,0,0,0,0,0,0,0"/>
                </v:shape>
                <v:shape id="Freeform 1706" o:spid="_x0000_s1028" style="position:absolute;left:2384;top:38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" path="m100,204l69,199,67,95,99,90r1,114xe" fillcolor="#939598" stroked="f">
                  <v:path arrowok="t" o:connecttype="custom" o:connectlocs="100,588;69,583;67,479;99,474;100,588" o:connectangles="0,0,0,0,0"/>
                </v:shape>
                <v:shape id="Freeform 1705" o:spid="_x0000_s1029" style="position:absolute;left:2384;top:38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" path="m53,196l35,193,34,101,52,98r1,98xe" fillcolor="#939598" stroked="f">
                  <v:path arrowok="t" o:connecttype="custom" o:connectlocs="53,580;35,577;34,485;52,482;53,580" o:connectangles="0,0,0,0,0"/>
                </v:shape>
                <v:shape id="Freeform 1704" o:spid="_x0000_s1030" style="position:absolute;left:2384;top:38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" path="m13,189l1,187,,108r11,-3l13,189xe" fillcolor="#939598" stroked="f">
                  <v:path arrowok="t" o:connecttype="custom" o:connectlocs="13,573;1,571;0,492;11,489;13,573" o:connectangles="0,0,0,0,0"/>
                </v:shape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spacing w:before="135"/>
        <w:ind w:left="10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spacing w:before="135"/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code] </w:t>
      </w:r>
      <w:r w:rsidRPr="00A136BC">
        <w:rPr>
          <w:rFonts w:ascii="Calibri"/>
          <w:b/>
          <w:color w:val="231F20"/>
          <w:sz w:val="10"/>
        </w:rPr>
        <w:t>[#]</w:t>
      </w:r>
    </w:p>
    <w:p w:rsidR="00C506D2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[22]</w:t>
      </w:r>
      <w:r w:rsidRPr="00A136BC">
        <w:rPr>
          <w:rFonts w:ascii="Calibri"/>
          <w:b/>
          <w:color w:val="231F20"/>
          <w:sz w:val="10"/>
        </w:rPr>
        <w:tab/>
        <w:t xml:space="preserve"> и [#]</w:t>
      </w:r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Для удаления наберите </w:t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>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 [#]</w:t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 xml:space="preserve"> Повторите 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 нажмите [#]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FF438E" w:rsidRPr="00A136BC" w:rsidRDefault="004478CD">
      <w:pPr>
        <w:pStyle w:val="3"/>
        <w:tabs>
          <w:tab w:val="left" w:pos="3737"/>
        </w:tabs>
        <w:spacing w:line="200" w:lineRule="atLeast"/>
        <w:ind w:left="1413"/>
        <w:rPr>
          <w:rFonts w:cs="Calibri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676400" cy="151765"/>
                <wp:effectExtent l="9525" t="9525" r="9525" b="10160"/>
                <wp:docPr id="1337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 w:rsidP="00C506D2">
                            <w:pPr>
                              <w:spacing w:before="24"/>
                              <w:ind w:left="2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Персональный PIN код удален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5" o:spid="_x0000_s1166" type="#_x0000_t202" style="width:132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" fillcolor="#d1d3d4" strokecolor="#636466" strokeweight=".25pt">
                <v:textbox inset="0,0,0,0">
                  <w:txbxContent>
                    <w:p w:rsidR="00D54872" w:rsidRPr="00C506D2" w:rsidRDefault="00D54872" w:rsidP="00C506D2">
                      <w:pPr>
                        <w:spacing w:before="24"/>
                        <w:ind w:left="22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Персональный PIN код удален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1798320" cy="151765"/>
                <wp:effectExtent l="9525" t="9525" r="11430" b="10160"/>
                <wp:docPr id="1336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C506D2" w:rsidRDefault="00D54872" w:rsidP="00C506D2">
                            <w:pPr>
                              <w:spacing w:before="24"/>
                              <w:ind w:left="22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Персональный PIN </w:t>
                            </w:r>
                            <w:r w:rsidRPr="00C506D2"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код не удален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74" o:spid="_x0000_s1167" type="#_x0000_t202" style="width:141.6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" fillcolor="#d1d3d4" strokecolor="#636466" strokeweight=".25pt">
                <v:textbox inset="0,0,0,0">
                  <w:txbxContent>
                    <w:p w:rsidR="00D54872" w:rsidRPr="00C506D2" w:rsidRDefault="00D54872" w:rsidP="00C506D2">
                      <w:pPr>
                        <w:spacing w:before="24"/>
                        <w:ind w:left="22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Персональный PIN </w:t>
                      </w:r>
                      <w:r w:rsidRPr="00C506D2"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код не удален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170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Зеленая иллюминация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 xml:space="preserve">[OK] </w:t>
      </w:r>
      <w:r w:rsidRPr="00A136BC">
        <w:rPr>
          <w:rFonts w:ascii="Calibri"/>
          <w:color w:val="231F20"/>
          <w:sz w:val="10"/>
        </w:rPr>
        <w:t>1 секунду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и 2 коротких сигнала</w:t>
      </w:r>
    </w:p>
    <w:p w:rsidR="00FF438E" w:rsidRPr="00A136BC" w:rsidRDefault="00C506D2" w:rsidP="00C506D2">
      <w:pPr>
        <w:spacing w:before="84" w:line="275" w:lineRule="auto"/>
        <w:ind w:right="745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0" w:bottom="280" w:left="460" w:header="720" w:footer="720" w:gutter="0"/>
          <w:cols w:num="2" w:space="720" w:equalWidth="0">
            <w:col w:w="4076" w:space="284"/>
            <w:col w:w="3580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>Примечание</w:t>
      </w:r>
      <w:r w:rsidRPr="00A136BC">
        <w:rPr>
          <w:rFonts w:ascii="Calibri"/>
          <w:color w:val="231F20"/>
          <w:spacing w:val="-1"/>
          <w:sz w:val="10"/>
        </w:rPr>
        <w:t>: мастер  PIN-код не может быть удален</w:t>
      </w:r>
      <w:r w:rsidR="00B73054" w:rsidRPr="00A136BC">
        <w:br w:type="column"/>
      </w:r>
      <w:r w:rsidRPr="00A136BC">
        <w:rPr>
          <w:rFonts w:ascii="Calibri"/>
          <w:color w:val="231F20"/>
          <w:spacing w:val="-1"/>
          <w:sz w:val="10"/>
        </w:rPr>
        <w:t>Красная иллюминация [Error]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 и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555"/>
        </w:tabs>
        <w:spacing w:before="0"/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 xml:space="preserve">Сброс к заводским настройкам </w:t>
      </w:r>
    </w:p>
    <w:p w:rsidR="00FF438E" w:rsidRPr="00A136BC" w:rsidRDefault="00C506D2">
      <w:pPr>
        <w:pStyle w:val="a3"/>
        <w:spacing w:before="21" w:line="270" w:lineRule="auto"/>
        <w:ind w:left="106" w:right="113"/>
      </w:pPr>
      <w:r w:rsidRPr="00A136BC">
        <w:rPr>
          <w:color w:val="231F20"/>
        </w:rPr>
        <w:t>Действие сброса удалит все PIN-коды (основной/</w:t>
      </w:r>
      <w:r w:rsidRPr="00A136BC">
        <w:rPr>
          <w:color w:val="231F20"/>
          <w:spacing w:val="-1"/>
        </w:rPr>
        <w:t>master</w:t>
      </w:r>
      <w:r w:rsidRPr="00A136BC">
        <w:rPr>
          <w:color w:val="231F20"/>
        </w:rPr>
        <w:t xml:space="preserve"> и персональный/</w:t>
      </w:r>
      <w:r w:rsidRPr="00A136BC">
        <w:rPr>
          <w:color w:val="231F20"/>
          <w:spacing w:val="-1"/>
        </w:rPr>
        <w:t>personal</w:t>
      </w:r>
      <w:r w:rsidRPr="00A136BC">
        <w:rPr>
          <w:color w:val="231F20"/>
        </w:rPr>
        <w:t>)</w:t>
      </w:r>
      <w:r w:rsidRPr="00A136BC">
        <w:rPr>
          <w:color w:val="231F20"/>
          <w:spacing w:val="-1"/>
        </w:rPr>
        <w:t xml:space="preserve"> </w:t>
      </w:r>
      <w:r w:rsidRPr="00A136BC">
        <w:rPr>
          <w:color w:val="231F20"/>
        </w:rPr>
        <w:t>и отключит сенсорный считыватель от замка ENTR™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335280</wp:posOffset>
                </wp:positionV>
                <wp:extent cx="215265" cy="186690"/>
                <wp:effectExtent l="0" t="0" r="0" b="0"/>
                <wp:wrapNone/>
                <wp:docPr id="1922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384" y="528"/>
                          <a:chExt cx="339" cy="294"/>
                        </a:xfrm>
                      </wpg:grpSpPr>
                      <wps:wsp>
                        <wps:cNvPr id="1923" name="Freeform 1673"/>
                        <wps:cNvSpPr>
                          <a:spLocks/>
                        </wps:cNvSpPr>
                        <wps:spPr bwMode="auto">
                          <a:xfrm>
                            <a:off x="2384" y="528"/>
                            <a:ext cx="339" cy="294"/>
                          </a:xfrm>
                          <a:custGeom>
                            <a:avLst/>
                            <a:gdLst>
                              <a:gd name="T0" fmla="+- 0 2596 2384"/>
                              <a:gd name="T1" fmla="*/ T0 w 339"/>
                              <a:gd name="T2" fmla="+- 0 821 528"/>
                              <a:gd name="T3" fmla="*/ 821 h 294"/>
                              <a:gd name="T4" fmla="+- 0 2595 2384"/>
                              <a:gd name="T5" fmla="*/ T4 w 339"/>
                              <a:gd name="T6" fmla="+- 0 751 528"/>
                              <a:gd name="T7" fmla="*/ 751 h 294"/>
                              <a:gd name="T8" fmla="+- 0 2510 2384"/>
                              <a:gd name="T9" fmla="*/ T8 w 339"/>
                              <a:gd name="T10" fmla="+- 0 737 528"/>
                              <a:gd name="T11" fmla="*/ 737 h 294"/>
                              <a:gd name="T12" fmla="+- 0 2508 2384"/>
                              <a:gd name="T13" fmla="*/ T12 w 339"/>
                              <a:gd name="T14" fmla="+- 0 613 528"/>
                              <a:gd name="T15" fmla="*/ 613 h 294"/>
                              <a:gd name="T16" fmla="+- 0 2594 2384"/>
                              <a:gd name="T17" fmla="*/ T16 w 339"/>
                              <a:gd name="T18" fmla="+- 0 597 528"/>
                              <a:gd name="T19" fmla="*/ 597 h 294"/>
                              <a:gd name="T20" fmla="+- 0 2594 2384"/>
                              <a:gd name="T21" fmla="*/ T20 w 339"/>
                              <a:gd name="T22" fmla="+- 0 528 528"/>
                              <a:gd name="T23" fmla="*/ 528 h 294"/>
                              <a:gd name="T24" fmla="+- 0 2722 2384"/>
                              <a:gd name="T25" fmla="*/ T24 w 339"/>
                              <a:gd name="T26" fmla="+- 0 673 528"/>
                              <a:gd name="T27" fmla="*/ 673 h 294"/>
                              <a:gd name="T28" fmla="+- 0 2596 2384"/>
                              <a:gd name="T29" fmla="*/ T28 w 339"/>
                              <a:gd name="T30" fmla="+- 0 821 528"/>
                              <a:gd name="T31" fmla="*/ 82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3"/>
                                </a:moveTo>
                                <a:lnTo>
                                  <a:pt x="211" y="223"/>
                                </a:lnTo>
                                <a:lnTo>
                                  <a:pt x="126" y="209"/>
                                </a:lnTo>
                                <a:lnTo>
                                  <a:pt x="124" y="85"/>
                                </a:lnTo>
                                <a:lnTo>
                                  <a:pt x="210" y="69"/>
                                </a:lnTo>
                                <a:lnTo>
                                  <a:pt x="210" y="0"/>
                                </a:lnTo>
                                <a:lnTo>
                                  <a:pt x="338" y="145"/>
                                </a:lnTo>
                                <a:lnTo>
                                  <a:pt x="21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672"/>
                        <wps:cNvSpPr>
                          <a:spLocks/>
                        </wps:cNvSpPr>
                        <wps:spPr bwMode="auto">
                          <a:xfrm>
                            <a:off x="2384" y="528"/>
                            <a:ext cx="339" cy="294"/>
                          </a:xfrm>
                          <a:custGeom>
                            <a:avLst/>
                            <a:gdLst>
                              <a:gd name="T0" fmla="+- 0 2484 2384"/>
                              <a:gd name="T1" fmla="*/ T0 w 339"/>
                              <a:gd name="T2" fmla="+- 0 732 528"/>
                              <a:gd name="T3" fmla="*/ 732 h 294"/>
                              <a:gd name="T4" fmla="+- 0 2453 2384"/>
                              <a:gd name="T5" fmla="*/ T4 w 339"/>
                              <a:gd name="T6" fmla="+- 0 727 528"/>
                              <a:gd name="T7" fmla="*/ 727 h 294"/>
                              <a:gd name="T8" fmla="+- 0 2451 2384"/>
                              <a:gd name="T9" fmla="*/ T8 w 339"/>
                              <a:gd name="T10" fmla="+- 0 623 528"/>
                              <a:gd name="T11" fmla="*/ 623 h 294"/>
                              <a:gd name="T12" fmla="+- 0 2483 2384"/>
                              <a:gd name="T13" fmla="*/ T12 w 339"/>
                              <a:gd name="T14" fmla="+- 0 618 528"/>
                              <a:gd name="T15" fmla="*/ 618 h 294"/>
                              <a:gd name="T16" fmla="+- 0 2484 2384"/>
                              <a:gd name="T17" fmla="*/ T16 w 339"/>
                              <a:gd name="T18" fmla="+- 0 732 528"/>
                              <a:gd name="T19" fmla="*/ 73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4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5"/>
                                </a:lnTo>
                                <a:lnTo>
                                  <a:pt x="99" y="90"/>
                                </a:lnTo>
                                <a:lnTo>
                                  <a:pt x="100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671"/>
                        <wps:cNvSpPr>
                          <a:spLocks/>
                        </wps:cNvSpPr>
                        <wps:spPr bwMode="auto">
                          <a:xfrm>
                            <a:off x="2384" y="528"/>
                            <a:ext cx="339" cy="294"/>
                          </a:xfrm>
                          <a:custGeom>
                            <a:avLst/>
                            <a:gdLst>
                              <a:gd name="T0" fmla="+- 0 2437 2384"/>
                              <a:gd name="T1" fmla="*/ T0 w 339"/>
                              <a:gd name="T2" fmla="+- 0 724 528"/>
                              <a:gd name="T3" fmla="*/ 724 h 294"/>
                              <a:gd name="T4" fmla="+- 0 2419 2384"/>
                              <a:gd name="T5" fmla="*/ T4 w 339"/>
                              <a:gd name="T6" fmla="+- 0 721 528"/>
                              <a:gd name="T7" fmla="*/ 721 h 294"/>
                              <a:gd name="T8" fmla="+- 0 2418 2384"/>
                              <a:gd name="T9" fmla="*/ T8 w 339"/>
                              <a:gd name="T10" fmla="+- 0 629 528"/>
                              <a:gd name="T11" fmla="*/ 629 h 294"/>
                              <a:gd name="T12" fmla="+- 0 2436 2384"/>
                              <a:gd name="T13" fmla="*/ T12 w 339"/>
                              <a:gd name="T14" fmla="+- 0 626 528"/>
                              <a:gd name="T15" fmla="*/ 626 h 294"/>
                              <a:gd name="T16" fmla="+- 0 2437 2384"/>
                              <a:gd name="T17" fmla="*/ T16 w 339"/>
                              <a:gd name="T18" fmla="+- 0 724 528"/>
                              <a:gd name="T19" fmla="*/ 72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6"/>
                                </a:moveTo>
                                <a:lnTo>
                                  <a:pt x="35" y="193"/>
                                </a:lnTo>
                                <a:lnTo>
                                  <a:pt x="34" y="101"/>
                                </a:lnTo>
                                <a:lnTo>
                                  <a:pt x="52" y="98"/>
                                </a:lnTo>
                                <a:lnTo>
                                  <a:pt x="53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670"/>
                        <wps:cNvSpPr>
                          <a:spLocks/>
                        </wps:cNvSpPr>
                        <wps:spPr bwMode="auto">
                          <a:xfrm>
                            <a:off x="2384" y="528"/>
                            <a:ext cx="339" cy="294"/>
                          </a:xfrm>
                          <a:custGeom>
                            <a:avLst/>
                            <a:gdLst>
                              <a:gd name="T0" fmla="+- 0 2397 2384"/>
                              <a:gd name="T1" fmla="*/ T0 w 339"/>
                              <a:gd name="T2" fmla="+- 0 717 528"/>
                              <a:gd name="T3" fmla="*/ 717 h 294"/>
                              <a:gd name="T4" fmla="+- 0 2385 2384"/>
                              <a:gd name="T5" fmla="*/ T4 w 339"/>
                              <a:gd name="T6" fmla="+- 0 715 528"/>
                              <a:gd name="T7" fmla="*/ 715 h 294"/>
                              <a:gd name="T8" fmla="+- 0 2384 2384"/>
                              <a:gd name="T9" fmla="*/ T8 w 339"/>
                              <a:gd name="T10" fmla="+- 0 635 528"/>
                              <a:gd name="T11" fmla="*/ 635 h 294"/>
                              <a:gd name="T12" fmla="+- 0 2395 2384"/>
                              <a:gd name="T13" fmla="*/ T12 w 339"/>
                              <a:gd name="T14" fmla="+- 0 633 528"/>
                              <a:gd name="T15" fmla="*/ 633 h 294"/>
                              <a:gd name="T16" fmla="+- 0 2397 2384"/>
                              <a:gd name="T17" fmla="*/ T16 w 339"/>
                              <a:gd name="T18" fmla="+- 0 717 528"/>
                              <a:gd name="T19" fmla="*/ 71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89"/>
                                </a:moveTo>
                                <a:lnTo>
                                  <a:pt x="1" y="187"/>
                                </a:lnTo>
                                <a:lnTo>
                                  <a:pt x="0" y="107"/>
                                </a:lnTo>
                                <a:lnTo>
                                  <a:pt x="11" y="105"/>
                                </a:lnTo>
                                <a:lnTo>
                                  <a:pt x="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F366D" id="Group 1669" o:spid="_x0000_s1026" style="position:absolute;margin-left:119.2pt;margin-top:26.4pt;width:16.95pt;height:14.7pt;z-index:251531264;mso-position-horizontal-relative:page" coordorigin="2384,528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">
                <v:shape id="Freeform 1673" o:spid="_x0000_s1027" style="position:absolute;left:2384;top:528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" path="m212,293r-1,-70l126,209,124,85,210,69,210,,338,145,212,293xe" fillcolor="#939598" stroked="f">
                  <v:path arrowok="t" o:connecttype="custom" o:connectlocs="212,821;211,751;126,737;124,613;210,597;210,528;338,673;212,821" o:connectangles="0,0,0,0,0,0,0,0"/>
                </v:shape>
                <v:shape id="Freeform 1672" o:spid="_x0000_s1028" style="position:absolute;left:2384;top:528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" path="m100,204l69,199,67,95,99,90r1,114xe" fillcolor="#939598" stroked="f">
                  <v:path arrowok="t" o:connecttype="custom" o:connectlocs="100,732;69,727;67,623;99,618;100,732" o:connectangles="0,0,0,0,0"/>
                </v:shape>
                <v:shape id="Freeform 1671" o:spid="_x0000_s1029" style="position:absolute;left:2384;top:528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" path="m53,196l35,193,34,101,52,98r1,98xe" fillcolor="#939598" stroked="f">
                  <v:path arrowok="t" o:connecttype="custom" o:connectlocs="53,724;35,721;34,629;52,626;53,724" o:connectangles="0,0,0,0,0"/>
                </v:shape>
                <v:shape id="Freeform 1670" o:spid="_x0000_s1030" style="position:absolute;left:2384;top:528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" path="m13,189l1,187,,107r11,-2l13,189xe" fillcolor="#939598" stroked="f">
                  <v:path arrowok="t" o:connecttype="custom" o:connectlocs="13,717;1,715;0,635;11,633;13,717" o:connectangles="0,0,0,0,0"/>
                </v:shape>
                <w10:wrap anchorx="page"/>
              </v:group>
            </w:pict>
          </mc:Fallback>
        </mc:AlternateContent>
      </w:r>
      <w:r w:rsidR="00B73054" w:rsidRPr="00A136BC">
        <w:rPr>
          <w:color w:val="231F20"/>
        </w:rPr>
        <w:t>.</w:t>
      </w:r>
    </w:p>
    <w:p w:rsidR="00FF438E" w:rsidRPr="00A136BC" w:rsidRDefault="00FF438E">
      <w:pPr>
        <w:spacing w:line="270" w:lineRule="auto"/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spacing w:before="121"/>
        <w:ind w:left="10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spacing w:before="121"/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code] </w:t>
      </w:r>
      <w:r w:rsidRPr="00A136BC">
        <w:rPr>
          <w:rFonts w:ascii="Calibri"/>
          <w:b/>
          <w:color w:val="231F20"/>
          <w:sz w:val="10"/>
        </w:rPr>
        <w:t>[#]</w:t>
      </w:r>
    </w:p>
    <w:p w:rsidR="00C506D2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[99]</w:t>
      </w:r>
      <w:r w:rsidRPr="00A136BC">
        <w:rPr>
          <w:rFonts w:ascii="Calibri"/>
          <w:b/>
          <w:color w:val="231F20"/>
          <w:sz w:val="10"/>
        </w:rPr>
        <w:tab/>
        <w:t xml:space="preserve"> и [#]</w:t>
      </w:r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C506D2" w:rsidRPr="00A136BC" w:rsidRDefault="00C506D2" w:rsidP="00C506D2">
      <w:pPr>
        <w:ind w:left="106" w:right="342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Для удаления наберите </w:t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>[Master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 [#]</w:t>
      </w:r>
    </w:p>
    <w:p w:rsidR="00C506D2" w:rsidRPr="00A136BC" w:rsidRDefault="00C506D2">
      <w:pPr>
        <w:rPr>
          <w:rFonts w:ascii="Calibri" w:eastAsia="Calibri" w:hAnsi="Calibri" w:cs="Calibri"/>
          <w:sz w:val="10"/>
          <w:szCs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:rsidR="00FF438E" w:rsidRPr="00A136BC" w:rsidRDefault="004478CD">
      <w:pPr>
        <w:pStyle w:val="3"/>
        <w:tabs>
          <w:tab w:val="left" w:pos="3795"/>
        </w:tabs>
        <w:spacing w:line="200" w:lineRule="atLeast"/>
        <w:ind w:left="648"/>
        <w:rPr>
          <w:rFonts w:cs="Calibri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1949450" cy="151765"/>
                <wp:effectExtent l="9525" t="9525" r="12700" b="10160"/>
                <wp:docPr id="1335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  Персональный и Мастер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код удалены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7" o:spid="_x0000_s1168" type="#_x0000_t202" style="width:153.5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   Персональный и Мастер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код удалены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2082165" cy="151765"/>
                <wp:effectExtent l="9525" t="9525" r="13335" b="10160"/>
                <wp:docPr id="1334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C506D2">
                            <w:pPr>
                              <w:spacing w:before="24"/>
                              <w:ind w:firstLine="14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Персональный и Мастер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код не удалены</w:t>
                            </w:r>
                          </w:p>
                          <w:p w:rsidR="00D54872" w:rsidRPr="00C506D2" w:rsidRDefault="00D54872" w:rsidP="00C506D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46" o:spid="_x0000_s1169" type="#_x0000_t202" style="width:163.95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" fillcolor="#d1d3d4" strokecolor="#636466" strokeweight=".25pt">
                <v:textbox inset="0,0,0,0">
                  <w:txbxContent>
                    <w:p w:rsidR="00D54872" w:rsidRDefault="00D54872" w:rsidP="00C506D2">
                      <w:pPr>
                        <w:spacing w:before="24"/>
                        <w:ind w:firstLine="14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 xml:space="preserve">Персональный и Мастер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4"/>
                          <w:sz w:val="16"/>
                        </w:rPr>
                        <w:t>код не удалены</w:t>
                      </w:r>
                    </w:p>
                    <w:p w:rsidR="00D54872" w:rsidRPr="00C506D2" w:rsidRDefault="00D54872" w:rsidP="00C506D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709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Зеленая иллюминация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 xml:space="preserve">[OK] </w:t>
      </w:r>
      <w:r w:rsidRPr="00A136BC">
        <w:rPr>
          <w:rFonts w:ascii="Calibri"/>
          <w:color w:val="231F20"/>
          <w:sz w:val="10"/>
        </w:rPr>
        <w:t>1 секунду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и 2 коротких сигнала.</w:t>
      </w:r>
    </w:p>
    <w:p w:rsidR="00C506D2" w:rsidRPr="00A136BC" w:rsidRDefault="00C506D2" w:rsidP="00C506D2">
      <w:pPr>
        <w:spacing w:before="84" w:line="275" w:lineRule="auto"/>
        <w:ind w:left="7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pacing w:val="-1"/>
          <w:sz w:val="12"/>
          <w:szCs w:val="12"/>
        </w:rPr>
        <w:t>Устройство выполнит самотестирование и сброс к заводским настройкам!</w:t>
      </w:r>
    </w:p>
    <w:p w:rsidR="00FF438E" w:rsidRPr="00A136BC" w:rsidRDefault="00B73054" w:rsidP="00C506D2">
      <w:pPr>
        <w:spacing w:before="84" w:line="275" w:lineRule="auto"/>
        <w:ind w:right="-35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t>Красная иллюминация [Error]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 секунду и</w:t>
      </w:r>
      <w:r w:rsidR="00C506D2" w:rsidRPr="00A136BC">
        <w:rPr>
          <w:rFonts w:ascii="Calibri"/>
          <w:color w:val="231F20"/>
          <w:spacing w:val="39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651" w:space="284"/>
            <w:col w:w="3545"/>
          </w:cols>
        </w:sectPr>
      </w:pPr>
    </w:p>
    <w:p w:rsidR="00FF438E" w:rsidRPr="00A136BC" w:rsidRDefault="00C506D2">
      <w:pPr>
        <w:pStyle w:val="1"/>
        <w:numPr>
          <w:ilvl w:val="0"/>
          <w:numId w:val="14"/>
        </w:numPr>
        <w:tabs>
          <w:tab w:val="left" w:pos="448"/>
        </w:tabs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>Считыватель отпечатков пальцев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3677920</wp:posOffset>
                </wp:positionH>
                <wp:positionV relativeFrom="paragraph">
                  <wp:posOffset>285115</wp:posOffset>
                </wp:positionV>
                <wp:extent cx="1110615" cy="1938020"/>
                <wp:effectExtent l="0" t="0" r="0" b="5080"/>
                <wp:wrapNone/>
                <wp:docPr id="1538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0615" cy="1938020"/>
                          <a:chOff x="5792" y="449"/>
                          <a:chExt cx="1749" cy="3052"/>
                        </a:xfrm>
                      </wpg:grpSpPr>
                      <wpg:grpSp>
                        <wpg:cNvPr id="1539" name="Group 1644"/>
                        <wpg:cNvGrpSpPr>
                          <a:grpSpLocks/>
                        </wpg:cNvGrpSpPr>
                        <wpg:grpSpPr bwMode="auto">
                          <a:xfrm>
                            <a:off x="6467" y="451"/>
                            <a:ext cx="1073" cy="3048"/>
                            <a:chOff x="6467" y="451"/>
                            <a:chExt cx="1073" cy="3048"/>
                          </a:xfrm>
                        </wpg:grpSpPr>
                        <wps:wsp>
                          <wps:cNvPr id="1540" name="Freeform 1645"/>
                          <wps:cNvSpPr>
                            <a:spLocks/>
                          </wps:cNvSpPr>
                          <wps:spPr bwMode="auto">
                            <a:xfrm>
                              <a:off x="6467" y="451"/>
                              <a:ext cx="1073" cy="3048"/>
                            </a:xfrm>
                            <a:custGeom>
                              <a:avLst/>
                              <a:gdLst>
                                <a:gd name="T0" fmla="+- 0 6467 6467"/>
                                <a:gd name="T1" fmla="*/ T0 w 1073"/>
                                <a:gd name="T2" fmla="+- 0 2880 451"/>
                                <a:gd name="T3" fmla="*/ 2880 h 3048"/>
                                <a:gd name="T4" fmla="+- 0 7539 6467"/>
                                <a:gd name="T5" fmla="*/ T4 w 1073"/>
                                <a:gd name="T6" fmla="+- 0 3499 451"/>
                                <a:gd name="T7" fmla="*/ 3499 h 3048"/>
                                <a:gd name="T8" fmla="+- 0 7539 6467"/>
                                <a:gd name="T9" fmla="*/ T8 w 1073"/>
                                <a:gd name="T10" fmla="+- 0 1070 451"/>
                                <a:gd name="T11" fmla="*/ 1070 h 3048"/>
                                <a:gd name="T12" fmla="+- 0 6467 6467"/>
                                <a:gd name="T13" fmla="*/ T12 w 1073"/>
                                <a:gd name="T14" fmla="+- 0 451 451"/>
                                <a:gd name="T15" fmla="*/ 451 h 3048"/>
                                <a:gd name="T16" fmla="+- 0 6467 6467"/>
                                <a:gd name="T17" fmla="*/ T16 w 1073"/>
                                <a:gd name="T18" fmla="+- 0 2880 451"/>
                                <a:gd name="T19" fmla="*/ 2880 h 3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3" h="3048">
                                  <a:moveTo>
                                    <a:pt x="0" y="2429"/>
                                  </a:moveTo>
                                  <a:lnTo>
                                    <a:pt x="1072" y="3048"/>
                                  </a:lnTo>
                                  <a:lnTo>
                                    <a:pt x="1072" y="6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42"/>
                        <wpg:cNvGrpSpPr>
                          <a:grpSpLocks/>
                        </wpg:cNvGrpSpPr>
                        <wpg:grpSpPr bwMode="auto">
                          <a:xfrm>
                            <a:off x="6836" y="2602"/>
                            <a:ext cx="11" cy="6"/>
                            <a:chOff x="6836" y="2602"/>
                            <a:chExt cx="11" cy="6"/>
                          </a:xfrm>
                        </wpg:grpSpPr>
                        <wps:wsp>
                          <wps:cNvPr id="1542" name="Freeform 1643"/>
                          <wps:cNvSpPr>
                            <a:spLocks/>
                          </wps:cNvSpPr>
                          <wps:spPr bwMode="auto">
                            <a:xfrm>
                              <a:off x="6836" y="2602"/>
                              <a:ext cx="11" cy="6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11"/>
                                <a:gd name="T2" fmla="+- 0 2608 2602"/>
                                <a:gd name="T3" fmla="*/ 2608 h 6"/>
                                <a:gd name="T4" fmla="+- 0 6846 6836"/>
                                <a:gd name="T5" fmla="*/ T4 w 11"/>
                                <a:gd name="T6" fmla="+- 0 2602 2602"/>
                                <a:gd name="T7" fmla="*/ 260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6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40"/>
                        <wpg:cNvGrpSpPr>
                          <a:grpSpLocks/>
                        </wpg:cNvGrpSpPr>
                        <wpg:grpSpPr bwMode="auto">
                          <a:xfrm>
                            <a:off x="7155" y="2780"/>
                            <a:ext cx="21" cy="14"/>
                            <a:chOff x="7155" y="2780"/>
                            <a:chExt cx="21" cy="14"/>
                          </a:xfrm>
                        </wpg:grpSpPr>
                        <wps:wsp>
                          <wps:cNvPr id="1544" name="Freeform 1641"/>
                          <wps:cNvSpPr>
                            <a:spLocks/>
                          </wps:cNvSpPr>
                          <wps:spPr bwMode="auto">
                            <a:xfrm>
                              <a:off x="7155" y="2780"/>
                              <a:ext cx="21" cy="14"/>
                            </a:xfrm>
                            <a:custGeom>
                              <a:avLst/>
                              <a:gdLst>
                                <a:gd name="T0" fmla="+- 0 7155 7155"/>
                                <a:gd name="T1" fmla="*/ T0 w 21"/>
                                <a:gd name="T2" fmla="+- 0 2793 2780"/>
                                <a:gd name="T3" fmla="*/ 2793 h 14"/>
                                <a:gd name="T4" fmla="+- 0 7175 7155"/>
                                <a:gd name="T5" fmla="*/ T4 w 21"/>
                                <a:gd name="T6" fmla="+- 0 2780 2780"/>
                                <a:gd name="T7" fmla="*/ 278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3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38"/>
                        <wpg:cNvGrpSpPr>
                          <a:grpSpLocks/>
                        </wpg:cNvGrpSpPr>
                        <wpg:grpSpPr bwMode="auto">
                          <a:xfrm>
                            <a:off x="6845" y="1261"/>
                            <a:ext cx="21" cy="12"/>
                            <a:chOff x="6845" y="1261"/>
                            <a:chExt cx="21" cy="12"/>
                          </a:xfrm>
                        </wpg:grpSpPr>
                        <wps:wsp>
                          <wps:cNvPr id="1546" name="Freeform 1639"/>
                          <wps:cNvSpPr>
                            <a:spLocks/>
                          </wps:cNvSpPr>
                          <wps:spPr bwMode="auto">
                            <a:xfrm>
                              <a:off x="6845" y="1261"/>
                              <a:ext cx="21" cy="12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21"/>
                                <a:gd name="T2" fmla="+- 0 1272 1261"/>
                                <a:gd name="T3" fmla="*/ 1272 h 12"/>
                                <a:gd name="T4" fmla="+- 0 6865 6845"/>
                                <a:gd name="T5" fmla="*/ T4 w 21"/>
                                <a:gd name="T6" fmla="+- 0 1261 1261"/>
                                <a:gd name="T7" fmla="*/ 126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1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36"/>
                        <wpg:cNvGrpSpPr>
                          <a:grpSpLocks/>
                        </wpg:cNvGrpSpPr>
                        <wpg:grpSpPr bwMode="auto">
                          <a:xfrm>
                            <a:off x="7146" y="1435"/>
                            <a:ext cx="21" cy="12"/>
                            <a:chOff x="7146" y="1435"/>
                            <a:chExt cx="21" cy="12"/>
                          </a:xfrm>
                        </wpg:grpSpPr>
                        <wps:wsp>
                          <wps:cNvPr id="1548" name="Freeform 1637"/>
                          <wps:cNvSpPr>
                            <a:spLocks/>
                          </wps:cNvSpPr>
                          <wps:spPr bwMode="auto">
                            <a:xfrm>
                              <a:off x="7146" y="1435"/>
                              <a:ext cx="21" cy="12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21"/>
                                <a:gd name="T2" fmla="+- 0 1446 1435"/>
                                <a:gd name="T3" fmla="*/ 1446 h 12"/>
                                <a:gd name="T4" fmla="+- 0 7166 7146"/>
                                <a:gd name="T5" fmla="*/ T4 w 21"/>
                                <a:gd name="T6" fmla="+- 0 1435 1435"/>
                                <a:gd name="T7" fmla="*/ 143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0" y="11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34"/>
                        <wpg:cNvGrpSpPr>
                          <a:grpSpLocks/>
                        </wpg:cNvGrpSpPr>
                        <wpg:grpSpPr bwMode="auto">
                          <a:xfrm>
                            <a:off x="6933" y="2813"/>
                            <a:ext cx="12" cy="21"/>
                            <a:chOff x="6933" y="2813"/>
                            <a:chExt cx="12" cy="21"/>
                          </a:xfrm>
                        </wpg:grpSpPr>
                        <wps:wsp>
                          <wps:cNvPr id="1550" name="Freeform 1635"/>
                          <wps:cNvSpPr>
                            <a:spLocks/>
                          </wps:cNvSpPr>
                          <wps:spPr bwMode="auto">
                            <a:xfrm>
                              <a:off x="6933" y="2813"/>
                              <a:ext cx="12" cy="21"/>
                            </a:xfrm>
                            <a:custGeom>
                              <a:avLst/>
                              <a:gdLst>
                                <a:gd name="T0" fmla="+- 0 6933 6933"/>
                                <a:gd name="T1" fmla="*/ T0 w 12"/>
                                <a:gd name="T2" fmla="+- 0 2813 2813"/>
                                <a:gd name="T3" fmla="*/ 2813 h 21"/>
                                <a:gd name="T4" fmla="+- 0 6945 6933"/>
                                <a:gd name="T5" fmla="*/ T4 w 12"/>
                                <a:gd name="T6" fmla="+- 0 2834 2813"/>
                                <a:gd name="T7" fmla="*/ 283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0" y="0"/>
                                  </a:moveTo>
                                  <a:lnTo>
                                    <a:pt x="12" y="2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32"/>
                        <wpg:cNvGrpSpPr>
                          <a:grpSpLocks/>
                        </wpg:cNvGrpSpPr>
                        <wpg:grpSpPr bwMode="auto">
                          <a:xfrm>
                            <a:off x="6904" y="2915"/>
                            <a:ext cx="3" cy="3"/>
                            <a:chOff x="6904" y="2915"/>
                            <a:chExt cx="3" cy="3"/>
                          </a:xfrm>
                        </wpg:grpSpPr>
                        <wps:wsp>
                          <wps:cNvPr id="1552" name="Freeform 1633"/>
                          <wps:cNvSpPr>
                            <a:spLocks/>
                          </wps:cNvSpPr>
                          <wps:spPr bwMode="auto">
                            <a:xfrm>
                              <a:off x="6904" y="2915"/>
                              <a:ext cx="3" cy="3"/>
                            </a:xfrm>
                            <a:custGeom>
                              <a:avLst/>
                              <a:gdLst>
                                <a:gd name="T0" fmla="+- 0 6907 6904"/>
                                <a:gd name="T1" fmla="*/ T0 w 3"/>
                                <a:gd name="T2" fmla="+- 0 2915 2915"/>
                                <a:gd name="T3" fmla="*/ 2915 h 3"/>
                                <a:gd name="T4" fmla="+- 0 6904 6904"/>
                                <a:gd name="T5" fmla="*/ T4 w 3"/>
                                <a:gd name="T6" fmla="+- 0 2918 2915"/>
                                <a:gd name="T7" fmla="*/ 291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30"/>
                        <wpg:cNvGrpSpPr>
                          <a:grpSpLocks/>
                        </wpg:cNvGrpSpPr>
                        <wpg:grpSpPr bwMode="auto">
                          <a:xfrm>
                            <a:off x="6921" y="2910"/>
                            <a:ext cx="24" cy="14"/>
                            <a:chOff x="6921" y="2910"/>
                            <a:chExt cx="24" cy="14"/>
                          </a:xfrm>
                        </wpg:grpSpPr>
                        <wps:wsp>
                          <wps:cNvPr id="1554" name="Freeform 1631"/>
                          <wps:cNvSpPr>
                            <a:spLocks/>
                          </wps:cNvSpPr>
                          <wps:spPr bwMode="auto">
                            <a:xfrm>
                              <a:off x="6921" y="2910"/>
                              <a:ext cx="24" cy="14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T0 w 24"/>
                                <a:gd name="T2" fmla="+- 0 2923 2910"/>
                                <a:gd name="T3" fmla="*/ 2923 h 14"/>
                                <a:gd name="T4" fmla="+- 0 6945 6921"/>
                                <a:gd name="T5" fmla="*/ T4 w 24"/>
                                <a:gd name="T6" fmla="+- 0 2910 2910"/>
                                <a:gd name="T7" fmla="*/ 291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0" y="13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28"/>
                        <wpg:cNvGrpSpPr>
                          <a:grpSpLocks/>
                        </wpg:cNvGrpSpPr>
                        <wpg:grpSpPr bwMode="auto">
                          <a:xfrm>
                            <a:off x="6804" y="2543"/>
                            <a:ext cx="18" cy="27"/>
                            <a:chOff x="6804" y="2543"/>
                            <a:chExt cx="18" cy="27"/>
                          </a:xfrm>
                        </wpg:grpSpPr>
                        <wps:wsp>
                          <wps:cNvPr id="1556" name="Freeform 1629"/>
                          <wps:cNvSpPr>
                            <a:spLocks/>
                          </wps:cNvSpPr>
                          <wps:spPr bwMode="auto">
                            <a:xfrm>
                              <a:off x="6804" y="2543"/>
                              <a:ext cx="18" cy="27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T0 w 18"/>
                                <a:gd name="T2" fmla="+- 0 2543 2543"/>
                                <a:gd name="T3" fmla="*/ 2543 h 27"/>
                                <a:gd name="T4" fmla="+- 0 6804 6804"/>
                                <a:gd name="T5" fmla="*/ T4 w 18"/>
                                <a:gd name="T6" fmla="+- 0 2544 2543"/>
                                <a:gd name="T7" fmla="*/ 2544 h 27"/>
                                <a:gd name="T8" fmla="+- 0 6809 6804"/>
                                <a:gd name="T9" fmla="*/ T8 w 18"/>
                                <a:gd name="T10" fmla="+- 0 2554 2543"/>
                                <a:gd name="T11" fmla="*/ 2554 h 27"/>
                                <a:gd name="T12" fmla="+- 0 6814 6804"/>
                                <a:gd name="T13" fmla="*/ T12 w 18"/>
                                <a:gd name="T14" fmla="+- 0 2563 2543"/>
                                <a:gd name="T15" fmla="*/ 2563 h 27"/>
                                <a:gd name="T16" fmla="+- 0 6822 6804"/>
                                <a:gd name="T17" fmla="*/ T16 w 18"/>
                                <a:gd name="T18" fmla="+- 0 2569 2543"/>
                                <a:gd name="T19" fmla="*/ 256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2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26"/>
                        <wpg:cNvGrpSpPr>
                          <a:grpSpLocks/>
                        </wpg:cNvGrpSpPr>
                        <wpg:grpSpPr bwMode="auto">
                          <a:xfrm>
                            <a:off x="6822" y="2569"/>
                            <a:ext cx="25" cy="15"/>
                            <a:chOff x="6822" y="2569"/>
                            <a:chExt cx="25" cy="15"/>
                          </a:xfrm>
                        </wpg:grpSpPr>
                        <wps:wsp>
                          <wps:cNvPr id="1558" name="Freeform 1627"/>
                          <wps:cNvSpPr>
                            <a:spLocks/>
                          </wps:cNvSpPr>
                          <wps:spPr bwMode="auto">
                            <a:xfrm>
                              <a:off x="6822" y="2569"/>
                              <a:ext cx="25" cy="15"/>
                            </a:xfrm>
                            <a:custGeom>
                              <a:avLst/>
                              <a:gdLst>
                                <a:gd name="T0" fmla="+- 0 6822 6822"/>
                                <a:gd name="T1" fmla="*/ T0 w 25"/>
                                <a:gd name="T2" fmla="+- 0 2569 2569"/>
                                <a:gd name="T3" fmla="*/ 2569 h 15"/>
                                <a:gd name="T4" fmla="+- 0 6846 6822"/>
                                <a:gd name="T5" fmla="*/ T4 w 25"/>
                                <a:gd name="T6" fmla="+- 0 2583 2569"/>
                                <a:gd name="T7" fmla="*/ 258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4" y="1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24"/>
                        <wpg:cNvGrpSpPr>
                          <a:grpSpLocks/>
                        </wpg:cNvGrpSpPr>
                        <wpg:grpSpPr bwMode="auto">
                          <a:xfrm>
                            <a:off x="6945" y="2905"/>
                            <a:ext cx="21" cy="6"/>
                            <a:chOff x="6945" y="2905"/>
                            <a:chExt cx="21" cy="6"/>
                          </a:xfrm>
                        </wpg:grpSpPr>
                        <wps:wsp>
                          <wps:cNvPr id="1560" name="Freeform 1625"/>
                          <wps:cNvSpPr>
                            <a:spLocks/>
                          </wps:cNvSpPr>
                          <wps:spPr bwMode="auto">
                            <a:xfrm>
                              <a:off x="6945" y="2905"/>
                              <a:ext cx="21" cy="6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21"/>
                                <a:gd name="T2" fmla="+- 0 2910 2905"/>
                                <a:gd name="T3" fmla="*/ 2910 h 6"/>
                                <a:gd name="T4" fmla="+- 0 6949 6945"/>
                                <a:gd name="T5" fmla="*/ T4 w 21"/>
                                <a:gd name="T6" fmla="+- 0 2908 2905"/>
                                <a:gd name="T7" fmla="*/ 2908 h 6"/>
                                <a:gd name="T8" fmla="+- 0 6952 6945"/>
                                <a:gd name="T9" fmla="*/ T8 w 21"/>
                                <a:gd name="T10" fmla="+- 0 2906 2905"/>
                                <a:gd name="T11" fmla="*/ 2906 h 6"/>
                                <a:gd name="T12" fmla="+- 0 6956 6945"/>
                                <a:gd name="T13" fmla="*/ T12 w 21"/>
                                <a:gd name="T14" fmla="+- 0 2906 2905"/>
                                <a:gd name="T15" fmla="*/ 2906 h 6"/>
                                <a:gd name="T16" fmla="+- 0 6962 6945"/>
                                <a:gd name="T17" fmla="*/ T16 w 21"/>
                                <a:gd name="T18" fmla="+- 0 2905 2905"/>
                                <a:gd name="T19" fmla="*/ 2905 h 6"/>
                                <a:gd name="T20" fmla="+- 0 6965 6945"/>
                                <a:gd name="T21" fmla="*/ T20 w 21"/>
                                <a:gd name="T22" fmla="+- 0 2905 2905"/>
                                <a:gd name="T23" fmla="*/ 290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5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22"/>
                        <wpg:cNvGrpSpPr>
                          <a:grpSpLocks/>
                        </wpg:cNvGrpSpPr>
                        <wpg:grpSpPr bwMode="auto">
                          <a:xfrm>
                            <a:off x="6790" y="2609"/>
                            <a:ext cx="6" cy="3"/>
                            <a:chOff x="6790" y="2609"/>
                            <a:chExt cx="6" cy="3"/>
                          </a:xfrm>
                        </wpg:grpSpPr>
                        <wps:wsp>
                          <wps:cNvPr id="1562" name="Freeform 1623"/>
                          <wps:cNvSpPr>
                            <a:spLocks/>
                          </wps:cNvSpPr>
                          <wps:spPr bwMode="auto">
                            <a:xfrm>
                              <a:off x="6790" y="2609"/>
                              <a:ext cx="6" cy="3"/>
                            </a:xfrm>
                            <a:custGeom>
                              <a:avLst/>
                              <a:gdLst>
                                <a:gd name="T0" fmla="+- 0 6795 6790"/>
                                <a:gd name="T1" fmla="*/ T0 w 6"/>
                                <a:gd name="T2" fmla="+- 0 2609 2609"/>
                                <a:gd name="T3" fmla="*/ 2609 h 3"/>
                                <a:gd name="T4" fmla="+- 0 6790 6790"/>
                                <a:gd name="T5" fmla="*/ T4 w 6"/>
                                <a:gd name="T6" fmla="+- 0 2612 2609"/>
                                <a:gd name="T7" fmla="*/ 261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20"/>
                        <wpg:cNvGrpSpPr>
                          <a:grpSpLocks/>
                        </wpg:cNvGrpSpPr>
                        <wpg:grpSpPr bwMode="auto">
                          <a:xfrm>
                            <a:off x="6945" y="2834"/>
                            <a:ext cx="35" cy="21"/>
                            <a:chOff x="6945" y="2834"/>
                            <a:chExt cx="35" cy="21"/>
                          </a:xfrm>
                        </wpg:grpSpPr>
                        <wps:wsp>
                          <wps:cNvPr id="1564" name="Freeform 1621"/>
                          <wps:cNvSpPr>
                            <a:spLocks/>
                          </wps:cNvSpPr>
                          <wps:spPr bwMode="auto">
                            <a:xfrm>
                              <a:off x="6945" y="2834"/>
                              <a:ext cx="35" cy="21"/>
                            </a:xfrm>
                            <a:custGeom>
                              <a:avLst/>
                              <a:gdLst>
                                <a:gd name="T0" fmla="+- 0 6945 6945"/>
                                <a:gd name="T1" fmla="*/ T0 w 35"/>
                                <a:gd name="T2" fmla="+- 0 2834 2834"/>
                                <a:gd name="T3" fmla="*/ 2834 h 21"/>
                                <a:gd name="T4" fmla="+- 0 6979 6945"/>
                                <a:gd name="T5" fmla="*/ T4 w 35"/>
                                <a:gd name="T6" fmla="+- 0 2854 2834"/>
                                <a:gd name="T7" fmla="*/ 2854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" h="21">
                                  <a:moveTo>
                                    <a:pt x="0" y="0"/>
                                  </a:moveTo>
                                  <a:lnTo>
                                    <a:pt x="34" y="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18"/>
                        <wpg:cNvGrpSpPr>
                          <a:grpSpLocks/>
                        </wpg:cNvGrpSpPr>
                        <wpg:grpSpPr bwMode="auto">
                          <a:xfrm>
                            <a:off x="6921" y="2874"/>
                            <a:ext cx="24" cy="14"/>
                            <a:chOff x="6921" y="2874"/>
                            <a:chExt cx="24" cy="14"/>
                          </a:xfrm>
                        </wpg:grpSpPr>
                        <wps:wsp>
                          <wps:cNvPr id="1566" name="Freeform 1619"/>
                          <wps:cNvSpPr>
                            <a:spLocks/>
                          </wps:cNvSpPr>
                          <wps:spPr bwMode="auto">
                            <a:xfrm>
                              <a:off x="6921" y="2874"/>
                              <a:ext cx="24" cy="14"/>
                            </a:xfrm>
                            <a:custGeom>
                              <a:avLst/>
                              <a:gdLst>
                                <a:gd name="T0" fmla="+- 0 6921 6921"/>
                                <a:gd name="T1" fmla="*/ T0 w 24"/>
                                <a:gd name="T2" fmla="+- 0 2887 2874"/>
                                <a:gd name="T3" fmla="*/ 2887 h 14"/>
                                <a:gd name="T4" fmla="+- 0 6945 6921"/>
                                <a:gd name="T5" fmla="*/ T4 w 24"/>
                                <a:gd name="T6" fmla="+- 0 2874 2874"/>
                                <a:gd name="T7" fmla="*/ 287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0" y="13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16"/>
                        <wpg:cNvGrpSpPr>
                          <a:grpSpLocks/>
                        </wpg:cNvGrpSpPr>
                        <wpg:grpSpPr bwMode="auto">
                          <a:xfrm>
                            <a:off x="6945" y="2870"/>
                            <a:ext cx="35" cy="5"/>
                            <a:chOff x="6945" y="2870"/>
                            <a:chExt cx="35" cy="5"/>
                          </a:xfrm>
                        </wpg:grpSpPr>
                        <wps:wsp>
                          <wps:cNvPr id="1568" name="Freeform 1617"/>
                          <wps:cNvSpPr>
                            <a:spLocks/>
                          </wps:cNvSpPr>
                          <wps:spPr bwMode="auto">
                            <a:xfrm>
                              <a:off x="6945" y="2870"/>
                              <a:ext cx="35" cy="5"/>
                            </a:xfrm>
                            <a:custGeom>
                              <a:avLst/>
                              <a:gdLst>
                                <a:gd name="T0" fmla="+- 0 6979 6945"/>
                                <a:gd name="T1" fmla="*/ T0 w 35"/>
                                <a:gd name="T2" fmla="+- 0 2873 2870"/>
                                <a:gd name="T3" fmla="*/ 2873 h 5"/>
                                <a:gd name="T4" fmla="+- 0 6975 6945"/>
                                <a:gd name="T5" fmla="*/ T4 w 35"/>
                                <a:gd name="T6" fmla="+- 0 2871 2870"/>
                                <a:gd name="T7" fmla="*/ 2871 h 5"/>
                                <a:gd name="T8" fmla="+- 0 6971 6945"/>
                                <a:gd name="T9" fmla="*/ T8 w 35"/>
                                <a:gd name="T10" fmla="+- 0 2870 2870"/>
                                <a:gd name="T11" fmla="*/ 2870 h 5"/>
                                <a:gd name="T12" fmla="+- 0 6966 6945"/>
                                <a:gd name="T13" fmla="*/ T12 w 35"/>
                                <a:gd name="T14" fmla="+- 0 2870 2870"/>
                                <a:gd name="T15" fmla="*/ 2870 h 5"/>
                                <a:gd name="T16" fmla="+- 0 6962 6945"/>
                                <a:gd name="T17" fmla="*/ T16 w 35"/>
                                <a:gd name="T18" fmla="+- 0 2870 2870"/>
                                <a:gd name="T19" fmla="*/ 2870 h 5"/>
                                <a:gd name="T20" fmla="+- 0 6956 6945"/>
                                <a:gd name="T21" fmla="*/ T20 w 35"/>
                                <a:gd name="T22" fmla="+- 0 2870 2870"/>
                                <a:gd name="T23" fmla="*/ 2870 h 5"/>
                                <a:gd name="T24" fmla="+- 0 6952 6945"/>
                                <a:gd name="T25" fmla="*/ T24 w 35"/>
                                <a:gd name="T26" fmla="+- 0 2871 2870"/>
                                <a:gd name="T27" fmla="*/ 2871 h 5"/>
                                <a:gd name="T28" fmla="+- 0 6949 6945"/>
                                <a:gd name="T29" fmla="*/ T28 w 35"/>
                                <a:gd name="T30" fmla="+- 0 2873 2870"/>
                                <a:gd name="T31" fmla="*/ 2873 h 5"/>
                                <a:gd name="T32" fmla="+- 0 6945 6945"/>
                                <a:gd name="T33" fmla="*/ T32 w 35"/>
                                <a:gd name="T34" fmla="+- 0 2874 2870"/>
                                <a:gd name="T35" fmla="*/ 287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5">
                                  <a:moveTo>
                                    <a:pt x="34" y="3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14"/>
                        <wpg:cNvGrpSpPr>
                          <a:grpSpLocks/>
                        </wpg:cNvGrpSpPr>
                        <wpg:grpSpPr bwMode="auto">
                          <a:xfrm>
                            <a:off x="6959" y="2896"/>
                            <a:ext cx="21" cy="12"/>
                            <a:chOff x="6959" y="2896"/>
                            <a:chExt cx="21" cy="12"/>
                          </a:xfrm>
                        </wpg:grpSpPr>
                        <wps:wsp>
                          <wps:cNvPr id="1570" name="Freeform 1615"/>
                          <wps:cNvSpPr>
                            <a:spLocks/>
                          </wps:cNvSpPr>
                          <wps:spPr bwMode="auto">
                            <a:xfrm>
                              <a:off x="6959" y="2896"/>
                              <a:ext cx="21" cy="12"/>
                            </a:xfrm>
                            <a:custGeom>
                              <a:avLst/>
                              <a:gdLst>
                                <a:gd name="T0" fmla="+- 0 6979 6959"/>
                                <a:gd name="T1" fmla="*/ T0 w 21"/>
                                <a:gd name="T2" fmla="+- 0 2896 2896"/>
                                <a:gd name="T3" fmla="*/ 2896 h 12"/>
                                <a:gd name="T4" fmla="+- 0 6959 6959"/>
                                <a:gd name="T5" fmla="*/ T4 w 21"/>
                                <a:gd name="T6" fmla="+- 0 2908 2896"/>
                                <a:gd name="T7" fmla="*/ 290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12"/>
                        <wpg:cNvGrpSpPr>
                          <a:grpSpLocks/>
                        </wpg:cNvGrpSpPr>
                        <wpg:grpSpPr bwMode="auto">
                          <a:xfrm>
                            <a:off x="6929" y="2834"/>
                            <a:ext cx="16" cy="11"/>
                            <a:chOff x="6929" y="2834"/>
                            <a:chExt cx="16" cy="11"/>
                          </a:xfrm>
                        </wpg:grpSpPr>
                        <wps:wsp>
                          <wps:cNvPr id="1572" name="Freeform 1613"/>
                          <wps:cNvSpPr>
                            <a:spLocks/>
                          </wps:cNvSpPr>
                          <wps:spPr bwMode="auto">
                            <a:xfrm>
                              <a:off x="6929" y="2834"/>
                              <a:ext cx="16" cy="11"/>
                            </a:xfrm>
                            <a:custGeom>
                              <a:avLst/>
                              <a:gdLst>
                                <a:gd name="T0" fmla="+- 0 6945 6929"/>
                                <a:gd name="T1" fmla="*/ T0 w 16"/>
                                <a:gd name="T2" fmla="+- 0 2834 2834"/>
                                <a:gd name="T3" fmla="*/ 2834 h 11"/>
                                <a:gd name="T4" fmla="+- 0 6929 6929"/>
                                <a:gd name="T5" fmla="*/ T4 w 16"/>
                                <a:gd name="T6" fmla="+- 0 2844 2834"/>
                                <a:gd name="T7" fmla="*/ 28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6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10"/>
                        <wpg:cNvGrpSpPr>
                          <a:grpSpLocks/>
                        </wpg:cNvGrpSpPr>
                        <wpg:grpSpPr bwMode="auto">
                          <a:xfrm>
                            <a:off x="6755" y="2514"/>
                            <a:ext cx="41" cy="96"/>
                            <a:chOff x="6755" y="2514"/>
                            <a:chExt cx="41" cy="96"/>
                          </a:xfrm>
                        </wpg:grpSpPr>
                        <wps:wsp>
                          <wps:cNvPr id="1574" name="Freeform 1611"/>
                          <wps:cNvSpPr>
                            <a:spLocks/>
                          </wps:cNvSpPr>
                          <wps:spPr bwMode="auto">
                            <a:xfrm>
                              <a:off x="6755" y="2514"/>
                              <a:ext cx="41" cy="96"/>
                            </a:xfrm>
                            <a:custGeom>
                              <a:avLst/>
                              <a:gdLst>
                                <a:gd name="T0" fmla="+- 0 6764 6755"/>
                                <a:gd name="T1" fmla="*/ T0 w 41"/>
                                <a:gd name="T2" fmla="+- 0 2514 2514"/>
                                <a:gd name="T3" fmla="*/ 2514 h 96"/>
                                <a:gd name="T4" fmla="+- 0 6761 6755"/>
                                <a:gd name="T5" fmla="*/ T4 w 41"/>
                                <a:gd name="T6" fmla="+- 0 2518 2514"/>
                                <a:gd name="T7" fmla="*/ 2518 h 96"/>
                                <a:gd name="T8" fmla="+- 0 6755 6755"/>
                                <a:gd name="T9" fmla="*/ T8 w 41"/>
                                <a:gd name="T10" fmla="+- 0 2531 2514"/>
                                <a:gd name="T11" fmla="*/ 2531 h 96"/>
                                <a:gd name="T12" fmla="+- 0 6755 6755"/>
                                <a:gd name="T13" fmla="*/ T12 w 41"/>
                                <a:gd name="T14" fmla="+- 0 2547 2514"/>
                                <a:gd name="T15" fmla="*/ 2547 h 96"/>
                                <a:gd name="T16" fmla="+- 0 6761 6755"/>
                                <a:gd name="T17" fmla="*/ T16 w 41"/>
                                <a:gd name="T18" fmla="+- 0 2564 2514"/>
                                <a:gd name="T19" fmla="*/ 2564 h 96"/>
                                <a:gd name="T20" fmla="+- 0 6769 6755"/>
                                <a:gd name="T21" fmla="*/ T20 w 41"/>
                                <a:gd name="T22" fmla="+- 0 2583 2514"/>
                                <a:gd name="T23" fmla="*/ 2583 h 96"/>
                                <a:gd name="T24" fmla="+- 0 6781 6755"/>
                                <a:gd name="T25" fmla="*/ T24 w 41"/>
                                <a:gd name="T26" fmla="+- 0 2598 2514"/>
                                <a:gd name="T27" fmla="*/ 2598 h 96"/>
                                <a:gd name="T28" fmla="+- 0 6795 6755"/>
                                <a:gd name="T29" fmla="*/ T28 w 41"/>
                                <a:gd name="T30" fmla="+- 0 2609 2514"/>
                                <a:gd name="T31" fmla="*/ 260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9" y="0"/>
                                  </a:moveTo>
                                  <a:lnTo>
                                    <a:pt x="6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0" y="9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08"/>
                        <wpg:cNvGrpSpPr>
                          <a:grpSpLocks/>
                        </wpg:cNvGrpSpPr>
                        <wpg:grpSpPr bwMode="auto">
                          <a:xfrm>
                            <a:off x="6795" y="2609"/>
                            <a:ext cx="41" cy="24"/>
                            <a:chOff x="6795" y="2609"/>
                            <a:chExt cx="41" cy="24"/>
                          </a:xfrm>
                        </wpg:grpSpPr>
                        <wps:wsp>
                          <wps:cNvPr id="1576" name="Freeform 1609"/>
                          <wps:cNvSpPr>
                            <a:spLocks/>
                          </wps:cNvSpPr>
                          <wps:spPr bwMode="auto">
                            <a:xfrm>
                              <a:off x="6795" y="2609"/>
                              <a:ext cx="41" cy="24"/>
                            </a:xfrm>
                            <a:custGeom>
                              <a:avLst/>
                              <a:gdLst>
                                <a:gd name="T0" fmla="+- 0 6795 6795"/>
                                <a:gd name="T1" fmla="*/ T0 w 41"/>
                                <a:gd name="T2" fmla="+- 0 2609 2609"/>
                                <a:gd name="T3" fmla="*/ 2609 h 24"/>
                                <a:gd name="T4" fmla="+- 0 6836 6795"/>
                                <a:gd name="T5" fmla="*/ T4 w 41"/>
                                <a:gd name="T6" fmla="+- 0 2632 2609"/>
                                <a:gd name="T7" fmla="*/ 263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06"/>
                        <wpg:cNvGrpSpPr>
                          <a:grpSpLocks/>
                        </wpg:cNvGrpSpPr>
                        <wpg:grpSpPr bwMode="auto">
                          <a:xfrm>
                            <a:off x="6836" y="2608"/>
                            <a:ext cx="11" cy="3"/>
                            <a:chOff x="6836" y="2608"/>
                            <a:chExt cx="11" cy="3"/>
                          </a:xfrm>
                        </wpg:grpSpPr>
                        <wps:wsp>
                          <wps:cNvPr id="1578" name="Freeform 1607"/>
                          <wps:cNvSpPr>
                            <a:spLocks/>
                          </wps:cNvSpPr>
                          <wps:spPr bwMode="auto">
                            <a:xfrm>
                              <a:off x="6836" y="2608"/>
                              <a:ext cx="11" cy="3"/>
                            </a:xfrm>
                            <a:custGeom>
                              <a:avLst/>
                              <a:gdLst>
                                <a:gd name="T0" fmla="+- 0 6846 6836"/>
                                <a:gd name="T1" fmla="*/ T0 w 11"/>
                                <a:gd name="T2" fmla="+- 0 2611 2608"/>
                                <a:gd name="T3" fmla="*/ 2611 h 3"/>
                                <a:gd name="T4" fmla="+- 0 6843 6836"/>
                                <a:gd name="T5" fmla="*/ T4 w 11"/>
                                <a:gd name="T6" fmla="+- 0 2611 2608"/>
                                <a:gd name="T7" fmla="*/ 2611 h 3"/>
                                <a:gd name="T8" fmla="+- 0 6836 6836"/>
                                <a:gd name="T9" fmla="*/ T8 w 11"/>
                                <a:gd name="T10" fmla="+- 0 2608 2608"/>
                                <a:gd name="T11" fmla="*/ 260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3">
                                  <a:moveTo>
                                    <a:pt x="10" y="3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04"/>
                        <wpg:cNvGrpSpPr>
                          <a:grpSpLocks/>
                        </wpg:cNvGrpSpPr>
                        <wpg:grpSpPr bwMode="auto">
                          <a:xfrm>
                            <a:off x="6836" y="2561"/>
                            <a:ext cx="11" cy="11"/>
                            <a:chOff x="6836" y="2561"/>
                            <a:chExt cx="11" cy="11"/>
                          </a:xfrm>
                        </wpg:grpSpPr>
                        <wps:wsp>
                          <wps:cNvPr id="1580" name="Freeform 1605"/>
                          <wps:cNvSpPr>
                            <a:spLocks/>
                          </wps:cNvSpPr>
                          <wps:spPr bwMode="auto">
                            <a:xfrm>
                              <a:off x="6836" y="2561"/>
                              <a:ext cx="11" cy="11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11"/>
                                <a:gd name="T2" fmla="+- 0 2561 2561"/>
                                <a:gd name="T3" fmla="*/ 2561 h 11"/>
                                <a:gd name="T4" fmla="+- 0 6843 6836"/>
                                <a:gd name="T5" fmla="*/ T4 w 11"/>
                                <a:gd name="T6" fmla="+- 0 2569 2561"/>
                                <a:gd name="T7" fmla="*/ 2569 h 11"/>
                                <a:gd name="T8" fmla="+- 0 6846 6836"/>
                                <a:gd name="T9" fmla="*/ T8 w 11"/>
                                <a:gd name="T10" fmla="+- 0 2571 2561"/>
                                <a:gd name="T11" fmla="*/ 2571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02"/>
                        <wpg:cNvGrpSpPr>
                          <a:grpSpLocks/>
                        </wpg:cNvGrpSpPr>
                        <wpg:grpSpPr bwMode="auto">
                          <a:xfrm>
                            <a:off x="6795" y="2585"/>
                            <a:ext cx="41" cy="24"/>
                            <a:chOff x="6795" y="2585"/>
                            <a:chExt cx="41" cy="24"/>
                          </a:xfrm>
                        </wpg:grpSpPr>
                        <wps:wsp>
                          <wps:cNvPr id="1582" name="Freeform 1603"/>
                          <wps:cNvSpPr>
                            <a:spLocks/>
                          </wps:cNvSpPr>
                          <wps:spPr bwMode="auto">
                            <a:xfrm>
                              <a:off x="6795" y="2585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36 6795"/>
                                <a:gd name="T1" fmla="*/ T0 w 41"/>
                                <a:gd name="T2" fmla="+- 0 2608 2585"/>
                                <a:gd name="T3" fmla="*/ 2608 h 24"/>
                                <a:gd name="T4" fmla="+- 0 6795 6795"/>
                                <a:gd name="T5" fmla="*/ T4 w 41"/>
                                <a:gd name="T6" fmla="+- 0 2585 2585"/>
                                <a:gd name="T7" fmla="*/ 258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00"/>
                        <wpg:cNvGrpSpPr>
                          <a:grpSpLocks/>
                        </wpg:cNvGrpSpPr>
                        <wpg:grpSpPr bwMode="auto">
                          <a:xfrm>
                            <a:off x="6775" y="2535"/>
                            <a:ext cx="21" cy="50"/>
                            <a:chOff x="6775" y="2535"/>
                            <a:chExt cx="21" cy="50"/>
                          </a:xfrm>
                        </wpg:grpSpPr>
                        <wps:wsp>
                          <wps:cNvPr id="1584" name="Freeform 1601"/>
                          <wps:cNvSpPr>
                            <a:spLocks/>
                          </wps:cNvSpPr>
                          <wps:spPr bwMode="auto">
                            <a:xfrm>
                              <a:off x="6775" y="2535"/>
                              <a:ext cx="21" cy="50"/>
                            </a:xfrm>
                            <a:custGeom>
                              <a:avLst/>
                              <a:gdLst>
                                <a:gd name="T0" fmla="+- 0 6795 6775"/>
                                <a:gd name="T1" fmla="*/ T0 w 21"/>
                                <a:gd name="T2" fmla="+- 0 2585 2535"/>
                                <a:gd name="T3" fmla="*/ 2585 h 50"/>
                                <a:gd name="T4" fmla="+- 0 6788 6775"/>
                                <a:gd name="T5" fmla="*/ T4 w 21"/>
                                <a:gd name="T6" fmla="+- 0 2579 2535"/>
                                <a:gd name="T7" fmla="*/ 2579 h 50"/>
                                <a:gd name="T8" fmla="+- 0 6781 6775"/>
                                <a:gd name="T9" fmla="*/ T8 w 21"/>
                                <a:gd name="T10" fmla="+- 0 2570 2535"/>
                                <a:gd name="T11" fmla="*/ 2570 h 50"/>
                                <a:gd name="T12" fmla="+- 0 6777 6775"/>
                                <a:gd name="T13" fmla="*/ T12 w 21"/>
                                <a:gd name="T14" fmla="+- 0 2560 2535"/>
                                <a:gd name="T15" fmla="*/ 2560 h 50"/>
                                <a:gd name="T16" fmla="+- 0 6775 6775"/>
                                <a:gd name="T17" fmla="*/ T16 w 21"/>
                                <a:gd name="T18" fmla="+- 0 2550 2535"/>
                                <a:gd name="T19" fmla="*/ 2550 h 50"/>
                                <a:gd name="T20" fmla="+- 0 6777 6775"/>
                                <a:gd name="T21" fmla="*/ T20 w 21"/>
                                <a:gd name="T22" fmla="+- 0 2543 2535"/>
                                <a:gd name="T23" fmla="*/ 2543 h 50"/>
                                <a:gd name="T24" fmla="+- 0 6781 6775"/>
                                <a:gd name="T25" fmla="*/ T24 w 21"/>
                                <a:gd name="T26" fmla="+- 0 2537 2535"/>
                                <a:gd name="T27" fmla="*/ 2537 h 50"/>
                                <a:gd name="T28" fmla="+- 0 6788 6775"/>
                                <a:gd name="T29" fmla="*/ T28 w 21"/>
                                <a:gd name="T30" fmla="+- 0 2535 2535"/>
                                <a:gd name="T31" fmla="*/ 2535 h 50"/>
                                <a:gd name="T32" fmla="+- 0 6795 6775"/>
                                <a:gd name="T33" fmla="*/ T32 w 21"/>
                                <a:gd name="T34" fmla="+- 0 2538 2535"/>
                                <a:gd name="T35" fmla="*/ 253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50"/>
                                  </a:moveTo>
                                  <a:lnTo>
                                    <a:pt x="13" y="44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98"/>
                        <wpg:cNvGrpSpPr>
                          <a:grpSpLocks/>
                        </wpg:cNvGrpSpPr>
                        <wpg:grpSpPr bwMode="auto">
                          <a:xfrm>
                            <a:off x="6795" y="2538"/>
                            <a:ext cx="41" cy="24"/>
                            <a:chOff x="6795" y="2538"/>
                            <a:chExt cx="41" cy="24"/>
                          </a:xfrm>
                        </wpg:grpSpPr>
                        <wps:wsp>
                          <wps:cNvPr id="1586" name="Freeform 1599"/>
                          <wps:cNvSpPr>
                            <a:spLocks/>
                          </wps:cNvSpPr>
                          <wps:spPr bwMode="auto">
                            <a:xfrm>
                              <a:off x="6795" y="2538"/>
                              <a:ext cx="41" cy="24"/>
                            </a:xfrm>
                            <a:custGeom>
                              <a:avLst/>
                              <a:gdLst>
                                <a:gd name="T0" fmla="+- 0 6795 6795"/>
                                <a:gd name="T1" fmla="*/ T0 w 41"/>
                                <a:gd name="T2" fmla="+- 0 2538 2538"/>
                                <a:gd name="T3" fmla="*/ 2538 h 24"/>
                                <a:gd name="T4" fmla="+- 0 6836 6795"/>
                                <a:gd name="T5" fmla="*/ T4 w 41"/>
                                <a:gd name="T6" fmla="+- 0 2561 2538"/>
                                <a:gd name="T7" fmla="*/ 256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96"/>
                        <wpg:cNvGrpSpPr>
                          <a:grpSpLocks/>
                        </wpg:cNvGrpSpPr>
                        <wpg:grpSpPr bwMode="auto">
                          <a:xfrm>
                            <a:off x="6836" y="2632"/>
                            <a:ext cx="11" cy="5"/>
                            <a:chOff x="6836" y="2632"/>
                            <a:chExt cx="11" cy="5"/>
                          </a:xfrm>
                        </wpg:grpSpPr>
                        <wps:wsp>
                          <wps:cNvPr id="1588" name="Freeform 1597"/>
                          <wps:cNvSpPr>
                            <a:spLocks/>
                          </wps:cNvSpPr>
                          <wps:spPr bwMode="auto">
                            <a:xfrm>
                              <a:off x="6836" y="2632"/>
                              <a:ext cx="11" cy="5"/>
                            </a:xfrm>
                            <a:custGeom>
                              <a:avLst/>
                              <a:gdLst>
                                <a:gd name="T0" fmla="+- 0 6836 6836"/>
                                <a:gd name="T1" fmla="*/ T0 w 11"/>
                                <a:gd name="T2" fmla="+- 0 2632 2632"/>
                                <a:gd name="T3" fmla="*/ 2632 h 5"/>
                                <a:gd name="T4" fmla="+- 0 6846 6836"/>
                                <a:gd name="T5" fmla="*/ T4 w 11"/>
                                <a:gd name="T6" fmla="+- 0 2637 2632"/>
                                <a:gd name="T7" fmla="*/ 26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0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594"/>
                        <wpg:cNvGrpSpPr>
                          <a:grpSpLocks/>
                        </wpg:cNvGrpSpPr>
                        <wpg:grpSpPr bwMode="auto">
                          <a:xfrm>
                            <a:off x="6830" y="2632"/>
                            <a:ext cx="6" cy="3"/>
                            <a:chOff x="6830" y="2632"/>
                            <a:chExt cx="6" cy="3"/>
                          </a:xfrm>
                        </wpg:grpSpPr>
                        <wps:wsp>
                          <wps:cNvPr id="1590" name="Freeform 1595"/>
                          <wps:cNvSpPr>
                            <a:spLocks/>
                          </wps:cNvSpPr>
                          <wps:spPr bwMode="auto">
                            <a:xfrm>
                              <a:off x="6830" y="2632"/>
                              <a:ext cx="6" cy="3"/>
                            </a:xfrm>
                            <a:custGeom>
                              <a:avLst/>
                              <a:gdLst>
                                <a:gd name="T0" fmla="+- 0 6836 6830"/>
                                <a:gd name="T1" fmla="*/ T0 w 6"/>
                                <a:gd name="T2" fmla="+- 0 2632 2632"/>
                                <a:gd name="T3" fmla="*/ 2632 h 3"/>
                                <a:gd name="T4" fmla="+- 0 6830 6830"/>
                                <a:gd name="T5" fmla="*/ T4 w 6"/>
                                <a:gd name="T6" fmla="+- 0 2635 2632"/>
                                <a:gd name="T7" fmla="*/ 263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592"/>
                        <wpg:cNvGrpSpPr>
                          <a:grpSpLocks/>
                        </wpg:cNvGrpSpPr>
                        <wpg:grpSpPr bwMode="auto">
                          <a:xfrm>
                            <a:off x="6929" y="2670"/>
                            <a:ext cx="2" cy="189"/>
                            <a:chOff x="6929" y="2670"/>
                            <a:chExt cx="2" cy="189"/>
                          </a:xfrm>
                        </wpg:grpSpPr>
                        <wps:wsp>
                          <wps:cNvPr id="1592" name="Freeform 1593"/>
                          <wps:cNvSpPr>
                            <a:spLocks/>
                          </wps:cNvSpPr>
                          <wps:spPr bwMode="auto">
                            <a:xfrm>
                              <a:off x="6929" y="2670"/>
                              <a:ext cx="2" cy="189"/>
                            </a:xfrm>
                            <a:custGeom>
                              <a:avLst/>
                              <a:gdLst>
                                <a:gd name="T0" fmla="+- 0 2858 2670"/>
                                <a:gd name="T1" fmla="*/ 2858 h 189"/>
                                <a:gd name="T2" fmla="+- 0 2670 2670"/>
                                <a:gd name="T3" fmla="*/ 26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90"/>
                        <wpg:cNvGrpSpPr>
                          <a:grpSpLocks/>
                        </wpg:cNvGrpSpPr>
                        <wpg:grpSpPr bwMode="auto">
                          <a:xfrm>
                            <a:off x="6901" y="2858"/>
                            <a:ext cx="28" cy="16"/>
                            <a:chOff x="6901" y="2858"/>
                            <a:chExt cx="28" cy="16"/>
                          </a:xfrm>
                        </wpg:grpSpPr>
                        <wps:wsp>
                          <wps:cNvPr id="1594" name="Freeform 1591"/>
                          <wps:cNvSpPr>
                            <a:spLocks/>
                          </wps:cNvSpPr>
                          <wps:spPr bwMode="auto">
                            <a:xfrm>
                              <a:off x="6901" y="2858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29 6901"/>
                                <a:gd name="T1" fmla="*/ T0 w 28"/>
                                <a:gd name="T2" fmla="+- 0 2858 2858"/>
                                <a:gd name="T3" fmla="*/ 2858 h 16"/>
                                <a:gd name="T4" fmla="+- 0 6901 6901"/>
                                <a:gd name="T5" fmla="*/ T4 w 28"/>
                                <a:gd name="T6" fmla="+- 0 2874 2858"/>
                                <a:gd name="T7" fmla="*/ 287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88"/>
                        <wpg:cNvGrpSpPr>
                          <a:grpSpLocks/>
                        </wpg:cNvGrpSpPr>
                        <wpg:grpSpPr bwMode="auto">
                          <a:xfrm>
                            <a:off x="6898" y="2653"/>
                            <a:ext cx="19" cy="11"/>
                            <a:chOff x="6898" y="2653"/>
                            <a:chExt cx="19" cy="11"/>
                          </a:xfrm>
                        </wpg:grpSpPr>
                        <wps:wsp>
                          <wps:cNvPr id="1596" name="Freeform 1589"/>
                          <wps:cNvSpPr>
                            <a:spLocks/>
                          </wps:cNvSpPr>
                          <wps:spPr bwMode="auto">
                            <a:xfrm>
                              <a:off x="6898" y="2653"/>
                              <a:ext cx="19" cy="11"/>
                            </a:xfrm>
                            <a:custGeom>
                              <a:avLst/>
                              <a:gdLst>
                                <a:gd name="T0" fmla="+- 0 6917 6898"/>
                                <a:gd name="T1" fmla="*/ T0 w 19"/>
                                <a:gd name="T2" fmla="+- 0 2663 2653"/>
                                <a:gd name="T3" fmla="*/ 2663 h 11"/>
                                <a:gd name="T4" fmla="+- 0 6898 6898"/>
                                <a:gd name="T5" fmla="*/ T4 w 19"/>
                                <a:gd name="T6" fmla="+- 0 2653 2653"/>
                                <a:gd name="T7" fmla="*/ 265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86"/>
                        <wpg:cNvGrpSpPr>
                          <a:grpSpLocks/>
                        </wpg:cNvGrpSpPr>
                        <wpg:grpSpPr bwMode="auto">
                          <a:xfrm>
                            <a:off x="6901" y="2670"/>
                            <a:ext cx="28" cy="16"/>
                            <a:chOff x="6901" y="2670"/>
                            <a:chExt cx="28" cy="16"/>
                          </a:xfrm>
                        </wpg:grpSpPr>
                        <wps:wsp>
                          <wps:cNvPr id="1598" name="Freeform 1587"/>
                          <wps:cNvSpPr>
                            <a:spLocks/>
                          </wps:cNvSpPr>
                          <wps:spPr bwMode="auto">
                            <a:xfrm>
                              <a:off x="6901" y="2670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29 6901"/>
                                <a:gd name="T1" fmla="*/ T0 w 28"/>
                                <a:gd name="T2" fmla="+- 0 2670 2670"/>
                                <a:gd name="T3" fmla="*/ 2670 h 16"/>
                                <a:gd name="T4" fmla="+- 0 6901 6901"/>
                                <a:gd name="T5" fmla="*/ T4 w 28"/>
                                <a:gd name="T6" fmla="+- 0 2686 2670"/>
                                <a:gd name="T7" fmla="*/ 268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8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84"/>
                        <wpg:cNvGrpSpPr>
                          <a:grpSpLocks/>
                        </wpg:cNvGrpSpPr>
                        <wpg:grpSpPr bwMode="auto">
                          <a:xfrm>
                            <a:off x="6929" y="2670"/>
                            <a:ext cx="2" cy="2"/>
                            <a:chOff x="6929" y="2670"/>
                            <a:chExt cx="2" cy="2"/>
                          </a:xfrm>
                        </wpg:grpSpPr>
                        <wps:wsp>
                          <wps:cNvPr id="1600" name="Freeform 1585"/>
                          <wps:cNvSpPr>
                            <a:spLocks/>
                          </wps:cNvSpPr>
                          <wps:spPr bwMode="auto">
                            <a:xfrm>
                              <a:off x="6929" y="26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82"/>
                        <wpg:cNvGrpSpPr>
                          <a:grpSpLocks/>
                        </wpg:cNvGrpSpPr>
                        <wpg:grpSpPr bwMode="auto">
                          <a:xfrm>
                            <a:off x="6917" y="2663"/>
                            <a:ext cx="12" cy="8"/>
                            <a:chOff x="6917" y="2663"/>
                            <a:chExt cx="12" cy="8"/>
                          </a:xfrm>
                        </wpg:grpSpPr>
                        <wps:wsp>
                          <wps:cNvPr id="1602" name="Freeform 1583"/>
                          <wps:cNvSpPr>
                            <a:spLocks/>
                          </wps:cNvSpPr>
                          <wps:spPr bwMode="auto">
                            <a:xfrm>
                              <a:off x="6917" y="2663"/>
                              <a:ext cx="12" cy="8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12"/>
                                <a:gd name="T2" fmla="+- 0 2663 2663"/>
                                <a:gd name="T3" fmla="*/ 2663 h 8"/>
                                <a:gd name="T4" fmla="+- 0 6929 6917"/>
                                <a:gd name="T5" fmla="*/ T4 w 12"/>
                                <a:gd name="T6" fmla="+- 0 2670 2663"/>
                                <a:gd name="T7" fmla="*/ 2670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12" y="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80"/>
                        <wpg:cNvGrpSpPr>
                          <a:grpSpLocks/>
                        </wpg:cNvGrpSpPr>
                        <wpg:grpSpPr bwMode="auto">
                          <a:xfrm>
                            <a:off x="6985" y="2718"/>
                            <a:ext cx="19" cy="11"/>
                            <a:chOff x="6985" y="2718"/>
                            <a:chExt cx="19" cy="11"/>
                          </a:xfrm>
                        </wpg:grpSpPr>
                        <wps:wsp>
                          <wps:cNvPr id="1604" name="Freeform 1581"/>
                          <wps:cNvSpPr>
                            <a:spLocks/>
                          </wps:cNvSpPr>
                          <wps:spPr bwMode="auto">
                            <a:xfrm>
                              <a:off x="6985" y="2718"/>
                              <a:ext cx="19" cy="11"/>
                            </a:xfrm>
                            <a:custGeom>
                              <a:avLst/>
                              <a:gdLst>
                                <a:gd name="T0" fmla="+- 0 7004 6985"/>
                                <a:gd name="T1" fmla="*/ T0 w 19"/>
                                <a:gd name="T2" fmla="+- 0 2718 2718"/>
                                <a:gd name="T3" fmla="*/ 2718 h 11"/>
                                <a:gd name="T4" fmla="+- 0 6985 6985"/>
                                <a:gd name="T5" fmla="*/ T4 w 19"/>
                                <a:gd name="T6" fmla="+- 0 2728 2718"/>
                                <a:gd name="T7" fmla="*/ 272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9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78"/>
                        <wpg:cNvGrpSpPr>
                          <a:grpSpLocks/>
                        </wpg:cNvGrpSpPr>
                        <wpg:grpSpPr bwMode="auto">
                          <a:xfrm>
                            <a:off x="7123" y="2728"/>
                            <a:ext cx="19" cy="25"/>
                            <a:chOff x="7123" y="2728"/>
                            <a:chExt cx="19" cy="25"/>
                          </a:xfrm>
                        </wpg:grpSpPr>
                        <wps:wsp>
                          <wps:cNvPr id="1606" name="Freeform 1579"/>
                          <wps:cNvSpPr>
                            <a:spLocks/>
                          </wps:cNvSpPr>
                          <wps:spPr bwMode="auto">
                            <a:xfrm>
                              <a:off x="7123" y="2728"/>
                              <a:ext cx="19" cy="25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19"/>
                                <a:gd name="T2" fmla="+- 0 2728 2728"/>
                                <a:gd name="T3" fmla="*/ 2728 h 25"/>
                                <a:gd name="T4" fmla="+- 0 7123 7123"/>
                                <a:gd name="T5" fmla="*/ T4 w 19"/>
                                <a:gd name="T6" fmla="+- 0 2729 2728"/>
                                <a:gd name="T7" fmla="*/ 2729 h 25"/>
                                <a:gd name="T8" fmla="+- 0 7127 7123"/>
                                <a:gd name="T9" fmla="*/ T8 w 19"/>
                                <a:gd name="T10" fmla="+- 0 2738 2728"/>
                                <a:gd name="T11" fmla="*/ 2738 h 25"/>
                                <a:gd name="T12" fmla="+- 0 7134 7123"/>
                                <a:gd name="T13" fmla="*/ T12 w 19"/>
                                <a:gd name="T14" fmla="+- 0 2747 2728"/>
                                <a:gd name="T15" fmla="*/ 2747 h 25"/>
                                <a:gd name="T16" fmla="+- 0 7142 7123"/>
                                <a:gd name="T17" fmla="*/ T16 w 19"/>
                                <a:gd name="T18" fmla="+- 0 2753 2728"/>
                                <a:gd name="T19" fmla="*/ 275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9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76"/>
                        <wpg:cNvGrpSpPr>
                          <a:grpSpLocks/>
                        </wpg:cNvGrpSpPr>
                        <wpg:grpSpPr bwMode="auto">
                          <a:xfrm>
                            <a:off x="7142" y="2753"/>
                            <a:ext cx="32" cy="19"/>
                            <a:chOff x="7142" y="2753"/>
                            <a:chExt cx="32" cy="19"/>
                          </a:xfrm>
                        </wpg:grpSpPr>
                        <wps:wsp>
                          <wps:cNvPr id="1608" name="Freeform 1577"/>
                          <wps:cNvSpPr>
                            <a:spLocks/>
                          </wps:cNvSpPr>
                          <wps:spPr bwMode="auto">
                            <a:xfrm>
                              <a:off x="7142" y="2753"/>
                              <a:ext cx="32" cy="19"/>
                            </a:xfrm>
                            <a:custGeom>
                              <a:avLst/>
                              <a:gdLst>
                                <a:gd name="T0" fmla="+- 0 7142 7142"/>
                                <a:gd name="T1" fmla="*/ T0 w 32"/>
                                <a:gd name="T2" fmla="+- 0 2753 2753"/>
                                <a:gd name="T3" fmla="*/ 2753 h 19"/>
                                <a:gd name="T4" fmla="+- 0 7174 7142"/>
                                <a:gd name="T5" fmla="*/ T4 w 32"/>
                                <a:gd name="T6" fmla="+- 0 2771 2753"/>
                                <a:gd name="T7" fmla="*/ 27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19">
                                  <a:moveTo>
                                    <a:pt x="0" y="0"/>
                                  </a:moveTo>
                                  <a:lnTo>
                                    <a:pt x="32" y="1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574"/>
                        <wpg:cNvGrpSpPr>
                          <a:grpSpLocks/>
                        </wpg:cNvGrpSpPr>
                        <wpg:grpSpPr bwMode="auto">
                          <a:xfrm>
                            <a:off x="6933" y="2457"/>
                            <a:ext cx="2" cy="357"/>
                            <a:chOff x="6933" y="2457"/>
                            <a:chExt cx="2" cy="357"/>
                          </a:xfrm>
                        </wpg:grpSpPr>
                        <wps:wsp>
                          <wps:cNvPr id="1610" name="Freeform 1575"/>
                          <wps:cNvSpPr>
                            <a:spLocks/>
                          </wps:cNvSpPr>
                          <wps:spPr bwMode="auto">
                            <a:xfrm>
                              <a:off x="6933" y="2457"/>
                              <a:ext cx="2" cy="357"/>
                            </a:xfrm>
                            <a:custGeom>
                              <a:avLst/>
                              <a:gdLst>
                                <a:gd name="T0" fmla="+- 0 2457 2457"/>
                                <a:gd name="T1" fmla="*/ 2457 h 357"/>
                                <a:gd name="T2" fmla="+- 0 2813 2457"/>
                                <a:gd name="T3" fmla="*/ 2813 h 3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7">
                                  <a:moveTo>
                                    <a:pt x="0" y="0"/>
                                  </a:moveTo>
                                  <a:lnTo>
                                    <a:pt x="0" y="35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572"/>
                        <wpg:cNvGrpSpPr>
                          <a:grpSpLocks/>
                        </wpg:cNvGrpSpPr>
                        <wpg:grpSpPr bwMode="auto">
                          <a:xfrm>
                            <a:off x="6877" y="2653"/>
                            <a:ext cx="22" cy="12"/>
                            <a:chOff x="6877" y="2653"/>
                            <a:chExt cx="22" cy="12"/>
                          </a:xfrm>
                        </wpg:grpSpPr>
                        <wps:wsp>
                          <wps:cNvPr id="1612" name="Freeform 1573"/>
                          <wps:cNvSpPr>
                            <a:spLocks/>
                          </wps:cNvSpPr>
                          <wps:spPr bwMode="auto">
                            <a:xfrm>
                              <a:off x="6877" y="2653"/>
                              <a:ext cx="22" cy="12"/>
                            </a:xfrm>
                            <a:custGeom>
                              <a:avLst/>
                              <a:gdLst>
                                <a:gd name="T0" fmla="+- 0 6898 6877"/>
                                <a:gd name="T1" fmla="*/ T0 w 22"/>
                                <a:gd name="T2" fmla="+- 0 2653 2653"/>
                                <a:gd name="T3" fmla="*/ 2653 h 12"/>
                                <a:gd name="T4" fmla="+- 0 6877 6877"/>
                                <a:gd name="T5" fmla="*/ T4 w 22"/>
                                <a:gd name="T6" fmla="+- 0 2664 2653"/>
                                <a:gd name="T7" fmla="*/ 266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21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570"/>
                        <wpg:cNvGrpSpPr>
                          <a:grpSpLocks/>
                        </wpg:cNvGrpSpPr>
                        <wpg:grpSpPr bwMode="auto">
                          <a:xfrm>
                            <a:off x="6929" y="2813"/>
                            <a:ext cx="5" cy="3"/>
                            <a:chOff x="6929" y="2813"/>
                            <a:chExt cx="5" cy="3"/>
                          </a:xfrm>
                        </wpg:grpSpPr>
                        <wps:wsp>
                          <wps:cNvPr id="1614" name="Freeform 1571"/>
                          <wps:cNvSpPr>
                            <a:spLocks/>
                          </wps:cNvSpPr>
                          <wps:spPr bwMode="auto">
                            <a:xfrm>
                              <a:off x="6929" y="2813"/>
                              <a:ext cx="5" cy="3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5"/>
                                <a:gd name="T2" fmla="+- 0 2816 2813"/>
                                <a:gd name="T3" fmla="*/ 2816 h 3"/>
                                <a:gd name="T4" fmla="+- 0 6933 6929"/>
                                <a:gd name="T5" fmla="*/ T4 w 5"/>
                                <a:gd name="T6" fmla="+- 0 2813 2813"/>
                                <a:gd name="T7" fmla="*/ 281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0" y="3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568"/>
                        <wpg:cNvGrpSpPr>
                          <a:grpSpLocks/>
                        </wpg:cNvGrpSpPr>
                        <wpg:grpSpPr bwMode="auto">
                          <a:xfrm>
                            <a:off x="7108" y="2793"/>
                            <a:ext cx="6" cy="3"/>
                            <a:chOff x="7108" y="2793"/>
                            <a:chExt cx="6" cy="3"/>
                          </a:xfrm>
                        </wpg:grpSpPr>
                        <wps:wsp>
                          <wps:cNvPr id="1616" name="Freeform 1569"/>
                          <wps:cNvSpPr>
                            <a:spLocks/>
                          </wps:cNvSpPr>
                          <wps:spPr bwMode="auto">
                            <a:xfrm>
                              <a:off x="7108" y="2793"/>
                              <a:ext cx="6" cy="3"/>
                            </a:xfrm>
                            <a:custGeom>
                              <a:avLst/>
                              <a:gdLst>
                                <a:gd name="T0" fmla="+- 0 7114 7108"/>
                                <a:gd name="T1" fmla="*/ T0 w 6"/>
                                <a:gd name="T2" fmla="+- 0 2793 2793"/>
                                <a:gd name="T3" fmla="*/ 2793 h 3"/>
                                <a:gd name="T4" fmla="+- 0 7108 7108"/>
                                <a:gd name="T5" fmla="*/ T4 w 6"/>
                                <a:gd name="T6" fmla="+- 0 2796 2793"/>
                                <a:gd name="T7" fmla="*/ 2796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566"/>
                        <wpg:cNvGrpSpPr>
                          <a:grpSpLocks/>
                        </wpg:cNvGrpSpPr>
                        <wpg:grpSpPr bwMode="auto">
                          <a:xfrm>
                            <a:off x="7075" y="2697"/>
                            <a:ext cx="40" cy="96"/>
                            <a:chOff x="7075" y="2697"/>
                            <a:chExt cx="40" cy="96"/>
                          </a:xfrm>
                        </wpg:grpSpPr>
                        <wps:wsp>
                          <wps:cNvPr id="1618" name="Freeform 1567"/>
                          <wps:cNvSpPr>
                            <a:spLocks/>
                          </wps:cNvSpPr>
                          <wps:spPr bwMode="auto">
                            <a:xfrm>
                              <a:off x="7075" y="2697"/>
                              <a:ext cx="40" cy="96"/>
                            </a:xfrm>
                            <a:custGeom>
                              <a:avLst/>
                              <a:gdLst>
                                <a:gd name="T0" fmla="+- 0 7084 7075"/>
                                <a:gd name="T1" fmla="*/ T0 w 40"/>
                                <a:gd name="T2" fmla="+- 0 2697 2697"/>
                                <a:gd name="T3" fmla="*/ 2697 h 96"/>
                                <a:gd name="T4" fmla="+- 0 7079 7075"/>
                                <a:gd name="T5" fmla="*/ T4 w 40"/>
                                <a:gd name="T6" fmla="+- 0 2702 2697"/>
                                <a:gd name="T7" fmla="*/ 2702 h 96"/>
                                <a:gd name="T8" fmla="+- 0 7075 7075"/>
                                <a:gd name="T9" fmla="*/ T8 w 40"/>
                                <a:gd name="T10" fmla="+- 0 2715 2697"/>
                                <a:gd name="T11" fmla="*/ 2715 h 96"/>
                                <a:gd name="T12" fmla="+- 0 7075 7075"/>
                                <a:gd name="T13" fmla="*/ T12 w 40"/>
                                <a:gd name="T14" fmla="+- 0 2731 2697"/>
                                <a:gd name="T15" fmla="*/ 2731 h 96"/>
                                <a:gd name="T16" fmla="+- 0 7079 7075"/>
                                <a:gd name="T17" fmla="*/ T16 w 40"/>
                                <a:gd name="T18" fmla="+- 0 2750 2697"/>
                                <a:gd name="T19" fmla="*/ 2750 h 96"/>
                                <a:gd name="T20" fmla="+- 0 7088 7075"/>
                                <a:gd name="T21" fmla="*/ T20 w 40"/>
                                <a:gd name="T22" fmla="+- 0 2767 2697"/>
                                <a:gd name="T23" fmla="*/ 2767 h 96"/>
                                <a:gd name="T24" fmla="+- 0 7101 7075"/>
                                <a:gd name="T25" fmla="*/ T24 w 40"/>
                                <a:gd name="T26" fmla="+- 0 2781 2697"/>
                                <a:gd name="T27" fmla="*/ 2781 h 96"/>
                                <a:gd name="T28" fmla="+- 0 7114 7075"/>
                                <a:gd name="T29" fmla="*/ T28 w 40"/>
                                <a:gd name="T30" fmla="+- 0 2793 2697"/>
                                <a:gd name="T31" fmla="*/ 279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96">
                                  <a:moveTo>
                                    <a:pt x="9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9" y="9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64"/>
                        <wpg:cNvGrpSpPr>
                          <a:grpSpLocks/>
                        </wpg:cNvGrpSpPr>
                        <wpg:grpSpPr bwMode="auto">
                          <a:xfrm>
                            <a:off x="7114" y="2793"/>
                            <a:ext cx="41" cy="24"/>
                            <a:chOff x="7114" y="2793"/>
                            <a:chExt cx="41" cy="24"/>
                          </a:xfrm>
                        </wpg:grpSpPr>
                        <wps:wsp>
                          <wps:cNvPr id="1620" name="Freeform 1565"/>
                          <wps:cNvSpPr>
                            <a:spLocks/>
                          </wps:cNvSpPr>
                          <wps:spPr bwMode="auto">
                            <a:xfrm>
                              <a:off x="7114" y="279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41"/>
                                <a:gd name="T2" fmla="+- 0 2793 2793"/>
                                <a:gd name="T3" fmla="*/ 2793 h 24"/>
                                <a:gd name="T4" fmla="+- 0 7155 7114"/>
                                <a:gd name="T5" fmla="*/ T4 w 41"/>
                                <a:gd name="T6" fmla="+- 0 2816 2793"/>
                                <a:gd name="T7" fmla="*/ 281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562"/>
                        <wpg:cNvGrpSpPr>
                          <a:grpSpLocks/>
                        </wpg:cNvGrpSpPr>
                        <wpg:grpSpPr bwMode="auto">
                          <a:xfrm>
                            <a:off x="7155" y="2747"/>
                            <a:ext cx="21" cy="48"/>
                            <a:chOff x="7155" y="2747"/>
                            <a:chExt cx="21" cy="48"/>
                          </a:xfrm>
                        </wpg:grpSpPr>
                        <wps:wsp>
                          <wps:cNvPr id="1622" name="Freeform 1563"/>
                          <wps:cNvSpPr>
                            <a:spLocks/>
                          </wps:cNvSpPr>
                          <wps:spPr bwMode="auto">
                            <a:xfrm>
                              <a:off x="7155" y="2747"/>
                              <a:ext cx="21" cy="48"/>
                            </a:xfrm>
                            <a:custGeom>
                              <a:avLst/>
                              <a:gdLst>
                                <a:gd name="T0" fmla="+- 0 7155 7155"/>
                                <a:gd name="T1" fmla="*/ T0 w 21"/>
                                <a:gd name="T2" fmla="+- 0 2747 2747"/>
                                <a:gd name="T3" fmla="*/ 2747 h 48"/>
                                <a:gd name="T4" fmla="+- 0 7163 7155"/>
                                <a:gd name="T5" fmla="*/ T4 w 21"/>
                                <a:gd name="T6" fmla="+- 0 2753 2747"/>
                                <a:gd name="T7" fmla="*/ 2753 h 48"/>
                                <a:gd name="T8" fmla="+- 0 7169 7155"/>
                                <a:gd name="T9" fmla="*/ T8 w 21"/>
                                <a:gd name="T10" fmla="+- 0 2761 2747"/>
                                <a:gd name="T11" fmla="*/ 2761 h 48"/>
                                <a:gd name="T12" fmla="+- 0 7173 7155"/>
                                <a:gd name="T13" fmla="*/ T12 w 21"/>
                                <a:gd name="T14" fmla="+- 0 2771 2747"/>
                                <a:gd name="T15" fmla="*/ 2771 h 48"/>
                                <a:gd name="T16" fmla="+- 0 7175 7155"/>
                                <a:gd name="T17" fmla="*/ T16 w 21"/>
                                <a:gd name="T18" fmla="+- 0 2782 2747"/>
                                <a:gd name="T19" fmla="*/ 2782 h 48"/>
                                <a:gd name="T20" fmla="+- 0 7173 7155"/>
                                <a:gd name="T21" fmla="*/ T20 w 21"/>
                                <a:gd name="T22" fmla="+- 0 2789 2747"/>
                                <a:gd name="T23" fmla="*/ 2789 h 48"/>
                                <a:gd name="T24" fmla="+- 0 7169 7155"/>
                                <a:gd name="T25" fmla="*/ T24 w 21"/>
                                <a:gd name="T26" fmla="+- 0 2795 2747"/>
                                <a:gd name="T27" fmla="*/ 2795 h 48"/>
                                <a:gd name="T28" fmla="+- 0 7163 7155"/>
                                <a:gd name="T29" fmla="*/ T28 w 21"/>
                                <a:gd name="T30" fmla="+- 0 2795 2747"/>
                                <a:gd name="T31" fmla="*/ 2795 h 48"/>
                                <a:gd name="T32" fmla="+- 0 7155 7155"/>
                                <a:gd name="T33" fmla="*/ T32 w 21"/>
                                <a:gd name="T34" fmla="+- 0 2793 2747"/>
                                <a:gd name="T35" fmla="*/ 2793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0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560"/>
                        <wpg:cNvGrpSpPr>
                          <a:grpSpLocks/>
                        </wpg:cNvGrpSpPr>
                        <wpg:grpSpPr bwMode="auto">
                          <a:xfrm>
                            <a:off x="7114" y="2768"/>
                            <a:ext cx="41" cy="25"/>
                            <a:chOff x="7114" y="2768"/>
                            <a:chExt cx="41" cy="25"/>
                          </a:xfrm>
                        </wpg:grpSpPr>
                        <wps:wsp>
                          <wps:cNvPr id="1624" name="Freeform 1561"/>
                          <wps:cNvSpPr>
                            <a:spLocks/>
                          </wps:cNvSpPr>
                          <wps:spPr bwMode="auto">
                            <a:xfrm>
                              <a:off x="7114" y="2768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55 7114"/>
                                <a:gd name="T1" fmla="*/ T0 w 41"/>
                                <a:gd name="T2" fmla="+- 0 2793 2768"/>
                                <a:gd name="T3" fmla="*/ 2793 h 25"/>
                                <a:gd name="T4" fmla="+- 0 7114 7114"/>
                                <a:gd name="T5" fmla="*/ T4 w 41"/>
                                <a:gd name="T6" fmla="+- 0 2768 2768"/>
                                <a:gd name="T7" fmla="*/ 276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58"/>
                        <wpg:cNvGrpSpPr>
                          <a:grpSpLocks/>
                        </wpg:cNvGrpSpPr>
                        <wpg:grpSpPr bwMode="auto">
                          <a:xfrm>
                            <a:off x="7094" y="2721"/>
                            <a:ext cx="21" cy="48"/>
                            <a:chOff x="7094" y="2721"/>
                            <a:chExt cx="21" cy="48"/>
                          </a:xfrm>
                        </wpg:grpSpPr>
                        <wps:wsp>
                          <wps:cNvPr id="1626" name="Freeform 1559"/>
                          <wps:cNvSpPr>
                            <a:spLocks/>
                          </wps:cNvSpPr>
                          <wps:spPr bwMode="auto">
                            <a:xfrm>
                              <a:off x="7094" y="2721"/>
                              <a:ext cx="21" cy="48"/>
                            </a:xfrm>
                            <a:custGeom>
                              <a:avLst/>
                              <a:gdLst>
                                <a:gd name="T0" fmla="+- 0 7114 7094"/>
                                <a:gd name="T1" fmla="*/ T0 w 21"/>
                                <a:gd name="T2" fmla="+- 0 2768 2721"/>
                                <a:gd name="T3" fmla="*/ 2768 h 48"/>
                                <a:gd name="T4" fmla="+- 0 7107 7094"/>
                                <a:gd name="T5" fmla="*/ T4 w 21"/>
                                <a:gd name="T6" fmla="+- 0 2763 2721"/>
                                <a:gd name="T7" fmla="*/ 2763 h 48"/>
                                <a:gd name="T8" fmla="+- 0 7101 7094"/>
                                <a:gd name="T9" fmla="*/ T8 w 21"/>
                                <a:gd name="T10" fmla="+- 0 2754 2721"/>
                                <a:gd name="T11" fmla="*/ 2754 h 48"/>
                                <a:gd name="T12" fmla="+- 0 7097 7094"/>
                                <a:gd name="T13" fmla="*/ T12 w 21"/>
                                <a:gd name="T14" fmla="+- 0 2744 2721"/>
                                <a:gd name="T15" fmla="*/ 2744 h 48"/>
                                <a:gd name="T16" fmla="+- 0 7094 7094"/>
                                <a:gd name="T17" fmla="*/ T16 w 21"/>
                                <a:gd name="T18" fmla="+- 0 2734 2721"/>
                                <a:gd name="T19" fmla="*/ 2734 h 48"/>
                                <a:gd name="T20" fmla="+- 0 7097 7094"/>
                                <a:gd name="T21" fmla="*/ T20 w 21"/>
                                <a:gd name="T22" fmla="+- 0 2726 2721"/>
                                <a:gd name="T23" fmla="*/ 2726 h 48"/>
                                <a:gd name="T24" fmla="+- 0 7101 7094"/>
                                <a:gd name="T25" fmla="*/ T24 w 21"/>
                                <a:gd name="T26" fmla="+- 0 2722 2721"/>
                                <a:gd name="T27" fmla="*/ 2722 h 48"/>
                                <a:gd name="T28" fmla="+- 0 7107 7094"/>
                                <a:gd name="T29" fmla="*/ T28 w 21"/>
                                <a:gd name="T30" fmla="+- 0 2721 2721"/>
                                <a:gd name="T31" fmla="*/ 2721 h 48"/>
                                <a:gd name="T32" fmla="+- 0 7114 7094"/>
                                <a:gd name="T33" fmla="*/ T32 w 21"/>
                                <a:gd name="T34" fmla="+- 0 2722 2721"/>
                                <a:gd name="T35" fmla="*/ 272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20" y="47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56"/>
                        <wpg:cNvGrpSpPr>
                          <a:grpSpLocks/>
                        </wpg:cNvGrpSpPr>
                        <wpg:grpSpPr bwMode="auto">
                          <a:xfrm>
                            <a:off x="7114" y="2722"/>
                            <a:ext cx="41" cy="25"/>
                            <a:chOff x="7114" y="2722"/>
                            <a:chExt cx="41" cy="25"/>
                          </a:xfrm>
                        </wpg:grpSpPr>
                        <wps:wsp>
                          <wps:cNvPr id="1628" name="Freeform 1557"/>
                          <wps:cNvSpPr>
                            <a:spLocks/>
                          </wps:cNvSpPr>
                          <wps:spPr bwMode="auto">
                            <a:xfrm>
                              <a:off x="7114" y="2722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41"/>
                                <a:gd name="T2" fmla="+- 0 2722 2722"/>
                                <a:gd name="T3" fmla="*/ 2722 h 25"/>
                                <a:gd name="T4" fmla="+- 0 7155 7114"/>
                                <a:gd name="T5" fmla="*/ T4 w 41"/>
                                <a:gd name="T6" fmla="+- 0 2747 2722"/>
                                <a:gd name="T7" fmla="*/ 274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0"/>
                                  </a:moveTo>
                                  <a:lnTo>
                                    <a:pt x="41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54"/>
                        <wpg:cNvGrpSpPr>
                          <a:grpSpLocks/>
                        </wpg:cNvGrpSpPr>
                        <wpg:grpSpPr bwMode="auto">
                          <a:xfrm>
                            <a:off x="7155" y="2816"/>
                            <a:ext cx="27" cy="6"/>
                            <a:chOff x="7155" y="2816"/>
                            <a:chExt cx="27" cy="6"/>
                          </a:xfrm>
                        </wpg:grpSpPr>
                        <wps:wsp>
                          <wps:cNvPr id="1630" name="Freeform 1555"/>
                          <wps:cNvSpPr>
                            <a:spLocks/>
                          </wps:cNvSpPr>
                          <wps:spPr bwMode="auto">
                            <a:xfrm>
                              <a:off x="7155" y="2816"/>
                              <a:ext cx="27" cy="6"/>
                            </a:xfrm>
                            <a:custGeom>
                              <a:avLst/>
                              <a:gdLst>
                                <a:gd name="T0" fmla="+- 0 7155 7155"/>
                                <a:gd name="T1" fmla="*/ T0 w 27"/>
                                <a:gd name="T2" fmla="+- 0 2816 2816"/>
                                <a:gd name="T3" fmla="*/ 2816 h 6"/>
                                <a:gd name="T4" fmla="+- 0 7169 7155"/>
                                <a:gd name="T5" fmla="*/ T4 w 27"/>
                                <a:gd name="T6" fmla="+- 0 2822 2816"/>
                                <a:gd name="T7" fmla="*/ 2822 h 6"/>
                                <a:gd name="T8" fmla="+- 0 7181 7155"/>
                                <a:gd name="T9" fmla="*/ T8 w 27"/>
                                <a:gd name="T10" fmla="+- 0 2821 2816"/>
                                <a:gd name="T11" fmla="*/ 28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6">
                                  <a:moveTo>
                                    <a:pt x="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6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52"/>
                        <wpg:cNvGrpSpPr>
                          <a:grpSpLocks/>
                        </wpg:cNvGrpSpPr>
                        <wpg:grpSpPr bwMode="auto">
                          <a:xfrm>
                            <a:off x="7149" y="2816"/>
                            <a:ext cx="6" cy="3"/>
                            <a:chOff x="7149" y="2816"/>
                            <a:chExt cx="6" cy="3"/>
                          </a:xfrm>
                        </wpg:grpSpPr>
                        <wps:wsp>
                          <wps:cNvPr id="1632" name="Freeform 1553"/>
                          <wps:cNvSpPr>
                            <a:spLocks/>
                          </wps:cNvSpPr>
                          <wps:spPr bwMode="auto">
                            <a:xfrm>
                              <a:off x="7149" y="2816"/>
                              <a:ext cx="6" cy="3"/>
                            </a:xfrm>
                            <a:custGeom>
                              <a:avLst/>
                              <a:gdLst>
                                <a:gd name="T0" fmla="+- 0 7155 7149"/>
                                <a:gd name="T1" fmla="*/ T0 w 6"/>
                                <a:gd name="T2" fmla="+- 0 2816 2816"/>
                                <a:gd name="T3" fmla="*/ 2816 h 3"/>
                                <a:gd name="T4" fmla="+- 0 7149 7149"/>
                                <a:gd name="T5" fmla="*/ T4 w 6"/>
                                <a:gd name="T6" fmla="+- 0 2819 2816"/>
                                <a:gd name="T7" fmla="*/ 281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50"/>
                        <wpg:cNvGrpSpPr>
                          <a:grpSpLocks/>
                        </wpg:cNvGrpSpPr>
                        <wpg:grpSpPr bwMode="auto">
                          <a:xfrm>
                            <a:off x="7069" y="2925"/>
                            <a:ext cx="29" cy="18"/>
                            <a:chOff x="7069" y="2925"/>
                            <a:chExt cx="29" cy="18"/>
                          </a:xfrm>
                        </wpg:grpSpPr>
                        <wps:wsp>
                          <wps:cNvPr id="1634" name="Freeform 1551"/>
                          <wps:cNvSpPr>
                            <a:spLocks/>
                          </wps:cNvSpPr>
                          <wps:spPr bwMode="auto">
                            <a:xfrm>
                              <a:off x="7069" y="2925"/>
                              <a:ext cx="29" cy="18"/>
                            </a:xfrm>
                            <a:custGeom>
                              <a:avLst/>
                              <a:gdLst>
                                <a:gd name="T0" fmla="+- 0 7098 7069"/>
                                <a:gd name="T1" fmla="*/ T0 w 29"/>
                                <a:gd name="T2" fmla="+- 0 2925 2925"/>
                                <a:gd name="T3" fmla="*/ 2925 h 18"/>
                                <a:gd name="T4" fmla="+- 0 7069 7069"/>
                                <a:gd name="T5" fmla="*/ T4 w 29"/>
                                <a:gd name="T6" fmla="+- 0 2942 2925"/>
                                <a:gd name="T7" fmla="*/ 294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0"/>
                                  </a:move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48"/>
                        <wpg:cNvGrpSpPr>
                          <a:grpSpLocks/>
                        </wpg:cNvGrpSpPr>
                        <wpg:grpSpPr bwMode="auto">
                          <a:xfrm>
                            <a:off x="7194" y="2747"/>
                            <a:ext cx="86" cy="184"/>
                            <a:chOff x="7194" y="2747"/>
                            <a:chExt cx="86" cy="184"/>
                          </a:xfrm>
                        </wpg:grpSpPr>
                        <wps:wsp>
                          <wps:cNvPr id="1636" name="Freeform 1549"/>
                          <wps:cNvSpPr>
                            <a:spLocks/>
                          </wps:cNvSpPr>
                          <wps:spPr bwMode="auto">
                            <a:xfrm>
                              <a:off x="7194" y="2747"/>
                              <a:ext cx="86" cy="184"/>
                            </a:xfrm>
                            <a:custGeom>
                              <a:avLst/>
                              <a:gdLst>
                                <a:gd name="T0" fmla="+- 0 7194 7194"/>
                                <a:gd name="T1" fmla="*/ T0 w 86"/>
                                <a:gd name="T2" fmla="+- 0 2931 2747"/>
                                <a:gd name="T3" fmla="*/ 2931 h 184"/>
                                <a:gd name="T4" fmla="+- 0 7197 7194"/>
                                <a:gd name="T5" fmla="*/ T4 w 86"/>
                                <a:gd name="T6" fmla="+- 0 2928 2747"/>
                                <a:gd name="T7" fmla="*/ 2928 h 184"/>
                                <a:gd name="T8" fmla="+- 0 7221 7194"/>
                                <a:gd name="T9" fmla="*/ T8 w 86"/>
                                <a:gd name="T10" fmla="+- 0 2910 2747"/>
                                <a:gd name="T11" fmla="*/ 2910 h 184"/>
                                <a:gd name="T12" fmla="+- 0 7242 7194"/>
                                <a:gd name="T13" fmla="*/ T12 w 86"/>
                                <a:gd name="T14" fmla="+- 0 2887 2747"/>
                                <a:gd name="T15" fmla="*/ 2887 h 184"/>
                                <a:gd name="T16" fmla="+- 0 7258 7194"/>
                                <a:gd name="T17" fmla="*/ T16 w 86"/>
                                <a:gd name="T18" fmla="+- 0 2858 2747"/>
                                <a:gd name="T19" fmla="*/ 2858 h 184"/>
                                <a:gd name="T20" fmla="+- 0 7269 7194"/>
                                <a:gd name="T21" fmla="*/ T20 w 86"/>
                                <a:gd name="T22" fmla="+- 0 2825 2747"/>
                                <a:gd name="T23" fmla="*/ 2825 h 184"/>
                                <a:gd name="T24" fmla="+- 0 7276 7194"/>
                                <a:gd name="T25" fmla="*/ T24 w 86"/>
                                <a:gd name="T26" fmla="+- 0 2787 2747"/>
                                <a:gd name="T27" fmla="*/ 2787 h 184"/>
                                <a:gd name="T28" fmla="+- 0 7279 7194"/>
                                <a:gd name="T29" fmla="*/ T28 w 86"/>
                                <a:gd name="T30" fmla="+- 0 2747 2747"/>
                                <a:gd name="T31" fmla="*/ 274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" h="184">
                                  <a:moveTo>
                                    <a:pt x="0" y="184"/>
                                  </a:moveTo>
                                  <a:lnTo>
                                    <a:pt x="3" y="181"/>
                                  </a:lnTo>
                                  <a:lnTo>
                                    <a:pt x="27" y="163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46"/>
                        <wpg:cNvGrpSpPr>
                          <a:grpSpLocks/>
                        </wpg:cNvGrpSpPr>
                        <wpg:grpSpPr bwMode="auto">
                          <a:xfrm>
                            <a:off x="6813" y="1207"/>
                            <a:ext cx="18" cy="27"/>
                            <a:chOff x="6813" y="1207"/>
                            <a:chExt cx="18" cy="27"/>
                          </a:xfrm>
                        </wpg:grpSpPr>
                        <wps:wsp>
                          <wps:cNvPr id="1638" name="Freeform 1547"/>
                          <wps:cNvSpPr>
                            <a:spLocks/>
                          </wps:cNvSpPr>
                          <wps:spPr bwMode="auto">
                            <a:xfrm>
                              <a:off x="6813" y="1207"/>
                              <a:ext cx="18" cy="27"/>
                            </a:xfrm>
                            <a:custGeom>
                              <a:avLst/>
                              <a:gdLst>
                                <a:gd name="T0" fmla="+- 0 6813 6813"/>
                                <a:gd name="T1" fmla="*/ T0 w 18"/>
                                <a:gd name="T2" fmla="+- 0 1207 1207"/>
                                <a:gd name="T3" fmla="*/ 1207 h 27"/>
                                <a:gd name="T4" fmla="+- 0 6813 6813"/>
                                <a:gd name="T5" fmla="*/ T4 w 18"/>
                                <a:gd name="T6" fmla="+- 0 1209 1207"/>
                                <a:gd name="T7" fmla="*/ 1209 h 27"/>
                                <a:gd name="T8" fmla="+- 0 6817 6813"/>
                                <a:gd name="T9" fmla="*/ T8 w 18"/>
                                <a:gd name="T10" fmla="+- 0 1219 1207"/>
                                <a:gd name="T11" fmla="*/ 1219 h 27"/>
                                <a:gd name="T12" fmla="+- 0 6823 6813"/>
                                <a:gd name="T13" fmla="*/ T12 w 18"/>
                                <a:gd name="T14" fmla="+- 0 1227 1207"/>
                                <a:gd name="T15" fmla="*/ 1227 h 27"/>
                                <a:gd name="T16" fmla="+- 0 6830 6813"/>
                                <a:gd name="T17" fmla="*/ T16 w 18"/>
                                <a:gd name="T18" fmla="+- 0 1233 1207"/>
                                <a:gd name="T19" fmla="*/ 1233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2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2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44"/>
                        <wpg:cNvGrpSpPr>
                          <a:grpSpLocks/>
                        </wpg:cNvGrpSpPr>
                        <wpg:grpSpPr bwMode="auto">
                          <a:xfrm>
                            <a:off x="6830" y="1233"/>
                            <a:ext cx="34" cy="19"/>
                            <a:chOff x="6830" y="1233"/>
                            <a:chExt cx="34" cy="19"/>
                          </a:xfrm>
                        </wpg:grpSpPr>
                        <wps:wsp>
                          <wps:cNvPr id="1640" name="Freeform 1545"/>
                          <wps:cNvSpPr>
                            <a:spLocks/>
                          </wps:cNvSpPr>
                          <wps:spPr bwMode="auto">
                            <a:xfrm>
                              <a:off x="6830" y="1233"/>
                              <a:ext cx="34" cy="19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34"/>
                                <a:gd name="T2" fmla="+- 0 1233 1233"/>
                                <a:gd name="T3" fmla="*/ 1233 h 19"/>
                                <a:gd name="T4" fmla="+- 0 6864 6830"/>
                                <a:gd name="T5" fmla="*/ T4 w 34"/>
                                <a:gd name="T6" fmla="+- 0 1252 1233"/>
                                <a:gd name="T7" fmla="*/ 125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19">
                                  <a:moveTo>
                                    <a:pt x="0" y="0"/>
                                  </a:moveTo>
                                  <a:lnTo>
                                    <a:pt x="34" y="1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42"/>
                        <wpg:cNvGrpSpPr>
                          <a:grpSpLocks/>
                        </wpg:cNvGrpSpPr>
                        <wpg:grpSpPr bwMode="auto">
                          <a:xfrm>
                            <a:off x="6952" y="1539"/>
                            <a:ext cx="11" cy="6"/>
                            <a:chOff x="6952" y="1539"/>
                            <a:chExt cx="11" cy="6"/>
                          </a:xfrm>
                        </wpg:grpSpPr>
                        <wps:wsp>
                          <wps:cNvPr id="1642" name="Freeform 1543"/>
                          <wps:cNvSpPr>
                            <a:spLocks/>
                          </wps:cNvSpPr>
                          <wps:spPr bwMode="auto">
                            <a:xfrm>
                              <a:off x="6952" y="1539"/>
                              <a:ext cx="11" cy="6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11"/>
                                <a:gd name="T2" fmla="+- 0 1539 1539"/>
                                <a:gd name="T3" fmla="*/ 1539 h 6"/>
                                <a:gd name="T4" fmla="+- 0 6962 6952"/>
                                <a:gd name="T5" fmla="*/ T4 w 11"/>
                                <a:gd name="T6" fmla="+- 0 1545 1539"/>
                                <a:gd name="T7" fmla="*/ 154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0" y="0"/>
                                  </a:moveTo>
                                  <a:lnTo>
                                    <a:pt x="10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40"/>
                        <wpg:cNvGrpSpPr>
                          <a:grpSpLocks/>
                        </wpg:cNvGrpSpPr>
                        <wpg:grpSpPr bwMode="auto">
                          <a:xfrm>
                            <a:off x="6798" y="1272"/>
                            <a:ext cx="6" cy="5"/>
                            <a:chOff x="6798" y="1272"/>
                            <a:chExt cx="6" cy="5"/>
                          </a:xfrm>
                        </wpg:grpSpPr>
                        <wps:wsp>
                          <wps:cNvPr id="1644" name="Freeform 1541"/>
                          <wps:cNvSpPr>
                            <a:spLocks/>
                          </wps:cNvSpPr>
                          <wps:spPr bwMode="auto">
                            <a:xfrm>
                              <a:off x="6798" y="1272"/>
                              <a:ext cx="6" cy="5"/>
                            </a:xfrm>
                            <a:custGeom>
                              <a:avLst/>
                              <a:gdLst>
                                <a:gd name="T0" fmla="+- 0 6804 6798"/>
                                <a:gd name="T1" fmla="*/ T0 w 6"/>
                                <a:gd name="T2" fmla="+- 0 1272 1272"/>
                                <a:gd name="T3" fmla="*/ 1272 h 5"/>
                                <a:gd name="T4" fmla="+- 0 6798 6798"/>
                                <a:gd name="T5" fmla="*/ T4 w 6"/>
                                <a:gd name="T6" fmla="+- 0 1277 1272"/>
                                <a:gd name="T7" fmla="*/ 12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38"/>
                        <wpg:cNvGrpSpPr>
                          <a:grpSpLocks/>
                        </wpg:cNvGrpSpPr>
                        <wpg:grpSpPr bwMode="auto">
                          <a:xfrm>
                            <a:off x="6764" y="1178"/>
                            <a:ext cx="41" cy="95"/>
                            <a:chOff x="6764" y="1178"/>
                            <a:chExt cx="41" cy="95"/>
                          </a:xfrm>
                        </wpg:grpSpPr>
                        <wps:wsp>
                          <wps:cNvPr id="1646" name="Freeform 1539"/>
                          <wps:cNvSpPr>
                            <a:spLocks/>
                          </wps:cNvSpPr>
                          <wps:spPr bwMode="auto">
                            <a:xfrm>
                              <a:off x="6764" y="1178"/>
                              <a:ext cx="41" cy="95"/>
                            </a:xfrm>
                            <a:custGeom>
                              <a:avLst/>
                              <a:gdLst>
                                <a:gd name="T0" fmla="+- 0 6772 6764"/>
                                <a:gd name="T1" fmla="*/ T0 w 41"/>
                                <a:gd name="T2" fmla="+- 0 1178 1178"/>
                                <a:gd name="T3" fmla="*/ 1178 h 95"/>
                                <a:gd name="T4" fmla="+- 0 6769 6764"/>
                                <a:gd name="T5" fmla="*/ T4 w 41"/>
                                <a:gd name="T6" fmla="+- 0 1182 1178"/>
                                <a:gd name="T7" fmla="*/ 1182 h 95"/>
                                <a:gd name="T8" fmla="+- 0 6764 6764"/>
                                <a:gd name="T9" fmla="*/ T8 w 41"/>
                                <a:gd name="T10" fmla="+- 0 1194 1178"/>
                                <a:gd name="T11" fmla="*/ 1194 h 95"/>
                                <a:gd name="T12" fmla="+- 0 6764 6764"/>
                                <a:gd name="T13" fmla="*/ T12 w 41"/>
                                <a:gd name="T14" fmla="+- 0 1211 1178"/>
                                <a:gd name="T15" fmla="*/ 1211 h 95"/>
                                <a:gd name="T16" fmla="+- 0 6769 6764"/>
                                <a:gd name="T17" fmla="*/ T16 w 41"/>
                                <a:gd name="T18" fmla="+- 0 1229 1178"/>
                                <a:gd name="T19" fmla="*/ 1229 h 95"/>
                                <a:gd name="T20" fmla="+- 0 6778 6764"/>
                                <a:gd name="T21" fmla="*/ T20 w 41"/>
                                <a:gd name="T22" fmla="+- 0 1246 1178"/>
                                <a:gd name="T23" fmla="*/ 1246 h 95"/>
                                <a:gd name="T24" fmla="+- 0 6790 6764"/>
                                <a:gd name="T25" fmla="*/ T24 w 41"/>
                                <a:gd name="T26" fmla="+- 0 1262 1178"/>
                                <a:gd name="T27" fmla="*/ 1262 h 95"/>
                                <a:gd name="T28" fmla="+- 0 6804 6764"/>
                                <a:gd name="T29" fmla="*/ T28 w 41"/>
                                <a:gd name="T30" fmla="+- 0 1272 1178"/>
                                <a:gd name="T31" fmla="*/ 127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5">
                                  <a:moveTo>
                                    <a:pt x="8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0" y="9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36"/>
                        <wpg:cNvGrpSpPr>
                          <a:grpSpLocks/>
                        </wpg:cNvGrpSpPr>
                        <wpg:grpSpPr bwMode="auto">
                          <a:xfrm>
                            <a:off x="6804" y="1272"/>
                            <a:ext cx="41" cy="24"/>
                            <a:chOff x="6804" y="1272"/>
                            <a:chExt cx="41" cy="24"/>
                          </a:xfrm>
                        </wpg:grpSpPr>
                        <wps:wsp>
                          <wps:cNvPr id="1648" name="Freeform 1537"/>
                          <wps:cNvSpPr>
                            <a:spLocks/>
                          </wps:cNvSpPr>
                          <wps:spPr bwMode="auto">
                            <a:xfrm>
                              <a:off x="6804" y="1272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T0 w 41"/>
                                <a:gd name="T2" fmla="+- 0 1272 1272"/>
                                <a:gd name="T3" fmla="*/ 1272 h 24"/>
                                <a:gd name="T4" fmla="+- 0 6845 6804"/>
                                <a:gd name="T5" fmla="*/ T4 w 41"/>
                                <a:gd name="T6" fmla="+- 0 1295 1272"/>
                                <a:gd name="T7" fmla="*/ 129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34"/>
                        <wpg:cNvGrpSpPr>
                          <a:grpSpLocks/>
                        </wpg:cNvGrpSpPr>
                        <wpg:grpSpPr bwMode="auto">
                          <a:xfrm>
                            <a:off x="6845" y="1226"/>
                            <a:ext cx="21" cy="50"/>
                            <a:chOff x="6845" y="1226"/>
                            <a:chExt cx="21" cy="50"/>
                          </a:xfrm>
                        </wpg:grpSpPr>
                        <wps:wsp>
                          <wps:cNvPr id="1650" name="Freeform 1535"/>
                          <wps:cNvSpPr>
                            <a:spLocks/>
                          </wps:cNvSpPr>
                          <wps:spPr bwMode="auto">
                            <a:xfrm>
                              <a:off x="6845" y="1226"/>
                              <a:ext cx="21" cy="50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21"/>
                                <a:gd name="T2" fmla="+- 0 1226 1226"/>
                                <a:gd name="T3" fmla="*/ 1226 h 50"/>
                                <a:gd name="T4" fmla="+- 0 6852 6845"/>
                                <a:gd name="T5" fmla="*/ T4 w 21"/>
                                <a:gd name="T6" fmla="+- 0 1232 1226"/>
                                <a:gd name="T7" fmla="*/ 1232 h 50"/>
                                <a:gd name="T8" fmla="+- 0 6859 6845"/>
                                <a:gd name="T9" fmla="*/ T8 w 21"/>
                                <a:gd name="T10" fmla="+- 0 1240 1226"/>
                                <a:gd name="T11" fmla="*/ 1240 h 50"/>
                                <a:gd name="T12" fmla="+- 0 6864 6845"/>
                                <a:gd name="T13" fmla="*/ T12 w 21"/>
                                <a:gd name="T14" fmla="+- 0 1251 1226"/>
                                <a:gd name="T15" fmla="*/ 1251 h 50"/>
                                <a:gd name="T16" fmla="+- 0 6865 6845"/>
                                <a:gd name="T17" fmla="*/ T16 w 21"/>
                                <a:gd name="T18" fmla="+- 0 1261 1226"/>
                                <a:gd name="T19" fmla="*/ 1261 h 50"/>
                                <a:gd name="T20" fmla="+- 0 6864 6845"/>
                                <a:gd name="T21" fmla="*/ T20 w 21"/>
                                <a:gd name="T22" fmla="+- 0 1268 1226"/>
                                <a:gd name="T23" fmla="*/ 1268 h 50"/>
                                <a:gd name="T24" fmla="+- 0 6859 6845"/>
                                <a:gd name="T25" fmla="*/ T24 w 21"/>
                                <a:gd name="T26" fmla="+- 0 1274 1226"/>
                                <a:gd name="T27" fmla="*/ 1274 h 50"/>
                                <a:gd name="T28" fmla="+- 0 6852 6845"/>
                                <a:gd name="T29" fmla="*/ T28 w 21"/>
                                <a:gd name="T30" fmla="+- 0 1275 1226"/>
                                <a:gd name="T31" fmla="*/ 1275 h 50"/>
                                <a:gd name="T32" fmla="+- 0 6845 6845"/>
                                <a:gd name="T33" fmla="*/ T32 w 21"/>
                                <a:gd name="T34" fmla="+- 0 1272 1226"/>
                                <a:gd name="T35" fmla="*/ 127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0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32"/>
                        <wpg:cNvGrpSpPr>
                          <a:grpSpLocks/>
                        </wpg:cNvGrpSpPr>
                        <wpg:grpSpPr bwMode="auto">
                          <a:xfrm>
                            <a:off x="6804" y="1249"/>
                            <a:ext cx="41" cy="24"/>
                            <a:chOff x="6804" y="1249"/>
                            <a:chExt cx="41" cy="24"/>
                          </a:xfrm>
                        </wpg:grpSpPr>
                        <wps:wsp>
                          <wps:cNvPr id="1652" name="Freeform 1533"/>
                          <wps:cNvSpPr>
                            <a:spLocks/>
                          </wps:cNvSpPr>
                          <wps:spPr bwMode="auto">
                            <a:xfrm>
                              <a:off x="6804" y="1249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45 6804"/>
                                <a:gd name="T1" fmla="*/ T0 w 41"/>
                                <a:gd name="T2" fmla="+- 0 1272 1249"/>
                                <a:gd name="T3" fmla="*/ 1272 h 24"/>
                                <a:gd name="T4" fmla="+- 0 6804 6804"/>
                                <a:gd name="T5" fmla="*/ T4 w 41"/>
                                <a:gd name="T6" fmla="+- 0 1249 1249"/>
                                <a:gd name="T7" fmla="*/ 124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30"/>
                        <wpg:cNvGrpSpPr>
                          <a:grpSpLocks/>
                        </wpg:cNvGrpSpPr>
                        <wpg:grpSpPr bwMode="auto">
                          <a:xfrm>
                            <a:off x="6784" y="1200"/>
                            <a:ext cx="21" cy="50"/>
                            <a:chOff x="6784" y="1200"/>
                            <a:chExt cx="21" cy="50"/>
                          </a:xfrm>
                        </wpg:grpSpPr>
                        <wps:wsp>
                          <wps:cNvPr id="1654" name="Freeform 1531"/>
                          <wps:cNvSpPr>
                            <a:spLocks/>
                          </wps:cNvSpPr>
                          <wps:spPr bwMode="auto">
                            <a:xfrm>
                              <a:off x="6784" y="1200"/>
                              <a:ext cx="21" cy="50"/>
                            </a:xfrm>
                            <a:custGeom>
                              <a:avLst/>
                              <a:gdLst>
                                <a:gd name="T0" fmla="+- 0 6804 6784"/>
                                <a:gd name="T1" fmla="*/ T0 w 21"/>
                                <a:gd name="T2" fmla="+- 0 1249 1200"/>
                                <a:gd name="T3" fmla="*/ 1249 h 50"/>
                                <a:gd name="T4" fmla="+- 0 6797 6784"/>
                                <a:gd name="T5" fmla="*/ T4 w 21"/>
                                <a:gd name="T6" fmla="+- 0 1242 1200"/>
                                <a:gd name="T7" fmla="*/ 1242 h 50"/>
                                <a:gd name="T8" fmla="+- 0 6790 6784"/>
                                <a:gd name="T9" fmla="*/ T8 w 21"/>
                                <a:gd name="T10" fmla="+- 0 1233 1200"/>
                                <a:gd name="T11" fmla="*/ 1233 h 50"/>
                                <a:gd name="T12" fmla="+- 0 6785 6784"/>
                                <a:gd name="T13" fmla="*/ T12 w 21"/>
                                <a:gd name="T14" fmla="+- 0 1225 1200"/>
                                <a:gd name="T15" fmla="*/ 1225 h 50"/>
                                <a:gd name="T16" fmla="+- 0 6784 6784"/>
                                <a:gd name="T17" fmla="*/ T16 w 21"/>
                                <a:gd name="T18" fmla="+- 0 1214 1200"/>
                                <a:gd name="T19" fmla="*/ 1214 h 50"/>
                                <a:gd name="T20" fmla="+- 0 6785 6784"/>
                                <a:gd name="T21" fmla="*/ T20 w 21"/>
                                <a:gd name="T22" fmla="+- 0 1206 1200"/>
                                <a:gd name="T23" fmla="*/ 1206 h 50"/>
                                <a:gd name="T24" fmla="+- 0 6790 6784"/>
                                <a:gd name="T25" fmla="*/ T24 w 21"/>
                                <a:gd name="T26" fmla="+- 0 1201 1200"/>
                                <a:gd name="T27" fmla="*/ 1201 h 50"/>
                                <a:gd name="T28" fmla="+- 0 6797 6784"/>
                                <a:gd name="T29" fmla="*/ T28 w 21"/>
                                <a:gd name="T30" fmla="+- 0 1200 1200"/>
                                <a:gd name="T31" fmla="*/ 1200 h 50"/>
                                <a:gd name="T32" fmla="+- 0 6804 6784"/>
                                <a:gd name="T33" fmla="*/ T32 w 21"/>
                                <a:gd name="T34" fmla="+- 0 1203 1200"/>
                                <a:gd name="T35" fmla="*/ 120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49"/>
                                  </a:moveTo>
                                  <a:lnTo>
                                    <a:pt x="13" y="42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28"/>
                        <wpg:cNvGrpSpPr>
                          <a:grpSpLocks/>
                        </wpg:cNvGrpSpPr>
                        <wpg:grpSpPr bwMode="auto">
                          <a:xfrm>
                            <a:off x="6804" y="1203"/>
                            <a:ext cx="41" cy="24"/>
                            <a:chOff x="6804" y="1203"/>
                            <a:chExt cx="41" cy="24"/>
                          </a:xfrm>
                        </wpg:grpSpPr>
                        <wps:wsp>
                          <wps:cNvPr id="1656" name="Freeform 1529"/>
                          <wps:cNvSpPr>
                            <a:spLocks/>
                          </wps:cNvSpPr>
                          <wps:spPr bwMode="auto">
                            <a:xfrm>
                              <a:off x="6804" y="1203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T0 w 41"/>
                                <a:gd name="T2" fmla="+- 0 1203 1203"/>
                                <a:gd name="T3" fmla="*/ 1203 h 24"/>
                                <a:gd name="T4" fmla="+- 0 6845 6804"/>
                                <a:gd name="T5" fmla="*/ T4 w 41"/>
                                <a:gd name="T6" fmla="+- 0 1226 1203"/>
                                <a:gd name="T7" fmla="*/ 122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26"/>
                        <wpg:cNvGrpSpPr>
                          <a:grpSpLocks/>
                        </wpg:cNvGrpSpPr>
                        <wpg:grpSpPr bwMode="auto">
                          <a:xfrm>
                            <a:off x="6845" y="1295"/>
                            <a:ext cx="21" cy="6"/>
                            <a:chOff x="6845" y="1295"/>
                            <a:chExt cx="21" cy="6"/>
                          </a:xfrm>
                        </wpg:grpSpPr>
                        <wps:wsp>
                          <wps:cNvPr id="1658" name="Freeform 1527"/>
                          <wps:cNvSpPr>
                            <a:spLocks/>
                          </wps:cNvSpPr>
                          <wps:spPr bwMode="auto">
                            <a:xfrm>
                              <a:off x="6845" y="1295"/>
                              <a:ext cx="21" cy="6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T0 w 21"/>
                                <a:gd name="T2" fmla="+- 0 1295 1295"/>
                                <a:gd name="T3" fmla="*/ 1295 h 6"/>
                                <a:gd name="T4" fmla="+- 0 6858 6845"/>
                                <a:gd name="T5" fmla="*/ T4 w 21"/>
                                <a:gd name="T6" fmla="+- 0 1301 1295"/>
                                <a:gd name="T7" fmla="*/ 1301 h 6"/>
                                <a:gd name="T8" fmla="+- 0 6865 6845"/>
                                <a:gd name="T9" fmla="*/ T8 w 21"/>
                                <a:gd name="T10" fmla="+- 0 1301 1295"/>
                                <a:gd name="T11" fmla="*/ 130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6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20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24"/>
                        <wpg:cNvGrpSpPr>
                          <a:grpSpLocks/>
                        </wpg:cNvGrpSpPr>
                        <wpg:grpSpPr bwMode="auto">
                          <a:xfrm>
                            <a:off x="6839" y="1295"/>
                            <a:ext cx="6" cy="5"/>
                            <a:chOff x="6839" y="1295"/>
                            <a:chExt cx="6" cy="5"/>
                          </a:xfrm>
                        </wpg:grpSpPr>
                        <wps:wsp>
                          <wps:cNvPr id="1660" name="Freeform 1525"/>
                          <wps:cNvSpPr>
                            <a:spLocks/>
                          </wps:cNvSpPr>
                          <wps:spPr bwMode="auto">
                            <a:xfrm>
                              <a:off x="6839" y="1295"/>
                              <a:ext cx="6" cy="5"/>
                            </a:xfrm>
                            <a:custGeom>
                              <a:avLst/>
                              <a:gdLst>
                                <a:gd name="T0" fmla="+- 0 6845 6839"/>
                                <a:gd name="T1" fmla="*/ T0 w 6"/>
                                <a:gd name="T2" fmla="+- 0 1295 1295"/>
                                <a:gd name="T3" fmla="*/ 1295 h 5"/>
                                <a:gd name="T4" fmla="+- 0 6839 6839"/>
                                <a:gd name="T5" fmla="*/ T4 w 6"/>
                                <a:gd name="T6" fmla="+- 0 1300 1295"/>
                                <a:gd name="T7" fmla="*/ 130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6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22"/>
                        <wpg:cNvGrpSpPr>
                          <a:grpSpLocks/>
                        </wpg:cNvGrpSpPr>
                        <wpg:grpSpPr bwMode="auto">
                          <a:xfrm>
                            <a:off x="6946" y="1348"/>
                            <a:ext cx="2" cy="224"/>
                            <a:chOff x="6946" y="1348"/>
                            <a:chExt cx="2" cy="224"/>
                          </a:xfrm>
                        </wpg:grpSpPr>
                        <wps:wsp>
                          <wps:cNvPr id="1662" name="Freeform 1523"/>
                          <wps:cNvSpPr>
                            <a:spLocks/>
                          </wps:cNvSpPr>
                          <wps:spPr bwMode="auto">
                            <a:xfrm>
                              <a:off x="6946" y="1348"/>
                              <a:ext cx="2" cy="224"/>
                            </a:xfrm>
                            <a:custGeom>
                              <a:avLst/>
                              <a:gdLst>
                                <a:gd name="T0" fmla="+- 0 1571 1348"/>
                                <a:gd name="T1" fmla="*/ 1571 h 224"/>
                                <a:gd name="T2" fmla="+- 0 1348 1348"/>
                                <a:gd name="T3" fmla="*/ 1348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20"/>
                        <wpg:cNvGrpSpPr>
                          <a:grpSpLocks/>
                        </wpg:cNvGrpSpPr>
                        <wpg:grpSpPr bwMode="auto">
                          <a:xfrm>
                            <a:off x="6919" y="1571"/>
                            <a:ext cx="28" cy="16"/>
                            <a:chOff x="6919" y="1571"/>
                            <a:chExt cx="28" cy="16"/>
                          </a:xfrm>
                        </wpg:grpSpPr>
                        <wps:wsp>
                          <wps:cNvPr id="1664" name="Freeform 1521"/>
                          <wps:cNvSpPr>
                            <a:spLocks/>
                          </wps:cNvSpPr>
                          <wps:spPr bwMode="auto">
                            <a:xfrm>
                              <a:off x="6919" y="1571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46 6919"/>
                                <a:gd name="T1" fmla="*/ T0 w 28"/>
                                <a:gd name="T2" fmla="+- 0 1571 1571"/>
                                <a:gd name="T3" fmla="*/ 1571 h 16"/>
                                <a:gd name="T4" fmla="+- 0 6919 6919"/>
                                <a:gd name="T5" fmla="*/ T4 w 28"/>
                                <a:gd name="T6" fmla="+- 0 1587 1571"/>
                                <a:gd name="T7" fmla="*/ 15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7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18"/>
                        <wpg:cNvGrpSpPr>
                          <a:grpSpLocks/>
                        </wpg:cNvGrpSpPr>
                        <wpg:grpSpPr bwMode="auto">
                          <a:xfrm>
                            <a:off x="6917" y="1330"/>
                            <a:ext cx="18" cy="12"/>
                            <a:chOff x="6917" y="1330"/>
                            <a:chExt cx="18" cy="12"/>
                          </a:xfrm>
                        </wpg:grpSpPr>
                        <wps:wsp>
                          <wps:cNvPr id="1666" name="Freeform 1519"/>
                          <wps:cNvSpPr>
                            <a:spLocks/>
                          </wps:cNvSpPr>
                          <wps:spPr bwMode="auto">
                            <a:xfrm>
                              <a:off x="6917" y="1330"/>
                              <a:ext cx="18" cy="12"/>
                            </a:xfrm>
                            <a:custGeom>
                              <a:avLst/>
                              <a:gdLst>
                                <a:gd name="T0" fmla="+- 0 6935 6917"/>
                                <a:gd name="T1" fmla="*/ T0 w 18"/>
                                <a:gd name="T2" fmla="+- 0 1342 1330"/>
                                <a:gd name="T3" fmla="*/ 1342 h 12"/>
                                <a:gd name="T4" fmla="+- 0 6917 6917"/>
                                <a:gd name="T5" fmla="*/ T4 w 18"/>
                                <a:gd name="T6" fmla="+- 0 1330 1330"/>
                                <a:gd name="T7" fmla="*/ 13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18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16"/>
                        <wpg:cNvGrpSpPr>
                          <a:grpSpLocks/>
                        </wpg:cNvGrpSpPr>
                        <wpg:grpSpPr bwMode="auto">
                          <a:xfrm>
                            <a:off x="6919" y="1348"/>
                            <a:ext cx="28" cy="16"/>
                            <a:chOff x="6919" y="1348"/>
                            <a:chExt cx="28" cy="16"/>
                          </a:xfrm>
                        </wpg:grpSpPr>
                        <wps:wsp>
                          <wps:cNvPr id="1668" name="Freeform 1517"/>
                          <wps:cNvSpPr>
                            <a:spLocks/>
                          </wps:cNvSpPr>
                          <wps:spPr bwMode="auto">
                            <a:xfrm>
                              <a:off x="6919" y="1348"/>
                              <a:ext cx="28" cy="16"/>
                            </a:xfrm>
                            <a:custGeom>
                              <a:avLst/>
                              <a:gdLst>
                                <a:gd name="T0" fmla="+- 0 6946 6919"/>
                                <a:gd name="T1" fmla="*/ T0 w 28"/>
                                <a:gd name="T2" fmla="+- 0 1348 1348"/>
                                <a:gd name="T3" fmla="*/ 1348 h 16"/>
                                <a:gd name="T4" fmla="+- 0 6919 6919"/>
                                <a:gd name="T5" fmla="*/ T4 w 28"/>
                                <a:gd name="T6" fmla="+- 0 1364 1348"/>
                                <a:gd name="T7" fmla="*/ 136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" h="16">
                                  <a:moveTo>
                                    <a:pt x="27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14"/>
                        <wpg:cNvGrpSpPr>
                          <a:grpSpLocks/>
                        </wpg:cNvGrpSpPr>
                        <wpg:grpSpPr bwMode="auto">
                          <a:xfrm>
                            <a:off x="6946" y="1348"/>
                            <a:ext cx="2" cy="2"/>
                            <a:chOff x="6946" y="1348"/>
                            <a:chExt cx="2" cy="2"/>
                          </a:xfrm>
                        </wpg:grpSpPr>
                        <wps:wsp>
                          <wps:cNvPr id="1670" name="Freeform 1515"/>
                          <wps:cNvSpPr>
                            <a:spLocks/>
                          </wps:cNvSpPr>
                          <wps:spPr bwMode="auto">
                            <a:xfrm>
                              <a:off x="6946" y="13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12"/>
                        <wpg:cNvGrpSpPr>
                          <a:grpSpLocks/>
                        </wpg:cNvGrpSpPr>
                        <wpg:grpSpPr bwMode="auto">
                          <a:xfrm>
                            <a:off x="6935" y="1342"/>
                            <a:ext cx="12" cy="6"/>
                            <a:chOff x="6935" y="1342"/>
                            <a:chExt cx="12" cy="6"/>
                          </a:xfrm>
                        </wpg:grpSpPr>
                        <wps:wsp>
                          <wps:cNvPr id="1672" name="Freeform 1513"/>
                          <wps:cNvSpPr>
                            <a:spLocks/>
                          </wps:cNvSpPr>
                          <wps:spPr bwMode="auto">
                            <a:xfrm>
                              <a:off x="6935" y="1342"/>
                              <a:ext cx="12" cy="6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12"/>
                                <a:gd name="T2" fmla="+- 0 1342 1342"/>
                                <a:gd name="T3" fmla="*/ 1342 h 6"/>
                                <a:gd name="T4" fmla="+- 0 6946 6935"/>
                                <a:gd name="T5" fmla="*/ T4 w 12"/>
                                <a:gd name="T6" fmla="+- 0 1348 1342"/>
                                <a:gd name="T7" fmla="*/ 134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11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10"/>
                        <wpg:cNvGrpSpPr>
                          <a:grpSpLocks/>
                        </wpg:cNvGrpSpPr>
                        <wpg:grpSpPr bwMode="auto">
                          <a:xfrm>
                            <a:off x="6968" y="1375"/>
                            <a:ext cx="18" cy="11"/>
                            <a:chOff x="6968" y="1375"/>
                            <a:chExt cx="18" cy="11"/>
                          </a:xfrm>
                        </wpg:grpSpPr>
                        <wps:wsp>
                          <wps:cNvPr id="1674" name="Freeform 1511"/>
                          <wps:cNvSpPr>
                            <a:spLocks/>
                          </wps:cNvSpPr>
                          <wps:spPr bwMode="auto">
                            <a:xfrm>
                              <a:off x="6968" y="1375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85 6968"/>
                                <a:gd name="T1" fmla="*/ T0 w 18"/>
                                <a:gd name="T2" fmla="+- 0 1375 1375"/>
                                <a:gd name="T3" fmla="*/ 1375 h 11"/>
                                <a:gd name="T4" fmla="+- 0 6968 6968"/>
                                <a:gd name="T5" fmla="*/ T4 w 18"/>
                                <a:gd name="T6" fmla="+- 0 1385 1375"/>
                                <a:gd name="T7" fmla="*/ 138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08"/>
                        <wpg:cNvGrpSpPr>
                          <a:grpSpLocks/>
                        </wpg:cNvGrpSpPr>
                        <wpg:grpSpPr bwMode="auto">
                          <a:xfrm>
                            <a:off x="7114" y="1382"/>
                            <a:ext cx="19" cy="25"/>
                            <a:chOff x="7114" y="1382"/>
                            <a:chExt cx="19" cy="25"/>
                          </a:xfrm>
                        </wpg:grpSpPr>
                        <wps:wsp>
                          <wps:cNvPr id="1676" name="Freeform 1509"/>
                          <wps:cNvSpPr>
                            <a:spLocks/>
                          </wps:cNvSpPr>
                          <wps:spPr bwMode="auto">
                            <a:xfrm>
                              <a:off x="7114" y="1382"/>
                              <a:ext cx="19" cy="25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19"/>
                                <a:gd name="T2" fmla="+- 0 1382 1382"/>
                                <a:gd name="T3" fmla="*/ 1382 h 25"/>
                                <a:gd name="T4" fmla="+- 0 7118 7114"/>
                                <a:gd name="T5" fmla="*/ T4 w 19"/>
                                <a:gd name="T6" fmla="+- 0 1393 1382"/>
                                <a:gd name="T7" fmla="*/ 1393 h 25"/>
                                <a:gd name="T8" fmla="+- 0 7126 7114"/>
                                <a:gd name="T9" fmla="*/ T8 w 19"/>
                                <a:gd name="T10" fmla="+- 0 1401 1382"/>
                                <a:gd name="T11" fmla="*/ 1401 h 25"/>
                                <a:gd name="T12" fmla="+- 0 7133 7114"/>
                                <a:gd name="T13" fmla="*/ T12 w 19"/>
                                <a:gd name="T14" fmla="+- 0 1407 1382"/>
                                <a:gd name="T15" fmla="*/ 140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5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9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06"/>
                        <wpg:cNvGrpSpPr>
                          <a:grpSpLocks/>
                        </wpg:cNvGrpSpPr>
                        <wpg:grpSpPr bwMode="auto">
                          <a:xfrm>
                            <a:off x="7133" y="1407"/>
                            <a:ext cx="32" cy="19"/>
                            <a:chOff x="7133" y="1407"/>
                            <a:chExt cx="32" cy="19"/>
                          </a:xfrm>
                        </wpg:grpSpPr>
                        <wps:wsp>
                          <wps:cNvPr id="1678" name="Freeform 1507"/>
                          <wps:cNvSpPr>
                            <a:spLocks/>
                          </wps:cNvSpPr>
                          <wps:spPr bwMode="auto">
                            <a:xfrm>
                              <a:off x="7133" y="1407"/>
                              <a:ext cx="32" cy="19"/>
                            </a:xfrm>
                            <a:custGeom>
                              <a:avLst/>
                              <a:gdLst>
                                <a:gd name="T0" fmla="+- 0 7133 7133"/>
                                <a:gd name="T1" fmla="*/ T0 w 32"/>
                                <a:gd name="T2" fmla="+- 0 1407 1407"/>
                                <a:gd name="T3" fmla="*/ 1407 h 19"/>
                                <a:gd name="T4" fmla="+- 0 7165 7133"/>
                                <a:gd name="T5" fmla="*/ T4 w 32"/>
                                <a:gd name="T6" fmla="+- 0 1426 1407"/>
                                <a:gd name="T7" fmla="*/ 142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" h="19">
                                  <a:moveTo>
                                    <a:pt x="0" y="0"/>
                                  </a:moveTo>
                                  <a:lnTo>
                                    <a:pt x="32" y="1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04"/>
                        <wpg:cNvGrpSpPr>
                          <a:grpSpLocks/>
                        </wpg:cNvGrpSpPr>
                        <wpg:grpSpPr bwMode="auto">
                          <a:xfrm>
                            <a:off x="6952" y="1132"/>
                            <a:ext cx="2" cy="407"/>
                            <a:chOff x="6952" y="1132"/>
                            <a:chExt cx="2" cy="407"/>
                          </a:xfrm>
                        </wpg:grpSpPr>
                        <wps:wsp>
                          <wps:cNvPr id="1680" name="Freeform 1505"/>
                          <wps:cNvSpPr>
                            <a:spLocks/>
                          </wps:cNvSpPr>
                          <wps:spPr bwMode="auto">
                            <a:xfrm>
                              <a:off x="6952" y="1132"/>
                              <a:ext cx="2" cy="407"/>
                            </a:xfrm>
                            <a:custGeom>
                              <a:avLst/>
                              <a:gdLst>
                                <a:gd name="T0" fmla="+- 0 1132 1132"/>
                                <a:gd name="T1" fmla="*/ 1132 h 407"/>
                                <a:gd name="T2" fmla="+- 0 1539 1132"/>
                                <a:gd name="T3" fmla="*/ 1539 h 4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7">
                                  <a:moveTo>
                                    <a:pt x="0" y="0"/>
                                  </a:moveTo>
                                  <a:lnTo>
                                    <a:pt x="0" y="40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502"/>
                        <wpg:cNvGrpSpPr>
                          <a:grpSpLocks/>
                        </wpg:cNvGrpSpPr>
                        <wpg:grpSpPr bwMode="auto">
                          <a:xfrm>
                            <a:off x="6946" y="1539"/>
                            <a:ext cx="6" cy="3"/>
                            <a:chOff x="6946" y="1539"/>
                            <a:chExt cx="6" cy="3"/>
                          </a:xfrm>
                        </wpg:grpSpPr>
                        <wps:wsp>
                          <wps:cNvPr id="1682" name="Freeform 1503"/>
                          <wps:cNvSpPr>
                            <a:spLocks/>
                          </wps:cNvSpPr>
                          <wps:spPr bwMode="auto">
                            <a:xfrm>
                              <a:off x="6946" y="1539"/>
                              <a:ext cx="6" cy="3"/>
                            </a:xfrm>
                            <a:custGeom>
                              <a:avLst/>
                              <a:gdLst>
                                <a:gd name="T0" fmla="+- 0 6952 6946"/>
                                <a:gd name="T1" fmla="*/ T0 w 6"/>
                                <a:gd name="T2" fmla="+- 0 1539 1539"/>
                                <a:gd name="T3" fmla="*/ 1539 h 3"/>
                                <a:gd name="T4" fmla="+- 0 6946 6946"/>
                                <a:gd name="T5" fmla="*/ T4 w 6"/>
                                <a:gd name="T6" fmla="+- 0 1542 1539"/>
                                <a:gd name="T7" fmla="*/ 154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500"/>
                        <wpg:cNvGrpSpPr>
                          <a:grpSpLocks/>
                        </wpg:cNvGrpSpPr>
                        <wpg:grpSpPr bwMode="auto">
                          <a:xfrm>
                            <a:off x="6895" y="1330"/>
                            <a:ext cx="22" cy="14"/>
                            <a:chOff x="6895" y="1330"/>
                            <a:chExt cx="22" cy="14"/>
                          </a:xfrm>
                        </wpg:grpSpPr>
                        <wps:wsp>
                          <wps:cNvPr id="1684" name="Freeform 1501"/>
                          <wps:cNvSpPr>
                            <a:spLocks/>
                          </wps:cNvSpPr>
                          <wps:spPr bwMode="auto">
                            <a:xfrm>
                              <a:off x="6895" y="1330"/>
                              <a:ext cx="22" cy="14"/>
                            </a:xfrm>
                            <a:custGeom>
                              <a:avLst/>
                              <a:gdLst>
                                <a:gd name="T0" fmla="+- 0 6917 6895"/>
                                <a:gd name="T1" fmla="*/ T0 w 22"/>
                                <a:gd name="T2" fmla="+- 0 1330 1330"/>
                                <a:gd name="T3" fmla="*/ 1330 h 14"/>
                                <a:gd name="T4" fmla="+- 0 6895 6895"/>
                                <a:gd name="T5" fmla="*/ T4 w 22"/>
                                <a:gd name="T6" fmla="+- 0 1343 1330"/>
                                <a:gd name="T7" fmla="*/ 134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14">
                                  <a:moveTo>
                                    <a:pt x="22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498"/>
                        <wpg:cNvGrpSpPr>
                          <a:grpSpLocks/>
                        </wpg:cNvGrpSpPr>
                        <wpg:grpSpPr bwMode="auto">
                          <a:xfrm>
                            <a:off x="7100" y="1446"/>
                            <a:ext cx="6" cy="5"/>
                            <a:chOff x="7100" y="1446"/>
                            <a:chExt cx="6" cy="5"/>
                          </a:xfrm>
                        </wpg:grpSpPr>
                        <wps:wsp>
                          <wps:cNvPr id="1686" name="Freeform 1499"/>
                          <wps:cNvSpPr>
                            <a:spLocks/>
                          </wps:cNvSpPr>
                          <wps:spPr bwMode="auto">
                            <a:xfrm>
                              <a:off x="7100" y="1446"/>
                              <a:ext cx="6" cy="5"/>
                            </a:xfrm>
                            <a:custGeom>
                              <a:avLst/>
                              <a:gdLst>
                                <a:gd name="T0" fmla="+- 0 7105 7100"/>
                                <a:gd name="T1" fmla="*/ T0 w 6"/>
                                <a:gd name="T2" fmla="+- 0 1446 1446"/>
                                <a:gd name="T3" fmla="*/ 1446 h 5"/>
                                <a:gd name="T4" fmla="+- 0 7100 7100"/>
                                <a:gd name="T5" fmla="*/ T4 w 6"/>
                                <a:gd name="T6" fmla="+- 0 1450 1446"/>
                                <a:gd name="T7" fmla="*/ 14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496"/>
                        <wpg:cNvGrpSpPr>
                          <a:grpSpLocks/>
                        </wpg:cNvGrpSpPr>
                        <wpg:grpSpPr bwMode="auto">
                          <a:xfrm>
                            <a:off x="7066" y="1352"/>
                            <a:ext cx="40" cy="95"/>
                            <a:chOff x="7066" y="1352"/>
                            <a:chExt cx="40" cy="95"/>
                          </a:xfrm>
                        </wpg:grpSpPr>
                        <wps:wsp>
                          <wps:cNvPr id="1688" name="Freeform 1497"/>
                          <wps:cNvSpPr>
                            <a:spLocks/>
                          </wps:cNvSpPr>
                          <wps:spPr bwMode="auto">
                            <a:xfrm>
                              <a:off x="7066" y="1352"/>
                              <a:ext cx="40" cy="95"/>
                            </a:xfrm>
                            <a:custGeom>
                              <a:avLst/>
                              <a:gdLst>
                                <a:gd name="T0" fmla="+- 0 7075 7066"/>
                                <a:gd name="T1" fmla="*/ T0 w 40"/>
                                <a:gd name="T2" fmla="+- 0 1352 1352"/>
                                <a:gd name="T3" fmla="*/ 1352 h 95"/>
                                <a:gd name="T4" fmla="+- 0 7071 7066"/>
                                <a:gd name="T5" fmla="*/ T4 w 40"/>
                                <a:gd name="T6" fmla="+- 0 1356 1352"/>
                                <a:gd name="T7" fmla="*/ 1356 h 95"/>
                                <a:gd name="T8" fmla="+- 0 7066 7066"/>
                                <a:gd name="T9" fmla="*/ T8 w 40"/>
                                <a:gd name="T10" fmla="+- 0 1369 1352"/>
                                <a:gd name="T11" fmla="*/ 1369 h 95"/>
                                <a:gd name="T12" fmla="+- 0 7066 7066"/>
                                <a:gd name="T13" fmla="*/ T12 w 40"/>
                                <a:gd name="T14" fmla="+- 0 1385 1352"/>
                                <a:gd name="T15" fmla="*/ 1385 h 95"/>
                                <a:gd name="T16" fmla="+- 0 7071 7066"/>
                                <a:gd name="T17" fmla="*/ T16 w 40"/>
                                <a:gd name="T18" fmla="+- 0 1403 1352"/>
                                <a:gd name="T19" fmla="*/ 1403 h 95"/>
                                <a:gd name="T20" fmla="+- 0 7079 7066"/>
                                <a:gd name="T21" fmla="*/ T20 w 40"/>
                                <a:gd name="T22" fmla="+- 0 1421 1352"/>
                                <a:gd name="T23" fmla="*/ 1421 h 95"/>
                                <a:gd name="T24" fmla="+- 0 7092 7066"/>
                                <a:gd name="T25" fmla="*/ T24 w 40"/>
                                <a:gd name="T26" fmla="+- 0 1436 1352"/>
                                <a:gd name="T27" fmla="*/ 1436 h 95"/>
                                <a:gd name="T28" fmla="+- 0 7105 7066"/>
                                <a:gd name="T29" fmla="*/ T28 w 40"/>
                                <a:gd name="T30" fmla="+- 0 1446 1352"/>
                                <a:gd name="T31" fmla="*/ 144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" h="95">
                                  <a:moveTo>
                                    <a:pt x="9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39" y="9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494"/>
                        <wpg:cNvGrpSpPr>
                          <a:grpSpLocks/>
                        </wpg:cNvGrpSpPr>
                        <wpg:grpSpPr bwMode="auto">
                          <a:xfrm>
                            <a:off x="7105" y="1446"/>
                            <a:ext cx="41" cy="25"/>
                            <a:chOff x="7105" y="1446"/>
                            <a:chExt cx="41" cy="25"/>
                          </a:xfrm>
                        </wpg:grpSpPr>
                        <wps:wsp>
                          <wps:cNvPr id="1690" name="Freeform 1495"/>
                          <wps:cNvSpPr>
                            <a:spLocks/>
                          </wps:cNvSpPr>
                          <wps:spPr bwMode="auto">
                            <a:xfrm>
                              <a:off x="7105" y="1446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"/>
                                <a:gd name="T2" fmla="+- 0 1446 1446"/>
                                <a:gd name="T3" fmla="*/ 1446 h 25"/>
                                <a:gd name="T4" fmla="+- 0 7146 7105"/>
                                <a:gd name="T5" fmla="*/ T4 w 41"/>
                                <a:gd name="T6" fmla="+- 0 1471 1446"/>
                                <a:gd name="T7" fmla="*/ 147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0" y="0"/>
                                  </a:moveTo>
                                  <a:lnTo>
                                    <a:pt x="41" y="2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492"/>
                        <wpg:cNvGrpSpPr>
                          <a:grpSpLocks/>
                        </wpg:cNvGrpSpPr>
                        <wpg:grpSpPr bwMode="auto">
                          <a:xfrm>
                            <a:off x="7146" y="1400"/>
                            <a:ext cx="21" cy="50"/>
                            <a:chOff x="7146" y="1400"/>
                            <a:chExt cx="21" cy="50"/>
                          </a:xfrm>
                        </wpg:grpSpPr>
                        <wps:wsp>
                          <wps:cNvPr id="1692" name="Freeform 1493"/>
                          <wps:cNvSpPr>
                            <a:spLocks/>
                          </wps:cNvSpPr>
                          <wps:spPr bwMode="auto">
                            <a:xfrm>
                              <a:off x="7146" y="1400"/>
                              <a:ext cx="21" cy="50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21"/>
                                <a:gd name="T2" fmla="+- 0 1400 1400"/>
                                <a:gd name="T3" fmla="*/ 1400 h 50"/>
                                <a:gd name="T4" fmla="+- 0 7155 7146"/>
                                <a:gd name="T5" fmla="*/ T4 w 21"/>
                                <a:gd name="T6" fmla="+- 0 1407 1400"/>
                                <a:gd name="T7" fmla="*/ 1407 h 50"/>
                                <a:gd name="T8" fmla="+- 0 7160 7146"/>
                                <a:gd name="T9" fmla="*/ T8 w 21"/>
                                <a:gd name="T10" fmla="+- 0 1416 1400"/>
                                <a:gd name="T11" fmla="*/ 1416 h 50"/>
                                <a:gd name="T12" fmla="+- 0 7165 7146"/>
                                <a:gd name="T13" fmla="*/ T12 w 21"/>
                                <a:gd name="T14" fmla="+- 0 1426 1400"/>
                                <a:gd name="T15" fmla="*/ 1426 h 50"/>
                                <a:gd name="T16" fmla="+- 0 7166 7146"/>
                                <a:gd name="T17" fmla="*/ T16 w 21"/>
                                <a:gd name="T18" fmla="+- 0 1435 1400"/>
                                <a:gd name="T19" fmla="*/ 1435 h 50"/>
                                <a:gd name="T20" fmla="+- 0 7165 7146"/>
                                <a:gd name="T21" fmla="*/ T20 w 21"/>
                                <a:gd name="T22" fmla="+- 0 1443 1400"/>
                                <a:gd name="T23" fmla="*/ 1443 h 50"/>
                                <a:gd name="T24" fmla="+- 0 7160 7146"/>
                                <a:gd name="T25" fmla="*/ T24 w 21"/>
                                <a:gd name="T26" fmla="+- 0 1448 1400"/>
                                <a:gd name="T27" fmla="*/ 1448 h 50"/>
                                <a:gd name="T28" fmla="+- 0 7155 7146"/>
                                <a:gd name="T29" fmla="*/ T28 w 21"/>
                                <a:gd name="T30" fmla="+- 0 1449 1400"/>
                                <a:gd name="T31" fmla="*/ 1449 h 50"/>
                                <a:gd name="T32" fmla="+- 0 7146 7146"/>
                                <a:gd name="T33" fmla="*/ T32 w 21"/>
                                <a:gd name="T34" fmla="+- 0 1446 1400"/>
                                <a:gd name="T35" fmla="*/ 144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0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490"/>
                        <wpg:cNvGrpSpPr>
                          <a:grpSpLocks/>
                        </wpg:cNvGrpSpPr>
                        <wpg:grpSpPr bwMode="auto">
                          <a:xfrm>
                            <a:off x="7105" y="1423"/>
                            <a:ext cx="41" cy="24"/>
                            <a:chOff x="7105" y="1423"/>
                            <a:chExt cx="41" cy="24"/>
                          </a:xfrm>
                        </wpg:grpSpPr>
                        <wps:wsp>
                          <wps:cNvPr id="1694" name="Freeform 1491"/>
                          <wps:cNvSpPr>
                            <a:spLocks/>
                          </wps:cNvSpPr>
                          <wps:spPr bwMode="auto">
                            <a:xfrm>
                              <a:off x="7105" y="1423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46 7105"/>
                                <a:gd name="T1" fmla="*/ T0 w 41"/>
                                <a:gd name="T2" fmla="+- 0 1446 1423"/>
                                <a:gd name="T3" fmla="*/ 1446 h 24"/>
                                <a:gd name="T4" fmla="+- 0 7105 7105"/>
                                <a:gd name="T5" fmla="*/ T4 w 41"/>
                                <a:gd name="T6" fmla="+- 0 1423 1423"/>
                                <a:gd name="T7" fmla="*/ 142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488"/>
                        <wpg:cNvGrpSpPr>
                          <a:grpSpLocks/>
                        </wpg:cNvGrpSpPr>
                        <wpg:grpSpPr bwMode="auto">
                          <a:xfrm>
                            <a:off x="7085" y="1374"/>
                            <a:ext cx="21" cy="50"/>
                            <a:chOff x="7085" y="1374"/>
                            <a:chExt cx="21" cy="50"/>
                          </a:xfrm>
                        </wpg:grpSpPr>
                        <wps:wsp>
                          <wps:cNvPr id="1696" name="Freeform 1489"/>
                          <wps:cNvSpPr>
                            <a:spLocks/>
                          </wps:cNvSpPr>
                          <wps:spPr bwMode="auto">
                            <a:xfrm>
                              <a:off x="7085" y="1374"/>
                              <a:ext cx="21" cy="50"/>
                            </a:xfrm>
                            <a:custGeom>
                              <a:avLst/>
                              <a:gdLst>
                                <a:gd name="T0" fmla="+- 0 7105 7085"/>
                                <a:gd name="T1" fmla="*/ T0 w 21"/>
                                <a:gd name="T2" fmla="+- 0 1423 1374"/>
                                <a:gd name="T3" fmla="*/ 1423 h 50"/>
                                <a:gd name="T4" fmla="+- 0 7098 7085"/>
                                <a:gd name="T5" fmla="*/ T4 w 21"/>
                                <a:gd name="T6" fmla="+- 0 1417 1374"/>
                                <a:gd name="T7" fmla="*/ 1417 h 50"/>
                                <a:gd name="T8" fmla="+- 0 7092 7085"/>
                                <a:gd name="T9" fmla="*/ T8 w 21"/>
                                <a:gd name="T10" fmla="+- 0 1408 1374"/>
                                <a:gd name="T11" fmla="*/ 1408 h 50"/>
                                <a:gd name="T12" fmla="+- 0 7088 7085"/>
                                <a:gd name="T13" fmla="*/ T12 w 21"/>
                                <a:gd name="T14" fmla="+- 0 1398 1374"/>
                                <a:gd name="T15" fmla="*/ 1398 h 50"/>
                                <a:gd name="T16" fmla="+- 0 7085 7085"/>
                                <a:gd name="T17" fmla="*/ T16 w 21"/>
                                <a:gd name="T18" fmla="+- 0 1388 1374"/>
                                <a:gd name="T19" fmla="*/ 1388 h 50"/>
                                <a:gd name="T20" fmla="+- 0 7088 7085"/>
                                <a:gd name="T21" fmla="*/ T20 w 21"/>
                                <a:gd name="T22" fmla="+- 0 1381 1374"/>
                                <a:gd name="T23" fmla="*/ 1381 h 50"/>
                                <a:gd name="T24" fmla="+- 0 7092 7085"/>
                                <a:gd name="T25" fmla="*/ T24 w 21"/>
                                <a:gd name="T26" fmla="+- 0 1375 1374"/>
                                <a:gd name="T27" fmla="*/ 1375 h 50"/>
                                <a:gd name="T28" fmla="+- 0 7098 7085"/>
                                <a:gd name="T29" fmla="*/ T28 w 21"/>
                                <a:gd name="T30" fmla="+- 0 1374 1374"/>
                                <a:gd name="T31" fmla="*/ 1374 h 50"/>
                                <a:gd name="T32" fmla="+- 0 7105 7085"/>
                                <a:gd name="T33" fmla="*/ T32 w 21"/>
                                <a:gd name="T34" fmla="+- 0 1377 1374"/>
                                <a:gd name="T35" fmla="*/ 137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" h="50">
                                  <a:moveTo>
                                    <a:pt x="20" y="49"/>
                                  </a:moveTo>
                                  <a:lnTo>
                                    <a:pt x="13" y="4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486"/>
                        <wpg:cNvGrpSpPr>
                          <a:grpSpLocks/>
                        </wpg:cNvGrpSpPr>
                        <wpg:grpSpPr bwMode="auto">
                          <a:xfrm>
                            <a:off x="7105" y="1377"/>
                            <a:ext cx="41" cy="24"/>
                            <a:chOff x="7105" y="1377"/>
                            <a:chExt cx="41" cy="24"/>
                          </a:xfrm>
                        </wpg:grpSpPr>
                        <wps:wsp>
                          <wps:cNvPr id="1698" name="Freeform 1487"/>
                          <wps:cNvSpPr>
                            <a:spLocks/>
                          </wps:cNvSpPr>
                          <wps:spPr bwMode="auto">
                            <a:xfrm>
                              <a:off x="7105" y="1377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05 7105"/>
                                <a:gd name="T1" fmla="*/ T0 w 41"/>
                                <a:gd name="T2" fmla="+- 0 1377 1377"/>
                                <a:gd name="T3" fmla="*/ 1377 h 24"/>
                                <a:gd name="T4" fmla="+- 0 7146 7105"/>
                                <a:gd name="T5" fmla="*/ T4 w 41"/>
                                <a:gd name="T6" fmla="+- 0 1400 1377"/>
                                <a:gd name="T7" fmla="*/ 14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484"/>
                        <wpg:cNvGrpSpPr>
                          <a:grpSpLocks/>
                        </wpg:cNvGrpSpPr>
                        <wpg:grpSpPr bwMode="auto">
                          <a:xfrm>
                            <a:off x="7279" y="1540"/>
                            <a:ext cx="2" cy="1207"/>
                            <a:chOff x="7279" y="1540"/>
                            <a:chExt cx="2" cy="1207"/>
                          </a:xfrm>
                        </wpg:grpSpPr>
                        <wps:wsp>
                          <wps:cNvPr id="1700" name="Freeform 1485"/>
                          <wps:cNvSpPr>
                            <a:spLocks/>
                          </wps:cNvSpPr>
                          <wps:spPr bwMode="auto">
                            <a:xfrm>
                              <a:off x="7279" y="1540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747 1540"/>
                                <a:gd name="T1" fmla="*/ 2747 h 1207"/>
                                <a:gd name="T2" fmla="+- 0 1540 1540"/>
                                <a:gd name="T3" fmla="*/ 1540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482"/>
                        <wpg:cNvGrpSpPr>
                          <a:grpSpLocks/>
                        </wpg:cNvGrpSpPr>
                        <wpg:grpSpPr bwMode="auto">
                          <a:xfrm>
                            <a:off x="7146" y="1471"/>
                            <a:ext cx="27" cy="5"/>
                            <a:chOff x="7146" y="1471"/>
                            <a:chExt cx="27" cy="5"/>
                          </a:xfrm>
                        </wpg:grpSpPr>
                        <wps:wsp>
                          <wps:cNvPr id="1702" name="Freeform 1483"/>
                          <wps:cNvSpPr>
                            <a:spLocks/>
                          </wps:cNvSpPr>
                          <wps:spPr bwMode="auto">
                            <a:xfrm>
                              <a:off x="7146" y="1471"/>
                              <a:ext cx="27" cy="5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27"/>
                                <a:gd name="T2" fmla="+- 0 1471 1471"/>
                                <a:gd name="T3" fmla="*/ 1471 h 5"/>
                                <a:gd name="T4" fmla="+- 0 7160 7146"/>
                                <a:gd name="T5" fmla="*/ T4 w 27"/>
                                <a:gd name="T6" fmla="+- 0 1475 1471"/>
                                <a:gd name="T7" fmla="*/ 1475 h 5"/>
                                <a:gd name="T8" fmla="+- 0 7172 7146"/>
                                <a:gd name="T9" fmla="*/ T8 w 27"/>
                                <a:gd name="T10" fmla="+- 0 1475 1471"/>
                                <a:gd name="T11" fmla="*/ 14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26" y="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480"/>
                        <wpg:cNvGrpSpPr>
                          <a:grpSpLocks/>
                        </wpg:cNvGrpSpPr>
                        <wpg:grpSpPr bwMode="auto">
                          <a:xfrm>
                            <a:off x="7140" y="1471"/>
                            <a:ext cx="6" cy="3"/>
                            <a:chOff x="7140" y="1471"/>
                            <a:chExt cx="6" cy="3"/>
                          </a:xfrm>
                        </wpg:grpSpPr>
                        <wps:wsp>
                          <wps:cNvPr id="1704" name="Freeform 1481"/>
                          <wps:cNvSpPr>
                            <a:spLocks/>
                          </wps:cNvSpPr>
                          <wps:spPr bwMode="auto">
                            <a:xfrm>
                              <a:off x="7140" y="1471"/>
                              <a:ext cx="6" cy="3"/>
                            </a:xfrm>
                            <a:custGeom>
                              <a:avLst/>
                              <a:gdLst>
                                <a:gd name="T0" fmla="+- 0 7146 7140"/>
                                <a:gd name="T1" fmla="*/ T0 w 6"/>
                                <a:gd name="T2" fmla="+- 0 1471 1471"/>
                                <a:gd name="T3" fmla="*/ 1471 h 3"/>
                                <a:gd name="T4" fmla="+- 0 7140 7140"/>
                                <a:gd name="T5" fmla="*/ T4 w 6"/>
                                <a:gd name="T6" fmla="+- 0 1474 1471"/>
                                <a:gd name="T7" fmla="*/ 147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478"/>
                        <wpg:cNvGrpSpPr>
                          <a:grpSpLocks/>
                        </wpg:cNvGrpSpPr>
                        <wpg:grpSpPr bwMode="auto">
                          <a:xfrm>
                            <a:off x="7016" y="1631"/>
                            <a:ext cx="29" cy="18"/>
                            <a:chOff x="7016" y="1631"/>
                            <a:chExt cx="29" cy="18"/>
                          </a:xfrm>
                        </wpg:grpSpPr>
                        <wps:wsp>
                          <wps:cNvPr id="1706" name="Freeform 1479"/>
                          <wps:cNvSpPr>
                            <a:spLocks/>
                          </wps:cNvSpPr>
                          <wps:spPr bwMode="auto">
                            <a:xfrm>
                              <a:off x="7016" y="1631"/>
                              <a:ext cx="29" cy="18"/>
                            </a:xfrm>
                            <a:custGeom>
                              <a:avLst/>
                              <a:gdLst>
                                <a:gd name="T0" fmla="+- 0 7016 7016"/>
                                <a:gd name="T1" fmla="*/ T0 w 29"/>
                                <a:gd name="T2" fmla="+- 0 1649 1631"/>
                                <a:gd name="T3" fmla="*/ 1649 h 18"/>
                                <a:gd name="T4" fmla="+- 0 7045 7016"/>
                                <a:gd name="T5" fmla="*/ T4 w 29"/>
                                <a:gd name="T6" fmla="+- 0 1631 1631"/>
                                <a:gd name="T7" fmla="*/ 163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0" y="18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476"/>
                        <wpg:cNvGrpSpPr>
                          <a:grpSpLocks/>
                        </wpg:cNvGrpSpPr>
                        <wpg:grpSpPr bwMode="auto">
                          <a:xfrm>
                            <a:off x="6839" y="1206"/>
                            <a:ext cx="27" cy="27"/>
                            <a:chOff x="6839" y="1206"/>
                            <a:chExt cx="27" cy="27"/>
                          </a:xfrm>
                        </wpg:grpSpPr>
                        <wps:wsp>
                          <wps:cNvPr id="1708" name="Freeform 1477"/>
                          <wps:cNvSpPr>
                            <a:spLocks/>
                          </wps:cNvSpPr>
                          <wps:spPr bwMode="auto">
                            <a:xfrm>
                              <a:off x="6839" y="1206"/>
                              <a:ext cx="27" cy="27"/>
                            </a:xfrm>
                            <a:custGeom>
                              <a:avLst/>
                              <a:gdLst>
                                <a:gd name="T0" fmla="+- 0 6865 6839"/>
                                <a:gd name="T1" fmla="*/ T0 w 27"/>
                                <a:gd name="T2" fmla="+- 0 1232 1206"/>
                                <a:gd name="T3" fmla="*/ 1232 h 27"/>
                                <a:gd name="T4" fmla="+- 0 6852 6839"/>
                                <a:gd name="T5" fmla="*/ T4 w 27"/>
                                <a:gd name="T6" fmla="+- 0 1216 1206"/>
                                <a:gd name="T7" fmla="*/ 1216 h 27"/>
                                <a:gd name="T8" fmla="+- 0 6839 6839"/>
                                <a:gd name="T9" fmla="*/ T8 w 27"/>
                                <a:gd name="T10" fmla="+- 0 1206 1206"/>
                                <a:gd name="T11" fmla="*/ 120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26" y="26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474"/>
                        <wpg:cNvGrpSpPr>
                          <a:grpSpLocks/>
                        </wpg:cNvGrpSpPr>
                        <wpg:grpSpPr bwMode="auto">
                          <a:xfrm>
                            <a:off x="6839" y="1300"/>
                            <a:ext cx="27" cy="5"/>
                            <a:chOff x="6839" y="1300"/>
                            <a:chExt cx="27" cy="5"/>
                          </a:xfrm>
                        </wpg:grpSpPr>
                        <wps:wsp>
                          <wps:cNvPr id="1710" name="Freeform 1475"/>
                          <wps:cNvSpPr>
                            <a:spLocks/>
                          </wps:cNvSpPr>
                          <wps:spPr bwMode="auto">
                            <a:xfrm>
                              <a:off x="6839" y="1300"/>
                              <a:ext cx="27" cy="5"/>
                            </a:xfrm>
                            <a:custGeom>
                              <a:avLst/>
                              <a:gdLst>
                                <a:gd name="T0" fmla="+- 0 6839 6839"/>
                                <a:gd name="T1" fmla="*/ T0 w 27"/>
                                <a:gd name="T2" fmla="+- 0 1300 1300"/>
                                <a:gd name="T3" fmla="*/ 1300 h 5"/>
                                <a:gd name="T4" fmla="+- 0 6852 6839"/>
                                <a:gd name="T5" fmla="*/ T4 w 27"/>
                                <a:gd name="T6" fmla="+- 0 1304 1300"/>
                                <a:gd name="T7" fmla="*/ 1304 h 5"/>
                                <a:gd name="T8" fmla="+- 0 6865 6839"/>
                                <a:gd name="T9" fmla="*/ T8 w 27"/>
                                <a:gd name="T10" fmla="+- 0 1304 1300"/>
                                <a:gd name="T11" fmla="*/ 1304 h 5"/>
                                <a:gd name="T12" fmla="+- 0 6865 6839"/>
                                <a:gd name="T13" fmla="*/ T12 w 27"/>
                                <a:gd name="T14" fmla="+- 0 1303 1300"/>
                                <a:gd name="T15" fmla="*/ 13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5">
                                  <a:moveTo>
                                    <a:pt x="0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472"/>
                        <wpg:cNvGrpSpPr>
                          <a:grpSpLocks/>
                        </wpg:cNvGrpSpPr>
                        <wpg:grpSpPr bwMode="auto">
                          <a:xfrm>
                            <a:off x="6798" y="1277"/>
                            <a:ext cx="41" cy="24"/>
                            <a:chOff x="6798" y="1277"/>
                            <a:chExt cx="41" cy="24"/>
                          </a:xfrm>
                        </wpg:grpSpPr>
                        <wps:wsp>
                          <wps:cNvPr id="1712" name="Freeform 1473"/>
                          <wps:cNvSpPr>
                            <a:spLocks/>
                          </wps:cNvSpPr>
                          <wps:spPr bwMode="auto">
                            <a:xfrm>
                              <a:off x="6798" y="1277"/>
                              <a:ext cx="41" cy="24"/>
                            </a:xfrm>
                            <a:custGeom>
                              <a:avLst/>
                              <a:gdLst>
                                <a:gd name="T0" fmla="+- 0 6798 6798"/>
                                <a:gd name="T1" fmla="*/ T0 w 41"/>
                                <a:gd name="T2" fmla="+- 0 1277 1277"/>
                                <a:gd name="T3" fmla="*/ 1277 h 24"/>
                                <a:gd name="T4" fmla="+- 0 6839 6798"/>
                                <a:gd name="T5" fmla="*/ T4 w 41"/>
                                <a:gd name="T6" fmla="+- 0 1300 1277"/>
                                <a:gd name="T7" fmla="*/ 13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470"/>
                        <wpg:cNvGrpSpPr>
                          <a:grpSpLocks/>
                        </wpg:cNvGrpSpPr>
                        <wpg:grpSpPr bwMode="auto">
                          <a:xfrm>
                            <a:off x="6758" y="1177"/>
                            <a:ext cx="41" cy="100"/>
                            <a:chOff x="6758" y="1177"/>
                            <a:chExt cx="41" cy="100"/>
                          </a:xfrm>
                        </wpg:grpSpPr>
                        <wps:wsp>
                          <wps:cNvPr id="1714" name="Freeform 1471"/>
                          <wps:cNvSpPr>
                            <a:spLocks/>
                          </wps:cNvSpPr>
                          <wps:spPr bwMode="auto">
                            <a:xfrm>
                              <a:off x="6758" y="1177"/>
                              <a:ext cx="41" cy="100"/>
                            </a:xfrm>
                            <a:custGeom>
                              <a:avLst/>
                              <a:gdLst>
                                <a:gd name="T0" fmla="+- 0 6798 6758"/>
                                <a:gd name="T1" fmla="*/ T0 w 41"/>
                                <a:gd name="T2" fmla="+- 0 1183 1177"/>
                                <a:gd name="T3" fmla="*/ 1183 h 100"/>
                                <a:gd name="T4" fmla="+- 0 6784 6758"/>
                                <a:gd name="T5" fmla="*/ T4 w 41"/>
                                <a:gd name="T6" fmla="+- 0 1177 1177"/>
                                <a:gd name="T7" fmla="*/ 1177 h 100"/>
                                <a:gd name="T8" fmla="+- 0 6772 6758"/>
                                <a:gd name="T9" fmla="*/ T8 w 41"/>
                                <a:gd name="T10" fmla="+- 0 1178 1177"/>
                                <a:gd name="T11" fmla="*/ 1178 h 100"/>
                                <a:gd name="T12" fmla="+- 0 6764 6758"/>
                                <a:gd name="T13" fmla="*/ T12 w 41"/>
                                <a:gd name="T14" fmla="+- 0 1185 1177"/>
                                <a:gd name="T15" fmla="*/ 1185 h 100"/>
                                <a:gd name="T16" fmla="+- 0 6758 6758"/>
                                <a:gd name="T17" fmla="*/ T16 w 41"/>
                                <a:gd name="T18" fmla="+- 0 1198 1177"/>
                                <a:gd name="T19" fmla="*/ 1198 h 100"/>
                                <a:gd name="T20" fmla="+- 0 6758 6758"/>
                                <a:gd name="T21" fmla="*/ T20 w 41"/>
                                <a:gd name="T22" fmla="+- 0 1214 1177"/>
                                <a:gd name="T23" fmla="*/ 1214 h 100"/>
                                <a:gd name="T24" fmla="+- 0 6764 6758"/>
                                <a:gd name="T25" fmla="*/ T24 w 41"/>
                                <a:gd name="T26" fmla="+- 0 1232 1177"/>
                                <a:gd name="T27" fmla="*/ 1232 h 100"/>
                                <a:gd name="T28" fmla="+- 0 6772 6758"/>
                                <a:gd name="T29" fmla="*/ T28 w 41"/>
                                <a:gd name="T30" fmla="+- 0 1251 1177"/>
                                <a:gd name="T31" fmla="*/ 1251 h 100"/>
                                <a:gd name="T32" fmla="+- 0 6784 6758"/>
                                <a:gd name="T33" fmla="*/ T32 w 41"/>
                                <a:gd name="T34" fmla="+- 0 1265 1177"/>
                                <a:gd name="T35" fmla="*/ 1265 h 100"/>
                                <a:gd name="T36" fmla="+- 0 6798 6758"/>
                                <a:gd name="T37" fmla="*/ T36 w 41"/>
                                <a:gd name="T38" fmla="+- 0 1277 1177"/>
                                <a:gd name="T39" fmla="*/ 127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100">
                                  <a:moveTo>
                                    <a:pt x="40" y="6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40" y="10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468"/>
                        <wpg:cNvGrpSpPr>
                          <a:grpSpLocks/>
                        </wpg:cNvGrpSpPr>
                        <wpg:grpSpPr bwMode="auto">
                          <a:xfrm>
                            <a:off x="6798" y="1182"/>
                            <a:ext cx="41" cy="24"/>
                            <a:chOff x="6798" y="1182"/>
                            <a:chExt cx="41" cy="24"/>
                          </a:xfrm>
                        </wpg:grpSpPr>
                        <wps:wsp>
                          <wps:cNvPr id="1716" name="Freeform 1469"/>
                          <wps:cNvSpPr>
                            <a:spLocks/>
                          </wps:cNvSpPr>
                          <wps:spPr bwMode="auto">
                            <a:xfrm>
                              <a:off x="6798" y="1182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39 6798"/>
                                <a:gd name="T1" fmla="*/ T0 w 41"/>
                                <a:gd name="T2" fmla="+- 0 1206 1182"/>
                                <a:gd name="T3" fmla="*/ 1206 h 24"/>
                                <a:gd name="T4" fmla="+- 0 6798 6798"/>
                                <a:gd name="T5" fmla="*/ T4 w 41"/>
                                <a:gd name="T6" fmla="+- 0 1182 1182"/>
                                <a:gd name="T7" fmla="*/ 118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1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466"/>
                        <wpg:cNvGrpSpPr>
                          <a:grpSpLocks/>
                        </wpg:cNvGrpSpPr>
                        <wpg:grpSpPr bwMode="auto">
                          <a:xfrm>
                            <a:off x="7140" y="1379"/>
                            <a:ext cx="21" cy="18"/>
                            <a:chOff x="7140" y="1379"/>
                            <a:chExt cx="21" cy="18"/>
                          </a:xfrm>
                        </wpg:grpSpPr>
                        <wps:wsp>
                          <wps:cNvPr id="1718" name="Freeform 1467"/>
                          <wps:cNvSpPr>
                            <a:spLocks/>
                          </wps:cNvSpPr>
                          <wps:spPr bwMode="auto">
                            <a:xfrm>
                              <a:off x="7140" y="1379"/>
                              <a:ext cx="21" cy="18"/>
                            </a:xfrm>
                            <a:custGeom>
                              <a:avLst/>
                              <a:gdLst>
                                <a:gd name="T0" fmla="+- 0 7160 7140"/>
                                <a:gd name="T1" fmla="*/ T0 w 21"/>
                                <a:gd name="T2" fmla="+- 0 1397 1379"/>
                                <a:gd name="T3" fmla="*/ 1397 h 18"/>
                                <a:gd name="T4" fmla="+- 0 7155 7140"/>
                                <a:gd name="T5" fmla="*/ T4 w 21"/>
                                <a:gd name="T6" fmla="+- 0 1391 1379"/>
                                <a:gd name="T7" fmla="*/ 1391 h 18"/>
                                <a:gd name="T8" fmla="+- 0 7140 7140"/>
                                <a:gd name="T9" fmla="*/ T8 w 21"/>
                                <a:gd name="T10" fmla="+- 0 1379 1379"/>
                                <a:gd name="T11" fmla="*/ 137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20" y="18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464"/>
                        <wpg:cNvGrpSpPr>
                          <a:grpSpLocks/>
                        </wpg:cNvGrpSpPr>
                        <wpg:grpSpPr bwMode="auto">
                          <a:xfrm>
                            <a:off x="7140" y="1462"/>
                            <a:ext cx="40" cy="18"/>
                            <a:chOff x="7140" y="1462"/>
                            <a:chExt cx="40" cy="18"/>
                          </a:xfrm>
                        </wpg:grpSpPr>
                        <wps:wsp>
                          <wps:cNvPr id="1720" name="Freeform 1465"/>
                          <wps:cNvSpPr>
                            <a:spLocks/>
                          </wps:cNvSpPr>
                          <wps:spPr bwMode="auto">
                            <a:xfrm>
                              <a:off x="7140" y="1462"/>
                              <a:ext cx="40" cy="18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40"/>
                                <a:gd name="T2" fmla="+- 0 1474 1462"/>
                                <a:gd name="T3" fmla="*/ 1474 h 18"/>
                                <a:gd name="T4" fmla="+- 0 7155 7140"/>
                                <a:gd name="T5" fmla="*/ T4 w 40"/>
                                <a:gd name="T6" fmla="+- 0 1479 1462"/>
                                <a:gd name="T7" fmla="*/ 1479 h 18"/>
                                <a:gd name="T8" fmla="+- 0 7166 7140"/>
                                <a:gd name="T9" fmla="*/ T8 w 40"/>
                                <a:gd name="T10" fmla="+- 0 1478 1462"/>
                                <a:gd name="T11" fmla="*/ 1478 h 18"/>
                                <a:gd name="T12" fmla="+- 0 7176 7140"/>
                                <a:gd name="T13" fmla="*/ T12 w 40"/>
                                <a:gd name="T14" fmla="+- 0 1471 1462"/>
                                <a:gd name="T15" fmla="*/ 1471 h 18"/>
                                <a:gd name="T16" fmla="+- 0 7179 7140"/>
                                <a:gd name="T17" fmla="*/ T16 w 40"/>
                                <a:gd name="T18" fmla="+- 0 1462 1462"/>
                                <a:gd name="T19" fmla="*/ 146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18">
                                  <a:moveTo>
                                    <a:pt x="0" y="12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462"/>
                        <wpg:cNvGrpSpPr>
                          <a:grpSpLocks/>
                        </wpg:cNvGrpSpPr>
                        <wpg:grpSpPr bwMode="auto">
                          <a:xfrm>
                            <a:off x="7100" y="1450"/>
                            <a:ext cx="41" cy="24"/>
                            <a:chOff x="7100" y="1450"/>
                            <a:chExt cx="41" cy="24"/>
                          </a:xfrm>
                        </wpg:grpSpPr>
                        <wps:wsp>
                          <wps:cNvPr id="1722" name="Freeform 1463"/>
                          <wps:cNvSpPr>
                            <a:spLocks/>
                          </wps:cNvSpPr>
                          <wps:spPr bwMode="auto">
                            <a:xfrm>
                              <a:off x="7100" y="1450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41"/>
                                <a:gd name="T2" fmla="+- 0 1450 1450"/>
                                <a:gd name="T3" fmla="*/ 1450 h 24"/>
                                <a:gd name="T4" fmla="+- 0 7140 7100"/>
                                <a:gd name="T5" fmla="*/ T4 w 41"/>
                                <a:gd name="T6" fmla="+- 0 1474 1450"/>
                                <a:gd name="T7" fmla="*/ 147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0" y="2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460"/>
                        <wpg:cNvGrpSpPr>
                          <a:grpSpLocks/>
                        </wpg:cNvGrpSpPr>
                        <wpg:grpSpPr bwMode="auto">
                          <a:xfrm>
                            <a:off x="7061" y="1351"/>
                            <a:ext cx="40" cy="100"/>
                            <a:chOff x="7061" y="1351"/>
                            <a:chExt cx="40" cy="100"/>
                          </a:xfrm>
                        </wpg:grpSpPr>
                        <wps:wsp>
                          <wps:cNvPr id="1724" name="Freeform 1461"/>
                          <wps:cNvSpPr>
                            <a:spLocks/>
                          </wps:cNvSpPr>
                          <wps:spPr bwMode="auto">
                            <a:xfrm>
                              <a:off x="7061" y="1351"/>
                              <a:ext cx="40" cy="100"/>
                            </a:xfrm>
                            <a:custGeom>
                              <a:avLst/>
                              <a:gdLst>
                                <a:gd name="T0" fmla="+- 0 7100 7061"/>
                                <a:gd name="T1" fmla="*/ T0 w 40"/>
                                <a:gd name="T2" fmla="+- 0 1356 1351"/>
                                <a:gd name="T3" fmla="*/ 1356 h 100"/>
                                <a:gd name="T4" fmla="+- 0 7087 7061"/>
                                <a:gd name="T5" fmla="*/ T4 w 40"/>
                                <a:gd name="T6" fmla="+- 0 1351 1351"/>
                                <a:gd name="T7" fmla="*/ 1351 h 100"/>
                                <a:gd name="T8" fmla="+- 0 7074 7061"/>
                                <a:gd name="T9" fmla="*/ T8 w 40"/>
                                <a:gd name="T10" fmla="+- 0 1352 1351"/>
                                <a:gd name="T11" fmla="*/ 1352 h 100"/>
                                <a:gd name="T12" fmla="+- 0 7065 7061"/>
                                <a:gd name="T13" fmla="*/ T12 w 40"/>
                                <a:gd name="T14" fmla="+- 0 1359 1351"/>
                                <a:gd name="T15" fmla="*/ 1359 h 100"/>
                                <a:gd name="T16" fmla="+- 0 7061 7061"/>
                                <a:gd name="T17" fmla="*/ T16 w 40"/>
                                <a:gd name="T18" fmla="+- 0 1372 1351"/>
                                <a:gd name="T19" fmla="*/ 1372 h 100"/>
                                <a:gd name="T20" fmla="+- 0 7061 7061"/>
                                <a:gd name="T21" fmla="*/ T20 w 40"/>
                                <a:gd name="T22" fmla="+- 0 1388 1351"/>
                                <a:gd name="T23" fmla="*/ 1388 h 100"/>
                                <a:gd name="T24" fmla="+- 0 7065 7061"/>
                                <a:gd name="T25" fmla="*/ T24 w 40"/>
                                <a:gd name="T26" fmla="+- 0 1407 1351"/>
                                <a:gd name="T27" fmla="*/ 1407 h 100"/>
                                <a:gd name="T28" fmla="+- 0 7074 7061"/>
                                <a:gd name="T29" fmla="*/ T28 w 40"/>
                                <a:gd name="T30" fmla="+- 0 1424 1351"/>
                                <a:gd name="T31" fmla="*/ 1424 h 100"/>
                                <a:gd name="T32" fmla="+- 0 7087 7061"/>
                                <a:gd name="T33" fmla="*/ T32 w 40"/>
                                <a:gd name="T34" fmla="+- 0 1439 1351"/>
                                <a:gd name="T35" fmla="*/ 1439 h 100"/>
                                <a:gd name="T36" fmla="+- 0 7100 7061"/>
                                <a:gd name="T37" fmla="*/ T36 w 40"/>
                                <a:gd name="T38" fmla="+- 0 1450 1351"/>
                                <a:gd name="T39" fmla="*/ 14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100">
                                  <a:moveTo>
                                    <a:pt x="39" y="5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9" y="9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458"/>
                        <wpg:cNvGrpSpPr>
                          <a:grpSpLocks/>
                        </wpg:cNvGrpSpPr>
                        <wpg:grpSpPr bwMode="auto">
                          <a:xfrm>
                            <a:off x="7100" y="1356"/>
                            <a:ext cx="41" cy="24"/>
                            <a:chOff x="7100" y="1356"/>
                            <a:chExt cx="41" cy="24"/>
                          </a:xfrm>
                        </wpg:grpSpPr>
                        <wps:wsp>
                          <wps:cNvPr id="1726" name="Freeform 1459"/>
                          <wps:cNvSpPr>
                            <a:spLocks/>
                          </wps:cNvSpPr>
                          <wps:spPr bwMode="auto">
                            <a:xfrm>
                              <a:off x="7100" y="1356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40 7100"/>
                                <a:gd name="T1" fmla="*/ T0 w 41"/>
                                <a:gd name="T2" fmla="+- 0 1379 1356"/>
                                <a:gd name="T3" fmla="*/ 1379 h 24"/>
                                <a:gd name="T4" fmla="+- 0 7100 7100"/>
                                <a:gd name="T5" fmla="*/ T4 w 41"/>
                                <a:gd name="T6" fmla="+- 0 1356 1356"/>
                                <a:gd name="T7" fmla="*/ 13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0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456"/>
                        <wpg:cNvGrpSpPr>
                          <a:grpSpLocks/>
                        </wpg:cNvGrpSpPr>
                        <wpg:grpSpPr bwMode="auto">
                          <a:xfrm>
                            <a:off x="6830" y="2541"/>
                            <a:ext cx="16" cy="15"/>
                            <a:chOff x="6830" y="2541"/>
                            <a:chExt cx="16" cy="15"/>
                          </a:xfrm>
                        </wpg:grpSpPr>
                        <wps:wsp>
                          <wps:cNvPr id="1728" name="Freeform 1457"/>
                          <wps:cNvSpPr>
                            <a:spLocks/>
                          </wps:cNvSpPr>
                          <wps:spPr bwMode="auto">
                            <a:xfrm>
                              <a:off x="6830" y="2541"/>
                              <a:ext cx="16" cy="15"/>
                            </a:xfrm>
                            <a:custGeom>
                              <a:avLst/>
                              <a:gdLst>
                                <a:gd name="T0" fmla="+- 0 6846 6830"/>
                                <a:gd name="T1" fmla="*/ T0 w 16"/>
                                <a:gd name="T2" fmla="+- 0 2556 2541"/>
                                <a:gd name="T3" fmla="*/ 2556 h 15"/>
                                <a:gd name="T4" fmla="+- 0 6843 6830"/>
                                <a:gd name="T5" fmla="*/ T4 w 16"/>
                                <a:gd name="T6" fmla="+- 0 2553 2541"/>
                                <a:gd name="T7" fmla="*/ 2553 h 15"/>
                                <a:gd name="T8" fmla="+- 0 6830 6830"/>
                                <a:gd name="T9" fmla="*/ T8 w 16"/>
                                <a:gd name="T10" fmla="+- 0 2541 2541"/>
                                <a:gd name="T11" fmla="*/ 254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16" y="15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454"/>
                        <wpg:cNvGrpSpPr>
                          <a:grpSpLocks/>
                        </wpg:cNvGrpSpPr>
                        <wpg:grpSpPr bwMode="auto">
                          <a:xfrm>
                            <a:off x="6830" y="2635"/>
                            <a:ext cx="16" cy="6"/>
                            <a:chOff x="6830" y="2635"/>
                            <a:chExt cx="16" cy="6"/>
                          </a:xfrm>
                        </wpg:grpSpPr>
                        <wps:wsp>
                          <wps:cNvPr id="1730" name="Freeform 1455"/>
                          <wps:cNvSpPr>
                            <a:spLocks/>
                          </wps:cNvSpPr>
                          <wps:spPr bwMode="auto">
                            <a:xfrm>
                              <a:off x="6830" y="2635"/>
                              <a:ext cx="16" cy="6"/>
                            </a:xfrm>
                            <a:custGeom>
                              <a:avLst/>
                              <a:gdLst>
                                <a:gd name="T0" fmla="+- 0 6830 6830"/>
                                <a:gd name="T1" fmla="*/ T0 w 16"/>
                                <a:gd name="T2" fmla="+- 0 2635 2635"/>
                                <a:gd name="T3" fmla="*/ 2635 h 6"/>
                                <a:gd name="T4" fmla="+- 0 6843 6830"/>
                                <a:gd name="T5" fmla="*/ T4 w 16"/>
                                <a:gd name="T6" fmla="+- 0 2641 2635"/>
                                <a:gd name="T7" fmla="*/ 2641 h 6"/>
                                <a:gd name="T8" fmla="+- 0 6846 6830"/>
                                <a:gd name="T9" fmla="*/ T8 w 16"/>
                                <a:gd name="T10" fmla="+- 0 2641 2635"/>
                                <a:gd name="T11" fmla="*/ 264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" h="6">
                                  <a:moveTo>
                                    <a:pt x="0" y="0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6" y="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452"/>
                        <wpg:cNvGrpSpPr>
                          <a:grpSpLocks/>
                        </wpg:cNvGrpSpPr>
                        <wpg:grpSpPr bwMode="auto">
                          <a:xfrm>
                            <a:off x="6790" y="2612"/>
                            <a:ext cx="41" cy="24"/>
                            <a:chOff x="6790" y="2612"/>
                            <a:chExt cx="41" cy="24"/>
                          </a:xfrm>
                        </wpg:grpSpPr>
                        <wps:wsp>
                          <wps:cNvPr id="1732" name="Freeform 1453"/>
                          <wps:cNvSpPr>
                            <a:spLocks/>
                          </wps:cNvSpPr>
                          <wps:spPr bwMode="auto">
                            <a:xfrm>
                              <a:off x="6790" y="2612"/>
                              <a:ext cx="41" cy="24"/>
                            </a:xfrm>
                            <a:custGeom>
                              <a:avLst/>
                              <a:gdLst>
                                <a:gd name="T0" fmla="+- 0 6790 6790"/>
                                <a:gd name="T1" fmla="*/ T0 w 41"/>
                                <a:gd name="T2" fmla="+- 0 2612 2612"/>
                                <a:gd name="T3" fmla="*/ 2612 h 24"/>
                                <a:gd name="T4" fmla="+- 0 6830 6790"/>
                                <a:gd name="T5" fmla="*/ T4 w 41"/>
                                <a:gd name="T6" fmla="+- 0 2635 2612"/>
                                <a:gd name="T7" fmla="*/ 263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0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450"/>
                        <wpg:cNvGrpSpPr>
                          <a:grpSpLocks/>
                        </wpg:cNvGrpSpPr>
                        <wpg:grpSpPr bwMode="auto">
                          <a:xfrm>
                            <a:off x="6749" y="2514"/>
                            <a:ext cx="41" cy="99"/>
                            <a:chOff x="6749" y="2514"/>
                            <a:chExt cx="41" cy="99"/>
                          </a:xfrm>
                        </wpg:grpSpPr>
                        <wps:wsp>
                          <wps:cNvPr id="1734" name="Freeform 1451"/>
                          <wps:cNvSpPr>
                            <a:spLocks/>
                          </wps:cNvSpPr>
                          <wps:spPr bwMode="auto">
                            <a:xfrm>
                              <a:off x="6749" y="2514"/>
                              <a:ext cx="41" cy="99"/>
                            </a:xfrm>
                            <a:custGeom>
                              <a:avLst/>
                              <a:gdLst>
                                <a:gd name="T0" fmla="+- 0 6790 6749"/>
                                <a:gd name="T1" fmla="*/ T0 w 41"/>
                                <a:gd name="T2" fmla="+- 0 2518 2514"/>
                                <a:gd name="T3" fmla="*/ 2518 h 99"/>
                                <a:gd name="T4" fmla="+- 0 6775 6749"/>
                                <a:gd name="T5" fmla="*/ T4 w 41"/>
                                <a:gd name="T6" fmla="+- 0 2514 2514"/>
                                <a:gd name="T7" fmla="*/ 2514 h 99"/>
                                <a:gd name="T8" fmla="+- 0 6764 6749"/>
                                <a:gd name="T9" fmla="*/ T8 w 41"/>
                                <a:gd name="T10" fmla="+- 0 2514 2514"/>
                                <a:gd name="T11" fmla="*/ 2514 h 99"/>
                                <a:gd name="T12" fmla="+- 0 6755 6749"/>
                                <a:gd name="T13" fmla="*/ T12 w 41"/>
                                <a:gd name="T14" fmla="+- 0 2521 2514"/>
                                <a:gd name="T15" fmla="*/ 2521 h 99"/>
                                <a:gd name="T16" fmla="+- 0 6749 6749"/>
                                <a:gd name="T17" fmla="*/ T16 w 41"/>
                                <a:gd name="T18" fmla="+- 0 2534 2514"/>
                                <a:gd name="T19" fmla="*/ 2534 h 99"/>
                                <a:gd name="T20" fmla="+- 0 6749 6749"/>
                                <a:gd name="T21" fmla="*/ T20 w 41"/>
                                <a:gd name="T22" fmla="+- 0 2550 2514"/>
                                <a:gd name="T23" fmla="*/ 2550 h 99"/>
                                <a:gd name="T24" fmla="+- 0 6755 6749"/>
                                <a:gd name="T25" fmla="*/ T24 w 41"/>
                                <a:gd name="T26" fmla="+- 0 2569 2514"/>
                                <a:gd name="T27" fmla="*/ 2569 h 99"/>
                                <a:gd name="T28" fmla="+- 0 6764 6749"/>
                                <a:gd name="T29" fmla="*/ T28 w 41"/>
                                <a:gd name="T30" fmla="+- 0 2586 2514"/>
                                <a:gd name="T31" fmla="*/ 2586 h 99"/>
                                <a:gd name="T32" fmla="+- 0 6775 6749"/>
                                <a:gd name="T33" fmla="*/ T32 w 41"/>
                                <a:gd name="T34" fmla="+- 0 2600 2514"/>
                                <a:gd name="T35" fmla="*/ 2600 h 99"/>
                                <a:gd name="T36" fmla="+- 0 6790 6749"/>
                                <a:gd name="T37" fmla="*/ T36 w 41"/>
                                <a:gd name="T38" fmla="+- 0 2612 2514"/>
                                <a:gd name="T39" fmla="*/ 261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99">
                                  <a:moveTo>
                                    <a:pt x="41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41" y="9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448"/>
                        <wpg:cNvGrpSpPr>
                          <a:grpSpLocks/>
                        </wpg:cNvGrpSpPr>
                        <wpg:grpSpPr bwMode="auto">
                          <a:xfrm>
                            <a:off x="6790" y="2518"/>
                            <a:ext cx="41" cy="24"/>
                            <a:chOff x="6790" y="2518"/>
                            <a:chExt cx="41" cy="24"/>
                          </a:xfrm>
                        </wpg:grpSpPr>
                        <wps:wsp>
                          <wps:cNvPr id="1736" name="Freeform 1449"/>
                          <wps:cNvSpPr>
                            <a:spLocks/>
                          </wps:cNvSpPr>
                          <wps:spPr bwMode="auto">
                            <a:xfrm>
                              <a:off x="6790" y="2518"/>
                              <a:ext cx="41" cy="24"/>
                            </a:xfrm>
                            <a:custGeom>
                              <a:avLst/>
                              <a:gdLst>
                                <a:gd name="T0" fmla="+- 0 6830 6790"/>
                                <a:gd name="T1" fmla="*/ T0 w 41"/>
                                <a:gd name="T2" fmla="+- 0 2541 2518"/>
                                <a:gd name="T3" fmla="*/ 2541 h 24"/>
                                <a:gd name="T4" fmla="+- 0 6790 6790"/>
                                <a:gd name="T5" fmla="*/ T4 w 41"/>
                                <a:gd name="T6" fmla="+- 0 2518 2518"/>
                                <a:gd name="T7" fmla="*/ 251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40" y="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446"/>
                        <wpg:cNvGrpSpPr>
                          <a:grpSpLocks/>
                        </wpg:cNvGrpSpPr>
                        <wpg:grpSpPr bwMode="auto">
                          <a:xfrm>
                            <a:off x="7149" y="2726"/>
                            <a:ext cx="41" cy="73"/>
                            <a:chOff x="7149" y="2726"/>
                            <a:chExt cx="41" cy="73"/>
                          </a:xfrm>
                        </wpg:grpSpPr>
                        <wps:wsp>
                          <wps:cNvPr id="1738" name="Freeform 1447"/>
                          <wps:cNvSpPr>
                            <a:spLocks/>
                          </wps:cNvSpPr>
                          <wps:spPr bwMode="auto">
                            <a:xfrm>
                              <a:off x="7149" y="2726"/>
                              <a:ext cx="41" cy="73"/>
                            </a:xfrm>
                            <a:custGeom>
                              <a:avLst/>
                              <a:gdLst>
                                <a:gd name="T0" fmla="+- 0 7189 7149"/>
                                <a:gd name="T1" fmla="*/ T0 w 41"/>
                                <a:gd name="T2" fmla="+- 0 2799 2726"/>
                                <a:gd name="T3" fmla="*/ 2799 h 73"/>
                                <a:gd name="T4" fmla="+- 0 7189 7149"/>
                                <a:gd name="T5" fmla="*/ T4 w 41"/>
                                <a:gd name="T6" fmla="+- 0 2787 2726"/>
                                <a:gd name="T7" fmla="*/ 2787 h 73"/>
                                <a:gd name="T8" fmla="+- 0 7185 7149"/>
                                <a:gd name="T9" fmla="*/ T8 w 41"/>
                                <a:gd name="T10" fmla="+- 0 2770 2726"/>
                                <a:gd name="T11" fmla="*/ 2770 h 73"/>
                                <a:gd name="T12" fmla="+- 0 7175 7149"/>
                                <a:gd name="T13" fmla="*/ T12 w 41"/>
                                <a:gd name="T14" fmla="+- 0 2753 2726"/>
                                <a:gd name="T15" fmla="*/ 2753 h 73"/>
                                <a:gd name="T16" fmla="+- 0 7163 7149"/>
                                <a:gd name="T17" fmla="*/ T16 w 41"/>
                                <a:gd name="T18" fmla="+- 0 2737 2726"/>
                                <a:gd name="T19" fmla="*/ 2737 h 73"/>
                                <a:gd name="T20" fmla="+- 0 7149 7149"/>
                                <a:gd name="T21" fmla="*/ T20 w 41"/>
                                <a:gd name="T22" fmla="+- 0 2726 2726"/>
                                <a:gd name="T23" fmla="*/ 272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73">
                                  <a:moveTo>
                                    <a:pt x="40" y="73"/>
                                  </a:moveTo>
                                  <a:lnTo>
                                    <a:pt x="40" y="6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444"/>
                        <wpg:cNvGrpSpPr>
                          <a:grpSpLocks/>
                        </wpg:cNvGrpSpPr>
                        <wpg:grpSpPr bwMode="auto">
                          <a:xfrm>
                            <a:off x="7149" y="2806"/>
                            <a:ext cx="41" cy="19"/>
                            <a:chOff x="7149" y="2806"/>
                            <a:chExt cx="41" cy="19"/>
                          </a:xfrm>
                        </wpg:grpSpPr>
                        <wps:wsp>
                          <wps:cNvPr id="1740" name="Freeform 1445"/>
                          <wps:cNvSpPr>
                            <a:spLocks/>
                          </wps:cNvSpPr>
                          <wps:spPr bwMode="auto">
                            <a:xfrm>
                              <a:off x="7149" y="28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7149 7149"/>
                                <a:gd name="T1" fmla="*/ T0 w 41"/>
                                <a:gd name="T2" fmla="+- 0 2819 2806"/>
                                <a:gd name="T3" fmla="*/ 2819 h 19"/>
                                <a:gd name="T4" fmla="+- 0 7163 7149"/>
                                <a:gd name="T5" fmla="*/ T4 w 41"/>
                                <a:gd name="T6" fmla="+- 0 2825 2806"/>
                                <a:gd name="T7" fmla="*/ 2825 h 19"/>
                                <a:gd name="T8" fmla="+- 0 7175 7149"/>
                                <a:gd name="T9" fmla="*/ T8 w 41"/>
                                <a:gd name="T10" fmla="+- 0 2823 2806"/>
                                <a:gd name="T11" fmla="*/ 2823 h 19"/>
                                <a:gd name="T12" fmla="+- 0 7185 7149"/>
                                <a:gd name="T13" fmla="*/ T12 w 41"/>
                                <a:gd name="T14" fmla="+- 0 2816 2806"/>
                                <a:gd name="T15" fmla="*/ 2816 h 19"/>
                                <a:gd name="T16" fmla="+- 0 7189 7149"/>
                                <a:gd name="T17" fmla="*/ T16 w 41"/>
                                <a:gd name="T18" fmla="+- 0 2806 2806"/>
                                <a:gd name="T19" fmla="*/ 28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0" y="13"/>
                                  </a:moveTo>
                                  <a:lnTo>
                                    <a:pt x="14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442"/>
                        <wpg:cNvGrpSpPr>
                          <a:grpSpLocks/>
                        </wpg:cNvGrpSpPr>
                        <wpg:grpSpPr bwMode="auto">
                          <a:xfrm>
                            <a:off x="7108" y="2796"/>
                            <a:ext cx="41" cy="24"/>
                            <a:chOff x="7108" y="2796"/>
                            <a:chExt cx="41" cy="24"/>
                          </a:xfrm>
                        </wpg:grpSpPr>
                        <wps:wsp>
                          <wps:cNvPr id="1742" name="Freeform 1443"/>
                          <wps:cNvSpPr>
                            <a:spLocks/>
                          </wps:cNvSpPr>
                          <wps:spPr bwMode="auto">
                            <a:xfrm>
                              <a:off x="7108" y="2796"/>
                              <a:ext cx="41" cy="24"/>
                            </a:xfrm>
                            <a:custGeom>
                              <a:avLst/>
                              <a:gdLst>
                                <a:gd name="T0" fmla="+- 0 7108 7108"/>
                                <a:gd name="T1" fmla="*/ T0 w 41"/>
                                <a:gd name="T2" fmla="+- 0 2796 2796"/>
                                <a:gd name="T3" fmla="*/ 2796 h 24"/>
                                <a:gd name="T4" fmla="+- 0 7149 7108"/>
                                <a:gd name="T5" fmla="*/ T4 w 41"/>
                                <a:gd name="T6" fmla="+- 0 2819 2796"/>
                                <a:gd name="T7" fmla="*/ 281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4">
                                  <a:moveTo>
                                    <a:pt x="0" y="0"/>
                                  </a:moveTo>
                                  <a:lnTo>
                                    <a:pt x="41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440"/>
                        <wpg:cNvGrpSpPr>
                          <a:grpSpLocks/>
                        </wpg:cNvGrpSpPr>
                        <wpg:grpSpPr bwMode="auto">
                          <a:xfrm>
                            <a:off x="7069" y="2698"/>
                            <a:ext cx="40" cy="99"/>
                            <a:chOff x="7069" y="2698"/>
                            <a:chExt cx="40" cy="99"/>
                          </a:xfrm>
                        </wpg:grpSpPr>
                        <wps:wsp>
                          <wps:cNvPr id="1744" name="Freeform 1441"/>
                          <wps:cNvSpPr>
                            <a:spLocks/>
                          </wps:cNvSpPr>
                          <wps:spPr bwMode="auto">
                            <a:xfrm>
                              <a:off x="7069" y="2698"/>
                              <a:ext cx="40" cy="99"/>
                            </a:xfrm>
                            <a:custGeom>
                              <a:avLst/>
                              <a:gdLst>
                                <a:gd name="T0" fmla="+- 0 7108 7069"/>
                                <a:gd name="T1" fmla="*/ T0 w 40"/>
                                <a:gd name="T2" fmla="+- 0 2702 2698"/>
                                <a:gd name="T3" fmla="*/ 2702 h 99"/>
                                <a:gd name="T4" fmla="+- 0 7095 7069"/>
                                <a:gd name="T5" fmla="*/ T4 w 40"/>
                                <a:gd name="T6" fmla="+- 0 2698 2698"/>
                                <a:gd name="T7" fmla="*/ 2698 h 99"/>
                                <a:gd name="T8" fmla="+- 0 7082 7069"/>
                                <a:gd name="T9" fmla="*/ T8 w 40"/>
                                <a:gd name="T10" fmla="+- 0 2699 2698"/>
                                <a:gd name="T11" fmla="*/ 2699 h 99"/>
                                <a:gd name="T12" fmla="+- 0 7074 7069"/>
                                <a:gd name="T13" fmla="*/ T12 w 40"/>
                                <a:gd name="T14" fmla="+- 0 2706 2698"/>
                                <a:gd name="T15" fmla="*/ 2706 h 99"/>
                                <a:gd name="T16" fmla="+- 0 7069 7069"/>
                                <a:gd name="T17" fmla="*/ T16 w 40"/>
                                <a:gd name="T18" fmla="+- 0 2718 2698"/>
                                <a:gd name="T19" fmla="*/ 2718 h 99"/>
                                <a:gd name="T20" fmla="+- 0 7069 7069"/>
                                <a:gd name="T21" fmla="*/ T20 w 40"/>
                                <a:gd name="T22" fmla="+- 0 2734 2698"/>
                                <a:gd name="T23" fmla="*/ 2734 h 99"/>
                                <a:gd name="T24" fmla="+- 0 7074 7069"/>
                                <a:gd name="T25" fmla="*/ T24 w 40"/>
                                <a:gd name="T26" fmla="+- 0 2753 2698"/>
                                <a:gd name="T27" fmla="*/ 2753 h 99"/>
                                <a:gd name="T28" fmla="+- 0 7082 7069"/>
                                <a:gd name="T29" fmla="*/ T28 w 40"/>
                                <a:gd name="T30" fmla="+- 0 2770 2698"/>
                                <a:gd name="T31" fmla="*/ 2770 h 99"/>
                                <a:gd name="T32" fmla="+- 0 7095 7069"/>
                                <a:gd name="T33" fmla="*/ T32 w 40"/>
                                <a:gd name="T34" fmla="+- 0 2786 2698"/>
                                <a:gd name="T35" fmla="*/ 2786 h 99"/>
                                <a:gd name="T36" fmla="+- 0 7108 7069"/>
                                <a:gd name="T37" fmla="*/ T36 w 40"/>
                                <a:gd name="T38" fmla="+- 0 2796 2698"/>
                                <a:gd name="T39" fmla="*/ 279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" h="99">
                                  <a:moveTo>
                                    <a:pt x="39" y="4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26" y="88"/>
                                  </a:lnTo>
                                  <a:lnTo>
                                    <a:pt x="39" y="9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438"/>
                        <wpg:cNvGrpSpPr>
                          <a:grpSpLocks/>
                        </wpg:cNvGrpSpPr>
                        <wpg:grpSpPr bwMode="auto">
                          <a:xfrm>
                            <a:off x="7108" y="2702"/>
                            <a:ext cx="41" cy="25"/>
                            <a:chOff x="7108" y="2702"/>
                            <a:chExt cx="41" cy="25"/>
                          </a:xfrm>
                        </wpg:grpSpPr>
                        <wps:wsp>
                          <wps:cNvPr id="1746" name="Freeform 1439"/>
                          <wps:cNvSpPr>
                            <a:spLocks/>
                          </wps:cNvSpPr>
                          <wps:spPr bwMode="auto">
                            <a:xfrm>
                              <a:off x="7108" y="2702"/>
                              <a:ext cx="41" cy="25"/>
                            </a:xfrm>
                            <a:custGeom>
                              <a:avLst/>
                              <a:gdLst>
                                <a:gd name="T0" fmla="+- 0 7149 7108"/>
                                <a:gd name="T1" fmla="*/ T0 w 41"/>
                                <a:gd name="T2" fmla="+- 0 2726 2702"/>
                                <a:gd name="T3" fmla="*/ 2726 h 25"/>
                                <a:gd name="T4" fmla="+- 0 7108 7108"/>
                                <a:gd name="T5" fmla="*/ T4 w 41"/>
                                <a:gd name="T6" fmla="+- 0 2702 2702"/>
                                <a:gd name="T7" fmla="*/ 270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436"/>
                        <wpg:cNvGrpSpPr>
                          <a:grpSpLocks/>
                        </wpg:cNvGrpSpPr>
                        <wpg:grpSpPr bwMode="auto">
                          <a:xfrm>
                            <a:off x="7063" y="2492"/>
                            <a:ext cx="2" cy="390"/>
                            <a:chOff x="7063" y="2492"/>
                            <a:chExt cx="2" cy="390"/>
                          </a:xfrm>
                        </wpg:grpSpPr>
                        <wps:wsp>
                          <wps:cNvPr id="1748" name="Freeform 1437"/>
                          <wps:cNvSpPr>
                            <a:spLocks/>
                          </wps:cNvSpPr>
                          <wps:spPr bwMode="auto">
                            <a:xfrm>
                              <a:off x="7063" y="2492"/>
                              <a:ext cx="2" cy="390"/>
                            </a:xfrm>
                            <a:custGeom>
                              <a:avLst/>
                              <a:gdLst>
                                <a:gd name="T0" fmla="+- 0 2881 2492"/>
                                <a:gd name="T1" fmla="*/ 2881 h 390"/>
                                <a:gd name="T2" fmla="+- 0 2492 2492"/>
                                <a:gd name="T3" fmla="*/ 2492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434"/>
                        <wpg:cNvGrpSpPr>
                          <a:grpSpLocks/>
                        </wpg:cNvGrpSpPr>
                        <wpg:grpSpPr bwMode="auto">
                          <a:xfrm>
                            <a:off x="7063" y="2881"/>
                            <a:ext cx="35" cy="44"/>
                            <a:chOff x="7063" y="2881"/>
                            <a:chExt cx="35" cy="44"/>
                          </a:xfrm>
                        </wpg:grpSpPr>
                        <wps:wsp>
                          <wps:cNvPr id="1750" name="Freeform 1435"/>
                          <wps:cNvSpPr>
                            <a:spLocks/>
                          </wps:cNvSpPr>
                          <wps:spPr bwMode="auto">
                            <a:xfrm>
                              <a:off x="7063" y="2881"/>
                              <a:ext cx="35" cy="44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35"/>
                                <a:gd name="T2" fmla="+- 0 2881 2881"/>
                                <a:gd name="T3" fmla="*/ 2881 h 44"/>
                                <a:gd name="T4" fmla="+- 0 7097 7063"/>
                                <a:gd name="T5" fmla="*/ T4 w 35"/>
                                <a:gd name="T6" fmla="+- 0 2925 2881"/>
                                <a:gd name="T7" fmla="*/ 2925 h 44"/>
                                <a:gd name="T8" fmla="+- 0 7098 7063"/>
                                <a:gd name="T9" fmla="*/ T8 w 35"/>
                                <a:gd name="T10" fmla="+- 0 2925 2881"/>
                                <a:gd name="T11" fmla="*/ 29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0"/>
                                  </a:moveTo>
                                  <a:lnTo>
                                    <a:pt x="34" y="44"/>
                                  </a:lnTo>
                                  <a:lnTo>
                                    <a:pt x="35" y="44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432"/>
                        <wpg:cNvGrpSpPr>
                          <a:grpSpLocks/>
                        </wpg:cNvGrpSpPr>
                        <wpg:grpSpPr bwMode="auto">
                          <a:xfrm>
                            <a:off x="7098" y="2916"/>
                            <a:ext cx="37" cy="9"/>
                            <a:chOff x="7098" y="2916"/>
                            <a:chExt cx="37" cy="9"/>
                          </a:xfrm>
                        </wpg:grpSpPr>
                        <wps:wsp>
                          <wps:cNvPr id="1752" name="Freeform 1433"/>
                          <wps:cNvSpPr>
                            <a:spLocks/>
                          </wps:cNvSpPr>
                          <wps:spPr bwMode="auto">
                            <a:xfrm>
                              <a:off x="7098" y="2916"/>
                              <a:ext cx="37" cy="9"/>
                            </a:xfrm>
                            <a:custGeom>
                              <a:avLst/>
                              <a:gdLst>
                                <a:gd name="T0" fmla="+- 0 7098 7098"/>
                                <a:gd name="T1" fmla="*/ T0 w 37"/>
                                <a:gd name="T2" fmla="+- 0 2925 2916"/>
                                <a:gd name="T3" fmla="*/ 2925 h 9"/>
                                <a:gd name="T4" fmla="+- 0 7126 7098"/>
                                <a:gd name="T5" fmla="*/ T4 w 37"/>
                                <a:gd name="T6" fmla="+- 0 2919 2916"/>
                                <a:gd name="T7" fmla="*/ 2919 h 9"/>
                                <a:gd name="T8" fmla="+- 0 7134 7098"/>
                                <a:gd name="T9" fmla="*/ T8 w 37"/>
                                <a:gd name="T10" fmla="+- 0 2916 2916"/>
                                <a:gd name="T11" fmla="*/ 2916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" h="9">
                                  <a:moveTo>
                                    <a:pt x="0" y="9"/>
                                  </a:moveTo>
                                  <a:lnTo>
                                    <a:pt x="28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430"/>
                        <wpg:cNvGrpSpPr>
                          <a:grpSpLocks/>
                        </wpg:cNvGrpSpPr>
                        <wpg:grpSpPr bwMode="auto">
                          <a:xfrm>
                            <a:off x="7045" y="1207"/>
                            <a:ext cx="2" cy="425"/>
                            <a:chOff x="7045" y="1207"/>
                            <a:chExt cx="2" cy="425"/>
                          </a:xfrm>
                        </wpg:grpSpPr>
                        <wps:wsp>
                          <wps:cNvPr id="1754" name="Freeform 1431"/>
                          <wps:cNvSpPr>
                            <a:spLocks/>
                          </wps:cNvSpPr>
                          <wps:spPr bwMode="auto">
                            <a:xfrm>
                              <a:off x="7045" y="1207"/>
                              <a:ext cx="2" cy="425"/>
                            </a:xfrm>
                            <a:custGeom>
                              <a:avLst/>
                              <a:gdLst>
                                <a:gd name="T0" fmla="+- 0 1631 1207"/>
                                <a:gd name="T1" fmla="*/ 1631 h 425"/>
                                <a:gd name="T2" fmla="+- 0 1207 1207"/>
                                <a:gd name="T3" fmla="*/ 1207 h 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">
                                  <a:moveTo>
                                    <a:pt x="0" y="4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428"/>
                        <wpg:cNvGrpSpPr>
                          <a:grpSpLocks/>
                        </wpg:cNvGrpSpPr>
                        <wpg:grpSpPr bwMode="auto">
                          <a:xfrm>
                            <a:off x="7037" y="1631"/>
                            <a:ext cx="8" cy="16"/>
                            <a:chOff x="7037" y="1631"/>
                            <a:chExt cx="8" cy="16"/>
                          </a:xfrm>
                        </wpg:grpSpPr>
                        <wps:wsp>
                          <wps:cNvPr id="1756" name="Freeform 1429"/>
                          <wps:cNvSpPr>
                            <a:spLocks/>
                          </wps:cNvSpPr>
                          <wps:spPr bwMode="auto">
                            <a:xfrm>
                              <a:off x="7037" y="1631"/>
                              <a:ext cx="8" cy="16"/>
                            </a:xfrm>
                            <a:custGeom>
                              <a:avLst/>
                              <a:gdLst>
                                <a:gd name="T0" fmla="+- 0 7045 7037"/>
                                <a:gd name="T1" fmla="*/ T0 w 8"/>
                                <a:gd name="T2" fmla="+- 0 1631 1631"/>
                                <a:gd name="T3" fmla="*/ 1631 h 16"/>
                                <a:gd name="T4" fmla="+- 0 7045 7037"/>
                                <a:gd name="T5" fmla="*/ T4 w 8"/>
                                <a:gd name="T6" fmla="+- 0 1637 1631"/>
                                <a:gd name="T7" fmla="*/ 1637 h 16"/>
                                <a:gd name="T8" fmla="+- 0 7043 7037"/>
                                <a:gd name="T9" fmla="*/ T8 w 8"/>
                                <a:gd name="T10" fmla="+- 0 1642 1631"/>
                                <a:gd name="T11" fmla="*/ 1642 h 16"/>
                                <a:gd name="T12" fmla="+- 0 7042 7037"/>
                                <a:gd name="T13" fmla="*/ T12 w 8"/>
                                <a:gd name="T14" fmla="+- 0 1645 1631"/>
                                <a:gd name="T15" fmla="*/ 1645 h 16"/>
                                <a:gd name="T16" fmla="+- 0 7039 7037"/>
                                <a:gd name="T17" fmla="*/ T16 w 8"/>
                                <a:gd name="T18" fmla="+- 0 1647 1631"/>
                                <a:gd name="T19" fmla="*/ 1647 h 16"/>
                                <a:gd name="T20" fmla="+- 0 7037 7037"/>
                                <a:gd name="T21" fmla="*/ T20 w 8"/>
                                <a:gd name="T22" fmla="+- 0 1647 1631"/>
                                <a:gd name="T23" fmla="*/ 164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8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426"/>
                        <wpg:cNvGrpSpPr>
                          <a:grpSpLocks/>
                        </wpg:cNvGrpSpPr>
                        <wpg:grpSpPr bwMode="auto">
                          <a:xfrm>
                            <a:off x="6719" y="1096"/>
                            <a:ext cx="61" cy="155"/>
                            <a:chOff x="6719" y="1096"/>
                            <a:chExt cx="61" cy="155"/>
                          </a:xfrm>
                        </wpg:grpSpPr>
                        <wps:wsp>
                          <wps:cNvPr id="1758" name="Freeform 1427"/>
                          <wps:cNvSpPr>
                            <a:spLocks/>
                          </wps:cNvSpPr>
                          <wps:spPr bwMode="auto">
                            <a:xfrm>
                              <a:off x="6719" y="1096"/>
                              <a:ext cx="61" cy="155"/>
                            </a:xfrm>
                            <a:custGeom>
                              <a:avLst/>
                              <a:gdLst>
                                <a:gd name="T0" fmla="+- 0 6780 6719"/>
                                <a:gd name="T1" fmla="*/ T0 w 61"/>
                                <a:gd name="T2" fmla="+- 0 1096 1096"/>
                                <a:gd name="T3" fmla="*/ 1096 h 155"/>
                                <a:gd name="T4" fmla="+- 0 6778 6719"/>
                                <a:gd name="T5" fmla="*/ T4 w 61"/>
                                <a:gd name="T6" fmla="+- 0 1097 1096"/>
                                <a:gd name="T7" fmla="*/ 1097 h 155"/>
                                <a:gd name="T8" fmla="+- 0 6756 6719"/>
                                <a:gd name="T9" fmla="*/ T8 w 61"/>
                                <a:gd name="T10" fmla="+- 0 1117 1096"/>
                                <a:gd name="T11" fmla="*/ 1117 h 155"/>
                                <a:gd name="T12" fmla="+- 0 6740 6719"/>
                                <a:gd name="T13" fmla="*/ T12 w 61"/>
                                <a:gd name="T14" fmla="+- 0 1143 1096"/>
                                <a:gd name="T15" fmla="*/ 1143 h 155"/>
                                <a:gd name="T16" fmla="+- 0 6729 6719"/>
                                <a:gd name="T17" fmla="*/ T16 w 61"/>
                                <a:gd name="T18" fmla="+- 0 1175 1096"/>
                                <a:gd name="T19" fmla="*/ 1175 h 155"/>
                                <a:gd name="T20" fmla="+- 0 6720 6719"/>
                                <a:gd name="T21" fmla="*/ T20 w 61"/>
                                <a:gd name="T22" fmla="+- 0 1211 1096"/>
                                <a:gd name="T23" fmla="*/ 1211 h 155"/>
                                <a:gd name="T24" fmla="+- 0 6719 6719"/>
                                <a:gd name="T25" fmla="*/ T24 w 61"/>
                                <a:gd name="T26" fmla="+- 0 1251 1096"/>
                                <a:gd name="T27" fmla="*/ 1251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1" h="155">
                                  <a:moveTo>
                                    <a:pt x="61" y="0"/>
                                  </a:moveTo>
                                  <a:lnTo>
                                    <a:pt x="59" y="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424"/>
                        <wpg:cNvGrpSpPr>
                          <a:grpSpLocks/>
                        </wpg:cNvGrpSpPr>
                        <wpg:grpSpPr bwMode="auto">
                          <a:xfrm>
                            <a:off x="6719" y="1251"/>
                            <a:ext cx="2" cy="1207"/>
                            <a:chOff x="6719" y="1251"/>
                            <a:chExt cx="2" cy="1207"/>
                          </a:xfrm>
                        </wpg:grpSpPr>
                        <wps:wsp>
                          <wps:cNvPr id="1760" name="Freeform 1425"/>
                          <wps:cNvSpPr>
                            <a:spLocks/>
                          </wps:cNvSpPr>
                          <wps:spPr bwMode="auto">
                            <a:xfrm>
                              <a:off x="6719" y="1251"/>
                              <a:ext cx="2" cy="1207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207"/>
                                <a:gd name="T2" fmla="+- 0 2457 1251"/>
                                <a:gd name="T3" fmla="*/ 2457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422"/>
                        <wpg:cNvGrpSpPr>
                          <a:grpSpLocks/>
                        </wpg:cNvGrpSpPr>
                        <wpg:grpSpPr bwMode="auto">
                          <a:xfrm>
                            <a:off x="6719" y="2457"/>
                            <a:ext cx="122" cy="319"/>
                            <a:chOff x="6719" y="2457"/>
                            <a:chExt cx="122" cy="319"/>
                          </a:xfrm>
                        </wpg:grpSpPr>
                        <wps:wsp>
                          <wps:cNvPr id="1762" name="Freeform 1423"/>
                          <wps:cNvSpPr>
                            <a:spLocks/>
                          </wps:cNvSpPr>
                          <wps:spPr bwMode="auto">
                            <a:xfrm>
                              <a:off x="6719" y="2457"/>
                              <a:ext cx="122" cy="319"/>
                            </a:xfrm>
                            <a:custGeom>
                              <a:avLst/>
                              <a:gdLst>
                                <a:gd name="T0" fmla="+- 0 6719 6719"/>
                                <a:gd name="T1" fmla="*/ T0 w 122"/>
                                <a:gd name="T2" fmla="+- 0 2457 2457"/>
                                <a:gd name="T3" fmla="*/ 2457 h 319"/>
                                <a:gd name="T4" fmla="+- 0 6726 6719"/>
                                <a:gd name="T5" fmla="*/ T4 w 122"/>
                                <a:gd name="T6" fmla="+- 0 2535 2457"/>
                                <a:gd name="T7" fmla="*/ 2535 h 319"/>
                                <a:gd name="T8" fmla="+- 0 6751 6719"/>
                                <a:gd name="T9" fmla="*/ T8 w 122"/>
                                <a:gd name="T10" fmla="+- 0 2618 2457"/>
                                <a:gd name="T11" fmla="*/ 2618 h 319"/>
                                <a:gd name="T12" fmla="+- 0 6790 6719"/>
                                <a:gd name="T13" fmla="*/ T12 w 122"/>
                                <a:gd name="T14" fmla="+- 0 2700 2457"/>
                                <a:gd name="T15" fmla="*/ 2700 h 319"/>
                                <a:gd name="T16" fmla="+- 0 6814 6719"/>
                                <a:gd name="T17" fmla="*/ T16 w 122"/>
                                <a:gd name="T18" fmla="+- 0 2740 2457"/>
                                <a:gd name="T19" fmla="*/ 2740 h 319"/>
                                <a:gd name="T20" fmla="+- 0 6840 6719"/>
                                <a:gd name="T21" fmla="*/ T20 w 122"/>
                                <a:gd name="T22" fmla="+- 0 2776 2457"/>
                                <a:gd name="T23" fmla="*/ 277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319">
                                  <a:moveTo>
                                    <a:pt x="0" y="0"/>
                                  </a:moveTo>
                                  <a:lnTo>
                                    <a:pt x="7" y="78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71" y="243"/>
                                  </a:lnTo>
                                  <a:lnTo>
                                    <a:pt x="95" y="283"/>
                                  </a:lnTo>
                                  <a:lnTo>
                                    <a:pt x="121" y="31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420"/>
                        <wpg:cNvGrpSpPr>
                          <a:grpSpLocks/>
                        </wpg:cNvGrpSpPr>
                        <wpg:grpSpPr bwMode="auto">
                          <a:xfrm>
                            <a:off x="6840" y="2776"/>
                            <a:ext cx="6" cy="8"/>
                            <a:chOff x="6840" y="2776"/>
                            <a:chExt cx="6" cy="8"/>
                          </a:xfrm>
                        </wpg:grpSpPr>
                        <wps:wsp>
                          <wps:cNvPr id="1764" name="Freeform 1421"/>
                          <wps:cNvSpPr>
                            <a:spLocks/>
                          </wps:cNvSpPr>
                          <wps:spPr bwMode="auto">
                            <a:xfrm>
                              <a:off x="6840" y="2776"/>
                              <a:ext cx="6" cy="8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"/>
                                <a:gd name="T2" fmla="+- 0 2776 2776"/>
                                <a:gd name="T3" fmla="*/ 2776 h 8"/>
                                <a:gd name="T4" fmla="+- 0 6846 6840"/>
                                <a:gd name="T5" fmla="*/ T4 w 6"/>
                                <a:gd name="T6" fmla="+- 0 2783 2776"/>
                                <a:gd name="T7" fmla="*/ 2783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8">
                                  <a:moveTo>
                                    <a:pt x="0" y="0"/>
                                  </a:moveTo>
                                  <a:lnTo>
                                    <a:pt x="6" y="7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418"/>
                        <wpg:cNvGrpSpPr>
                          <a:grpSpLocks/>
                        </wpg:cNvGrpSpPr>
                        <wpg:grpSpPr bwMode="auto">
                          <a:xfrm>
                            <a:off x="6882" y="2366"/>
                            <a:ext cx="16" cy="3"/>
                            <a:chOff x="6882" y="2366"/>
                            <a:chExt cx="16" cy="3"/>
                          </a:xfrm>
                        </wpg:grpSpPr>
                        <wps:wsp>
                          <wps:cNvPr id="1766" name="Freeform 1419"/>
                          <wps:cNvSpPr>
                            <a:spLocks/>
                          </wps:cNvSpPr>
                          <wps:spPr bwMode="auto">
                            <a:xfrm>
                              <a:off x="6882" y="2366"/>
                              <a:ext cx="16" cy="3"/>
                            </a:xfrm>
                            <a:custGeom>
                              <a:avLst/>
                              <a:gdLst>
                                <a:gd name="T0" fmla="+- 0 6882 6882"/>
                                <a:gd name="T1" fmla="*/ T0 w 16"/>
                                <a:gd name="T2" fmla="+- 0 2367 2366"/>
                                <a:gd name="T3" fmla="*/ 2367 h 3"/>
                                <a:gd name="T4" fmla="+- 0 6885 6882"/>
                                <a:gd name="T5" fmla="*/ T4 w 16"/>
                                <a:gd name="T6" fmla="+- 0 2366 2366"/>
                                <a:gd name="T7" fmla="*/ 2366 h 3"/>
                                <a:gd name="T8" fmla="+- 0 6890 6882"/>
                                <a:gd name="T9" fmla="*/ T8 w 16"/>
                                <a:gd name="T10" fmla="+- 0 2366 2366"/>
                                <a:gd name="T11" fmla="*/ 2366 h 3"/>
                                <a:gd name="T12" fmla="+- 0 6894 6882"/>
                                <a:gd name="T13" fmla="*/ T12 w 16"/>
                                <a:gd name="T14" fmla="+- 0 2367 2366"/>
                                <a:gd name="T15" fmla="*/ 2367 h 3"/>
                                <a:gd name="T16" fmla="+- 0 6898 6882"/>
                                <a:gd name="T17" fmla="*/ T16 w 16"/>
                                <a:gd name="T18" fmla="+- 0 2369 2366"/>
                                <a:gd name="T19" fmla="*/ 236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" h="3">
                                  <a:moveTo>
                                    <a:pt x="0" y="1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6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416"/>
                        <wpg:cNvGrpSpPr>
                          <a:grpSpLocks/>
                        </wpg:cNvGrpSpPr>
                        <wpg:grpSpPr bwMode="auto">
                          <a:xfrm>
                            <a:off x="6898" y="2369"/>
                            <a:ext cx="142" cy="83"/>
                            <a:chOff x="6898" y="2369"/>
                            <a:chExt cx="142" cy="83"/>
                          </a:xfrm>
                        </wpg:grpSpPr>
                        <wps:wsp>
                          <wps:cNvPr id="1768" name="Freeform 1417"/>
                          <wps:cNvSpPr>
                            <a:spLocks/>
                          </wps:cNvSpPr>
                          <wps:spPr bwMode="auto">
                            <a:xfrm>
                              <a:off x="6898" y="2369"/>
                              <a:ext cx="142" cy="83"/>
                            </a:xfrm>
                            <a:custGeom>
                              <a:avLst/>
                              <a:gdLst>
                                <a:gd name="T0" fmla="+- 0 7040 6898"/>
                                <a:gd name="T1" fmla="*/ T0 w 142"/>
                                <a:gd name="T2" fmla="+- 0 2451 2369"/>
                                <a:gd name="T3" fmla="*/ 2451 h 83"/>
                                <a:gd name="T4" fmla="+- 0 6898 6898"/>
                                <a:gd name="T5" fmla="*/ T4 w 142"/>
                                <a:gd name="T6" fmla="+- 0 2369 2369"/>
                                <a:gd name="T7" fmla="*/ 2369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83">
                                  <a:moveTo>
                                    <a:pt x="142" y="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414"/>
                        <wpg:cNvGrpSpPr>
                          <a:grpSpLocks/>
                        </wpg:cNvGrpSpPr>
                        <wpg:grpSpPr bwMode="auto">
                          <a:xfrm>
                            <a:off x="7040" y="2451"/>
                            <a:ext cx="24" cy="41"/>
                            <a:chOff x="7040" y="2451"/>
                            <a:chExt cx="24" cy="41"/>
                          </a:xfrm>
                        </wpg:grpSpPr>
                        <wps:wsp>
                          <wps:cNvPr id="1770" name="Freeform 1415"/>
                          <wps:cNvSpPr>
                            <a:spLocks/>
                          </wps:cNvSpPr>
                          <wps:spPr bwMode="auto">
                            <a:xfrm>
                              <a:off x="7040" y="2451"/>
                              <a:ext cx="24" cy="41"/>
                            </a:xfrm>
                            <a:custGeom>
                              <a:avLst/>
                              <a:gdLst>
                                <a:gd name="T0" fmla="+- 0 7040 7040"/>
                                <a:gd name="T1" fmla="*/ T0 w 24"/>
                                <a:gd name="T2" fmla="+- 0 2451 2451"/>
                                <a:gd name="T3" fmla="*/ 2451 h 41"/>
                                <a:gd name="T4" fmla="+- 0 7045 7040"/>
                                <a:gd name="T5" fmla="*/ T4 w 24"/>
                                <a:gd name="T6" fmla="+- 0 2454 2451"/>
                                <a:gd name="T7" fmla="*/ 2454 h 41"/>
                                <a:gd name="T8" fmla="+- 0 7049 7040"/>
                                <a:gd name="T9" fmla="*/ T8 w 24"/>
                                <a:gd name="T10" fmla="+- 0 2459 2451"/>
                                <a:gd name="T11" fmla="*/ 2459 h 41"/>
                                <a:gd name="T12" fmla="+- 0 7053 7040"/>
                                <a:gd name="T13" fmla="*/ T12 w 24"/>
                                <a:gd name="T14" fmla="+- 0 2463 2451"/>
                                <a:gd name="T15" fmla="*/ 2463 h 41"/>
                                <a:gd name="T16" fmla="+- 0 7056 7040"/>
                                <a:gd name="T17" fmla="*/ T16 w 24"/>
                                <a:gd name="T18" fmla="+- 0 2469 2451"/>
                                <a:gd name="T19" fmla="*/ 2469 h 41"/>
                                <a:gd name="T20" fmla="+- 0 7059 7040"/>
                                <a:gd name="T21" fmla="*/ T20 w 24"/>
                                <a:gd name="T22" fmla="+- 0 2474 2451"/>
                                <a:gd name="T23" fmla="*/ 2474 h 41"/>
                                <a:gd name="T24" fmla="+- 0 7062 7040"/>
                                <a:gd name="T25" fmla="*/ T24 w 24"/>
                                <a:gd name="T26" fmla="+- 0 2480 2451"/>
                                <a:gd name="T27" fmla="*/ 2480 h 41"/>
                                <a:gd name="T28" fmla="+- 0 7063 7040"/>
                                <a:gd name="T29" fmla="*/ T28 w 24"/>
                                <a:gd name="T30" fmla="+- 0 2486 2451"/>
                                <a:gd name="T31" fmla="*/ 2486 h 41"/>
                                <a:gd name="T32" fmla="+- 0 7063 7040"/>
                                <a:gd name="T33" fmla="*/ T32 w 24"/>
                                <a:gd name="T34" fmla="+- 0 2492 2451"/>
                                <a:gd name="T35" fmla="*/ 2492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1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412"/>
                        <wpg:cNvGrpSpPr>
                          <a:grpSpLocks/>
                        </wpg:cNvGrpSpPr>
                        <wpg:grpSpPr bwMode="auto">
                          <a:xfrm>
                            <a:off x="6895" y="1104"/>
                            <a:ext cx="90" cy="53"/>
                            <a:chOff x="6895" y="1104"/>
                            <a:chExt cx="90" cy="53"/>
                          </a:xfrm>
                        </wpg:grpSpPr>
                        <wps:wsp>
                          <wps:cNvPr id="1772" name="Freeform 1413"/>
                          <wps:cNvSpPr>
                            <a:spLocks/>
                          </wps:cNvSpPr>
                          <wps:spPr bwMode="auto">
                            <a:xfrm>
                              <a:off x="6895" y="1104"/>
                              <a:ext cx="90" cy="53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90"/>
                                <a:gd name="T2" fmla="+- 0 1104 1104"/>
                                <a:gd name="T3" fmla="*/ 1104 h 53"/>
                                <a:gd name="T4" fmla="+- 0 6906 6895"/>
                                <a:gd name="T5" fmla="*/ T4 w 90"/>
                                <a:gd name="T6" fmla="+- 0 1109 1104"/>
                                <a:gd name="T7" fmla="*/ 1109 h 53"/>
                                <a:gd name="T8" fmla="+- 0 6917 6895"/>
                                <a:gd name="T9" fmla="*/ T8 w 90"/>
                                <a:gd name="T10" fmla="+- 0 1113 1104"/>
                                <a:gd name="T11" fmla="*/ 1113 h 53"/>
                                <a:gd name="T12" fmla="+- 0 6929 6895"/>
                                <a:gd name="T13" fmla="*/ T12 w 90"/>
                                <a:gd name="T14" fmla="+- 0 1119 1104"/>
                                <a:gd name="T15" fmla="*/ 1119 h 53"/>
                                <a:gd name="T16" fmla="+- 0 6940 6895"/>
                                <a:gd name="T17" fmla="*/ T16 w 90"/>
                                <a:gd name="T18" fmla="+- 0 1125 1104"/>
                                <a:gd name="T19" fmla="*/ 1125 h 53"/>
                                <a:gd name="T20" fmla="+- 0 6952 6895"/>
                                <a:gd name="T21" fmla="*/ T20 w 90"/>
                                <a:gd name="T22" fmla="+- 0 1132 1104"/>
                                <a:gd name="T23" fmla="*/ 1132 h 53"/>
                                <a:gd name="T24" fmla="+- 0 6963 6895"/>
                                <a:gd name="T25" fmla="*/ T24 w 90"/>
                                <a:gd name="T26" fmla="+- 0 1139 1104"/>
                                <a:gd name="T27" fmla="*/ 1139 h 53"/>
                                <a:gd name="T28" fmla="+- 0 6975 6895"/>
                                <a:gd name="T29" fmla="*/ T28 w 90"/>
                                <a:gd name="T30" fmla="+- 0 1148 1104"/>
                                <a:gd name="T31" fmla="*/ 1148 h 53"/>
                                <a:gd name="T32" fmla="+- 0 6985 6895"/>
                                <a:gd name="T33" fmla="*/ T32 w 90"/>
                                <a:gd name="T34" fmla="+- 0 1156 1104"/>
                                <a:gd name="T35" fmla="*/ 115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0" y="0"/>
                                  </a:moveTo>
                                  <a:lnTo>
                                    <a:pt x="11" y="5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90" y="5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410"/>
                        <wpg:cNvGrpSpPr>
                          <a:grpSpLocks/>
                        </wpg:cNvGrpSpPr>
                        <wpg:grpSpPr bwMode="auto">
                          <a:xfrm>
                            <a:off x="6985" y="1156"/>
                            <a:ext cx="2" cy="239"/>
                            <a:chOff x="6985" y="1156"/>
                            <a:chExt cx="2" cy="239"/>
                          </a:xfrm>
                        </wpg:grpSpPr>
                        <wps:wsp>
                          <wps:cNvPr id="1774" name="Freeform 1411"/>
                          <wps:cNvSpPr>
                            <a:spLocks/>
                          </wps:cNvSpPr>
                          <wps:spPr bwMode="auto">
                            <a:xfrm>
                              <a:off x="6985" y="1156"/>
                              <a:ext cx="2" cy="239"/>
                            </a:xfrm>
                            <a:custGeom>
                              <a:avLst/>
                              <a:gdLst>
                                <a:gd name="T0" fmla="+- 0 1395 1156"/>
                                <a:gd name="T1" fmla="*/ 1395 h 239"/>
                                <a:gd name="T2" fmla="+- 0 1156 1156"/>
                                <a:gd name="T3" fmla="*/ 1156 h 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">
                                  <a:moveTo>
                                    <a:pt x="0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408"/>
                        <wpg:cNvGrpSpPr>
                          <a:grpSpLocks/>
                        </wpg:cNvGrpSpPr>
                        <wpg:grpSpPr bwMode="auto">
                          <a:xfrm>
                            <a:off x="6968" y="1385"/>
                            <a:ext cx="18" cy="11"/>
                            <a:chOff x="6968" y="1385"/>
                            <a:chExt cx="18" cy="11"/>
                          </a:xfrm>
                        </wpg:grpSpPr>
                        <wps:wsp>
                          <wps:cNvPr id="1776" name="Freeform 1409"/>
                          <wps:cNvSpPr>
                            <a:spLocks/>
                          </wps:cNvSpPr>
                          <wps:spPr bwMode="auto">
                            <a:xfrm>
                              <a:off x="6968" y="1385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85 6968"/>
                                <a:gd name="T1" fmla="*/ T0 w 18"/>
                                <a:gd name="T2" fmla="+- 0 1395 1385"/>
                                <a:gd name="T3" fmla="*/ 1395 h 11"/>
                                <a:gd name="T4" fmla="+- 0 6968 6968"/>
                                <a:gd name="T5" fmla="*/ T4 w 18"/>
                                <a:gd name="T6" fmla="+- 0 1385 1385"/>
                                <a:gd name="T7" fmla="*/ 138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406"/>
                        <wpg:cNvGrpSpPr>
                          <a:grpSpLocks/>
                        </wpg:cNvGrpSpPr>
                        <wpg:grpSpPr bwMode="auto">
                          <a:xfrm>
                            <a:off x="6962" y="1385"/>
                            <a:ext cx="6" cy="3"/>
                            <a:chOff x="6962" y="1385"/>
                            <a:chExt cx="6" cy="3"/>
                          </a:xfrm>
                        </wpg:grpSpPr>
                        <wps:wsp>
                          <wps:cNvPr id="1778" name="Freeform 1407"/>
                          <wps:cNvSpPr>
                            <a:spLocks/>
                          </wps:cNvSpPr>
                          <wps:spPr bwMode="auto">
                            <a:xfrm>
                              <a:off x="6962" y="1385"/>
                              <a:ext cx="6" cy="3"/>
                            </a:xfrm>
                            <a:custGeom>
                              <a:avLst/>
                              <a:gdLst>
                                <a:gd name="T0" fmla="+- 0 6968 6962"/>
                                <a:gd name="T1" fmla="*/ T0 w 6"/>
                                <a:gd name="T2" fmla="+- 0 1385 1385"/>
                                <a:gd name="T3" fmla="*/ 1385 h 3"/>
                                <a:gd name="T4" fmla="+- 0 6962 6962"/>
                                <a:gd name="T5" fmla="*/ T4 w 6"/>
                                <a:gd name="T6" fmla="+- 0 1388 1385"/>
                                <a:gd name="T7" fmla="*/ 1388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404"/>
                        <wpg:cNvGrpSpPr>
                          <a:grpSpLocks/>
                        </wpg:cNvGrpSpPr>
                        <wpg:grpSpPr bwMode="auto">
                          <a:xfrm>
                            <a:off x="6962" y="1388"/>
                            <a:ext cx="2" cy="222"/>
                            <a:chOff x="6962" y="1388"/>
                            <a:chExt cx="2" cy="222"/>
                          </a:xfrm>
                        </wpg:grpSpPr>
                        <wps:wsp>
                          <wps:cNvPr id="1780" name="Freeform 1405"/>
                          <wps:cNvSpPr>
                            <a:spLocks/>
                          </wps:cNvSpPr>
                          <wps:spPr bwMode="auto">
                            <a:xfrm>
                              <a:off x="6962" y="1388"/>
                              <a:ext cx="2" cy="222"/>
                            </a:xfrm>
                            <a:custGeom>
                              <a:avLst/>
                              <a:gdLst>
                                <a:gd name="T0" fmla="+- 0 1388 1388"/>
                                <a:gd name="T1" fmla="*/ 1388 h 222"/>
                                <a:gd name="T2" fmla="+- 0 1610 1388"/>
                                <a:gd name="T3" fmla="*/ 1610 h 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2">
                                  <a:moveTo>
                                    <a:pt x="0" y="0"/>
                                  </a:moveTo>
                                  <a:lnTo>
                                    <a:pt x="0" y="222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402"/>
                        <wpg:cNvGrpSpPr>
                          <a:grpSpLocks/>
                        </wpg:cNvGrpSpPr>
                        <wpg:grpSpPr bwMode="auto">
                          <a:xfrm>
                            <a:off x="6919" y="1587"/>
                            <a:ext cx="44" cy="24"/>
                            <a:chOff x="6919" y="1587"/>
                            <a:chExt cx="44" cy="24"/>
                          </a:xfrm>
                        </wpg:grpSpPr>
                        <wps:wsp>
                          <wps:cNvPr id="1782" name="Freeform 1403"/>
                          <wps:cNvSpPr>
                            <a:spLocks/>
                          </wps:cNvSpPr>
                          <wps:spPr bwMode="auto">
                            <a:xfrm>
                              <a:off x="6919" y="1587"/>
                              <a:ext cx="44" cy="24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44"/>
                                <a:gd name="T2" fmla="+- 0 1587 1587"/>
                                <a:gd name="T3" fmla="*/ 1587 h 24"/>
                                <a:gd name="T4" fmla="+- 0 6962 6919"/>
                                <a:gd name="T5" fmla="*/ T4 w 44"/>
                                <a:gd name="T6" fmla="+- 0 1610 1587"/>
                                <a:gd name="T7" fmla="*/ 161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24">
                                  <a:moveTo>
                                    <a:pt x="0" y="0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400"/>
                        <wpg:cNvGrpSpPr>
                          <a:grpSpLocks/>
                        </wpg:cNvGrpSpPr>
                        <wpg:grpSpPr bwMode="auto">
                          <a:xfrm>
                            <a:off x="6919" y="1364"/>
                            <a:ext cx="2" cy="224"/>
                            <a:chOff x="6919" y="1364"/>
                            <a:chExt cx="2" cy="224"/>
                          </a:xfrm>
                        </wpg:grpSpPr>
                        <wps:wsp>
                          <wps:cNvPr id="1784" name="Freeform 1401"/>
                          <wps:cNvSpPr>
                            <a:spLocks/>
                          </wps:cNvSpPr>
                          <wps:spPr bwMode="auto">
                            <a:xfrm>
                              <a:off x="6919" y="1364"/>
                              <a:ext cx="2" cy="224"/>
                            </a:xfrm>
                            <a:custGeom>
                              <a:avLst/>
                              <a:gdLst>
                                <a:gd name="T0" fmla="+- 0 1587 1364"/>
                                <a:gd name="T1" fmla="*/ 1587 h 224"/>
                                <a:gd name="T2" fmla="+- 0 1364 1364"/>
                                <a:gd name="T3" fmla="*/ 1364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398"/>
                        <wpg:cNvGrpSpPr>
                          <a:grpSpLocks/>
                        </wpg:cNvGrpSpPr>
                        <wpg:grpSpPr bwMode="auto">
                          <a:xfrm>
                            <a:off x="6913" y="1353"/>
                            <a:ext cx="6" cy="11"/>
                            <a:chOff x="6913" y="1353"/>
                            <a:chExt cx="6" cy="11"/>
                          </a:xfrm>
                        </wpg:grpSpPr>
                        <wps:wsp>
                          <wps:cNvPr id="1786" name="Freeform 1399"/>
                          <wps:cNvSpPr>
                            <a:spLocks/>
                          </wps:cNvSpPr>
                          <wps:spPr bwMode="auto">
                            <a:xfrm>
                              <a:off x="6913" y="1353"/>
                              <a:ext cx="6" cy="11"/>
                            </a:xfrm>
                            <a:custGeom>
                              <a:avLst/>
                              <a:gdLst>
                                <a:gd name="T0" fmla="+- 0 6919 6913"/>
                                <a:gd name="T1" fmla="*/ T0 w 6"/>
                                <a:gd name="T2" fmla="+- 0 1364 1353"/>
                                <a:gd name="T3" fmla="*/ 1364 h 11"/>
                                <a:gd name="T4" fmla="+- 0 6913 6913"/>
                                <a:gd name="T5" fmla="*/ T4 w 6"/>
                                <a:gd name="T6" fmla="+- 0 1353 1353"/>
                                <a:gd name="T7" fmla="*/ 135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396"/>
                        <wpg:cNvGrpSpPr>
                          <a:grpSpLocks/>
                        </wpg:cNvGrpSpPr>
                        <wpg:grpSpPr bwMode="auto">
                          <a:xfrm>
                            <a:off x="6895" y="1343"/>
                            <a:ext cx="18" cy="11"/>
                            <a:chOff x="6895" y="1343"/>
                            <a:chExt cx="18" cy="11"/>
                          </a:xfrm>
                        </wpg:grpSpPr>
                        <wps:wsp>
                          <wps:cNvPr id="1788" name="Freeform 1397"/>
                          <wps:cNvSpPr>
                            <a:spLocks/>
                          </wps:cNvSpPr>
                          <wps:spPr bwMode="auto">
                            <a:xfrm>
                              <a:off x="6895" y="1343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13 6895"/>
                                <a:gd name="T1" fmla="*/ T0 w 18"/>
                                <a:gd name="T2" fmla="+- 0 1353 1343"/>
                                <a:gd name="T3" fmla="*/ 1353 h 11"/>
                                <a:gd name="T4" fmla="+- 0 6895 6895"/>
                                <a:gd name="T5" fmla="*/ T4 w 18"/>
                                <a:gd name="T6" fmla="+- 0 1343 1343"/>
                                <a:gd name="T7" fmla="*/ 134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394"/>
                        <wpg:cNvGrpSpPr>
                          <a:grpSpLocks/>
                        </wpg:cNvGrpSpPr>
                        <wpg:grpSpPr bwMode="auto">
                          <a:xfrm>
                            <a:off x="6895" y="1104"/>
                            <a:ext cx="2" cy="239"/>
                            <a:chOff x="6895" y="1104"/>
                            <a:chExt cx="2" cy="239"/>
                          </a:xfrm>
                        </wpg:grpSpPr>
                        <wps:wsp>
                          <wps:cNvPr id="1790" name="Freeform 1395"/>
                          <wps:cNvSpPr>
                            <a:spLocks/>
                          </wps:cNvSpPr>
                          <wps:spPr bwMode="auto">
                            <a:xfrm>
                              <a:off x="6895" y="1104"/>
                              <a:ext cx="2" cy="239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1104 h 239"/>
                                <a:gd name="T2" fmla="+- 0 1343 1104"/>
                                <a:gd name="T3" fmla="*/ 1343 h 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">
                                  <a:moveTo>
                                    <a:pt x="0" y="0"/>
                                  </a:move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392"/>
                        <wpg:cNvGrpSpPr>
                          <a:grpSpLocks/>
                        </wpg:cNvGrpSpPr>
                        <wpg:grpSpPr bwMode="auto">
                          <a:xfrm>
                            <a:off x="6901" y="2686"/>
                            <a:ext cx="2" cy="189"/>
                            <a:chOff x="6901" y="2686"/>
                            <a:chExt cx="2" cy="189"/>
                          </a:xfrm>
                        </wpg:grpSpPr>
                        <wps:wsp>
                          <wps:cNvPr id="1792" name="Freeform 1393"/>
                          <wps:cNvSpPr>
                            <a:spLocks/>
                          </wps:cNvSpPr>
                          <wps:spPr bwMode="auto">
                            <a:xfrm>
                              <a:off x="6901" y="2686"/>
                              <a:ext cx="2" cy="189"/>
                            </a:xfrm>
                            <a:custGeom>
                              <a:avLst/>
                              <a:gdLst>
                                <a:gd name="T0" fmla="+- 0 2874 2686"/>
                                <a:gd name="T1" fmla="*/ 2874 h 189"/>
                                <a:gd name="T2" fmla="+- 0 2686 2686"/>
                                <a:gd name="T3" fmla="*/ 268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390"/>
                        <wpg:cNvGrpSpPr>
                          <a:grpSpLocks/>
                        </wpg:cNvGrpSpPr>
                        <wpg:grpSpPr bwMode="auto">
                          <a:xfrm>
                            <a:off x="6895" y="2676"/>
                            <a:ext cx="6" cy="11"/>
                            <a:chOff x="6895" y="2676"/>
                            <a:chExt cx="6" cy="11"/>
                          </a:xfrm>
                        </wpg:grpSpPr>
                        <wps:wsp>
                          <wps:cNvPr id="1794" name="Freeform 1391"/>
                          <wps:cNvSpPr>
                            <a:spLocks/>
                          </wps:cNvSpPr>
                          <wps:spPr bwMode="auto">
                            <a:xfrm>
                              <a:off x="6895" y="2676"/>
                              <a:ext cx="6" cy="11"/>
                            </a:xfrm>
                            <a:custGeom>
                              <a:avLst/>
                              <a:gdLst>
                                <a:gd name="T0" fmla="+- 0 6901 6895"/>
                                <a:gd name="T1" fmla="*/ T0 w 6"/>
                                <a:gd name="T2" fmla="+- 0 2686 2676"/>
                                <a:gd name="T3" fmla="*/ 2686 h 11"/>
                                <a:gd name="T4" fmla="+- 0 6895 6895"/>
                                <a:gd name="T5" fmla="*/ T4 w 6"/>
                                <a:gd name="T6" fmla="+- 0 2676 2676"/>
                                <a:gd name="T7" fmla="*/ 267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11">
                                  <a:moveTo>
                                    <a:pt x="6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388"/>
                        <wpg:cNvGrpSpPr>
                          <a:grpSpLocks/>
                        </wpg:cNvGrpSpPr>
                        <wpg:grpSpPr bwMode="auto">
                          <a:xfrm>
                            <a:off x="6877" y="2664"/>
                            <a:ext cx="19" cy="12"/>
                            <a:chOff x="6877" y="2664"/>
                            <a:chExt cx="19" cy="12"/>
                          </a:xfrm>
                        </wpg:grpSpPr>
                        <wps:wsp>
                          <wps:cNvPr id="1796" name="Freeform 1389"/>
                          <wps:cNvSpPr>
                            <a:spLocks/>
                          </wps:cNvSpPr>
                          <wps:spPr bwMode="auto">
                            <a:xfrm>
                              <a:off x="6877" y="2664"/>
                              <a:ext cx="19" cy="12"/>
                            </a:xfrm>
                            <a:custGeom>
                              <a:avLst/>
                              <a:gdLst>
                                <a:gd name="T0" fmla="+- 0 6895 6877"/>
                                <a:gd name="T1" fmla="*/ T0 w 19"/>
                                <a:gd name="T2" fmla="+- 0 2676 2664"/>
                                <a:gd name="T3" fmla="*/ 2676 h 12"/>
                                <a:gd name="T4" fmla="+- 0 6877 6877"/>
                                <a:gd name="T5" fmla="*/ T4 w 19"/>
                                <a:gd name="T6" fmla="+- 0 2664 2664"/>
                                <a:gd name="T7" fmla="*/ 266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8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386"/>
                        <wpg:cNvGrpSpPr>
                          <a:grpSpLocks/>
                        </wpg:cNvGrpSpPr>
                        <wpg:grpSpPr bwMode="auto">
                          <a:xfrm>
                            <a:off x="6877" y="2424"/>
                            <a:ext cx="2" cy="241"/>
                            <a:chOff x="6877" y="2424"/>
                            <a:chExt cx="2" cy="241"/>
                          </a:xfrm>
                        </wpg:grpSpPr>
                        <wps:wsp>
                          <wps:cNvPr id="1798" name="Freeform 1387"/>
                          <wps:cNvSpPr>
                            <a:spLocks/>
                          </wps:cNvSpPr>
                          <wps:spPr bwMode="auto">
                            <a:xfrm>
                              <a:off x="6877" y="2424"/>
                              <a:ext cx="2" cy="24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241"/>
                                <a:gd name="T2" fmla="+- 0 2664 2424"/>
                                <a:gd name="T3" fmla="*/ 2664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384"/>
                        <wpg:cNvGrpSpPr>
                          <a:grpSpLocks/>
                        </wpg:cNvGrpSpPr>
                        <wpg:grpSpPr bwMode="auto">
                          <a:xfrm>
                            <a:off x="6877" y="2424"/>
                            <a:ext cx="128" cy="76"/>
                            <a:chOff x="6877" y="2424"/>
                            <a:chExt cx="128" cy="76"/>
                          </a:xfrm>
                        </wpg:grpSpPr>
                        <wps:wsp>
                          <wps:cNvPr id="1800" name="Freeform 1385"/>
                          <wps:cNvSpPr>
                            <a:spLocks/>
                          </wps:cNvSpPr>
                          <wps:spPr bwMode="auto">
                            <a:xfrm>
                              <a:off x="6877" y="2424"/>
                              <a:ext cx="128" cy="76"/>
                            </a:xfrm>
                            <a:custGeom>
                              <a:avLst/>
                              <a:gdLst>
                                <a:gd name="T0" fmla="+- 0 7004 6877"/>
                                <a:gd name="T1" fmla="*/ T0 w 128"/>
                                <a:gd name="T2" fmla="+- 0 2499 2424"/>
                                <a:gd name="T3" fmla="*/ 2499 h 76"/>
                                <a:gd name="T4" fmla="+- 0 6877 6877"/>
                                <a:gd name="T5" fmla="*/ T4 w 128"/>
                                <a:gd name="T6" fmla="+- 0 2424 2424"/>
                                <a:gd name="T7" fmla="*/ 242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76">
                                  <a:moveTo>
                                    <a:pt x="127" y="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382"/>
                        <wpg:cNvGrpSpPr>
                          <a:grpSpLocks/>
                        </wpg:cNvGrpSpPr>
                        <wpg:grpSpPr bwMode="auto">
                          <a:xfrm>
                            <a:off x="7004" y="2499"/>
                            <a:ext cx="2" cy="241"/>
                            <a:chOff x="7004" y="2499"/>
                            <a:chExt cx="2" cy="241"/>
                          </a:xfrm>
                        </wpg:grpSpPr>
                        <wps:wsp>
                          <wps:cNvPr id="1802" name="Freeform 1383"/>
                          <wps:cNvSpPr>
                            <a:spLocks/>
                          </wps:cNvSpPr>
                          <wps:spPr bwMode="auto">
                            <a:xfrm>
                              <a:off x="7004" y="2499"/>
                              <a:ext cx="2" cy="241"/>
                            </a:xfrm>
                            <a:custGeom>
                              <a:avLst/>
                              <a:gdLst>
                                <a:gd name="T0" fmla="+- 0 2739 2499"/>
                                <a:gd name="T1" fmla="*/ 2739 h 241"/>
                                <a:gd name="T2" fmla="+- 0 2499 2499"/>
                                <a:gd name="T3" fmla="*/ 2499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380"/>
                        <wpg:cNvGrpSpPr>
                          <a:grpSpLocks/>
                        </wpg:cNvGrpSpPr>
                        <wpg:grpSpPr bwMode="auto">
                          <a:xfrm>
                            <a:off x="6985" y="2728"/>
                            <a:ext cx="19" cy="12"/>
                            <a:chOff x="6985" y="2728"/>
                            <a:chExt cx="19" cy="12"/>
                          </a:xfrm>
                        </wpg:grpSpPr>
                        <wps:wsp>
                          <wps:cNvPr id="1804" name="Freeform 1381"/>
                          <wps:cNvSpPr>
                            <a:spLocks/>
                          </wps:cNvSpPr>
                          <wps:spPr bwMode="auto">
                            <a:xfrm>
                              <a:off x="6985" y="2728"/>
                              <a:ext cx="19" cy="12"/>
                            </a:xfrm>
                            <a:custGeom>
                              <a:avLst/>
                              <a:gdLst>
                                <a:gd name="T0" fmla="+- 0 7004 6985"/>
                                <a:gd name="T1" fmla="*/ T0 w 19"/>
                                <a:gd name="T2" fmla="+- 0 2739 2728"/>
                                <a:gd name="T3" fmla="*/ 2739 h 12"/>
                                <a:gd name="T4" fmla="+- 0 6985 6985"/>
                                <a:gd name="T5" fmla="*/ T4 w 19"/>
                                <a:gd name="T6" fmla="+- 0 2728 2728"/>
                                <a:gd name="T7" fmla="*/ 272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2">
                                  <a:moveTo>
                                    <a:pt x="19" y="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378"/>
                        <wpg:cNvGrpSpPr>
                          <a:grpSpLocks/>
                        </wpg:cNvGrpSpPr>
                        <wpg:grpSpPr bwMode="auto">
                          <a:xfrm>
                            <a:off x="6979" y="2728"/>
                            <a:ext cx="6" cy="3"/>
                            <a:chOff x="6979" y="2728"/>
                            <a:chExt cx="6" cy="3"/>
                          </a:xfrm>
                        </wpg:grpSpPr>
                        <wps:wsp>
                          <wps:cNvPr id="1806" name="Freeform 1379"/>
                          <wps:cNvSpPr>
                            <a:spLocks/>
                          </wps:cNvSpPr>
                          <wps:spPr bwMode="auto">
                            <a:xfrm>
                              <a:off x="6979" y="2728"/>
                              <a:ext cx="6" cy="3"/>
                            </a:xfrm>
                            <a:custGeom>
                              <a:avLst/>
                              <a:gdLst>
                                <a:gd name="T0" fmla="+- 0 6985 6979"/>
                                <a:gd name="T1" fmla="*/ T0 w 6"/>
                                <a:gd name="T2" fmla="+- 0 2728 2728"/>
                                <a:gd name="T3" fmla="*/ 2728 h 3"/>
                                <a:gd name="T4" fmla="+- 0 6979 6979"/>
                                <a:gd name="T5" fmla="*/ T4 w 6"/>
                                <a:gd name="T6" fmla="+- 0 2731 2728"/>
                                <a:gd name="T7" fmla="*/ 273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376"/>
                        <wpg:cNvGrpSpPr>
                          <a:grpSpLocks/>
                        </wpg:cNvGrpSpPr>
                        <wpg:grpSpPr bwMode="auto">
                          <a:xfrm>
                            <a:off x="6979" y="2731"/>
                            <a:ext cx="2" cy="190"/>
                            <a:chOff x="6979" y="2731"/>
                            <a:chExt cx="2" cy="190"/>
                          </a:xfrm>
                        </wpg:grpSpPr>
                        <wps:wsp>
                          <wps:cNvPr id="1808" name="Freeform 1377"/>
                          <wps:cNvSpPr>
                            <a:spLocks/>
                          </wps:cNvSpPr>
                          <wps:spPr bwMode="auto">
                            <a:xfrm>
                              <a:off x="6979" y="273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2731 h 190"/>
                                <a:gd name="T2" fmla="+- 0 2921 2731"/>
                                <a:gd name="T3" fmla="*/ 292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374"/>
                        <wpg:cNvGrpSpPr>
                          <a:grpSpLocks/>
                        </wpg:cNvGrpSpPr>
                        <wpg:grpSpPr bwMode="auto">
                          <a:xfrm>
                            <a:off x="6959" y="2908"/>
                            <a:ext cx="21" cy="14"/>
                            <a:chOff x="6959" y="2908"/>
                            <a:chExt cx="21" cy="14"/>
                          </a:xfrm>
                        </wpg:grpSpPr>
                        <wps:wsp>
                          <wps:cNvPr id="1810" name="Freeform 1375"/>
                          <wps:cNvSpPr>
                            <a:spLocks/>
                          </wps:cNvSpPr>
                          <wps:spPr bwMode="auto">
                            <a:xfrm>
                              <a:off x="6959" y="2908"/>
                              <a:ext cx="21" cy="14"/>
                            </a:xfrm>
                            <a:custGeom>
                              <a:avLst/>
                              <a:gdLst>
                                <a:gd name="T0" fmla="+- 0 6959 6959"/>
                                <a:gd name="T1" fmla="*/ T0 w 21"/>
                                <a:gd name="T2" fmla="+- 0 2908 2908"/>
                                <a:gd name="T3" fmla="*/ 2908 h 14"/>
                                <a:gd name="T4" fmla="+- 0 6979 6959"/>
                                <a:gd name="T5" fmla="*/ T4 w 21"/>
                                <a:gd name="T6" fmla="+- 0 2921 2908"/>
                                <a:gd name="T7" fmla="*/ 292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2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372"/>
                        <wpg:cNvGrpSpPr>
                          <a:grpSpLocks/>
                        </wpg:cNvGrpSpPr>
                        <wpg:grpSpPr bwMode="auto">
                          <a:xfrm>
                            <a:off x="6959" y="2908"/>
                            <a:ext cx="2" cy="38"/>
                            <a:chOff x="6959" y="2908"/>
                            <a:chExt cx="2" cy="38"/>
                          </a:xfrm>
                        </wpg:grpSpPr>
                        <wps:wsp>
                          <wps:cNvPr id="1812" name="Freeform 1373"/>
                          <wps:cNvSpPr>
                            <a:spLocks/>
                          </wps:cNvSpPr>
                          <wps:spPr bwMode="auto">
                            <a:xfrm>
                              <a:off x="6959" y="2908"/>
                              <a:ext cx="2" cy="38"/>
                            </a:xfrm>
                            <a:custGeom>
                              <a:avLst/>
                              <a:gdLst>
                                <a:gd name="T0" fmla="+- 0 2945 2908"/>
                                <a:gd name="T1" fmla="*/ 2945 h 38"/>
                                <a:gd name="T2" fmla="+- 0 2908 2908"/>
                                <a:gd name="T3" fmla="*/ 2908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370"/>
                        <wpg:cNvGrpSpPr>
                          <a:grpSpLocks/>
                        </wpg:cNvGrpSpPr>
                        <wpg:grpSpPr bwMode="auto">
                          <a:xfrm>
                            <a:off x="6959" y="2945"/>
                            <a:ext cx="18" cy="11"/>
                            <a:chOff x="6959" y="2945"/>
                            <a:chExt cx="18" cy="11"/>
                          </a:xfrm>
                        </wpg:grpSpPr>
                        <wps:wsp>
                          <wps:cNvPr id="1814" name="Freeform 1371"/>
                          <wps:cNvSpPr>
                            <a:spLocks/>
                          </wps:cNvSpPr>
                          <wps:spPr bwMode="auto">
                            <a:xfrm>
                              <a:off x="6959" y="2945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77 6959"/>
                                <a:gd name="T1" fmla="*/ T0 w 18"/>
                                <a:gd name="T2" fmla="+- 0 2955 2945"/>
                                <a:gd name="T3" fmla="*/ 2955 h 11"/>
                                <a:gd name="T4" fmla="+- 0 6959 6959"/>
                                <a:gd name="T5" fmla="*/ T4 w 18"/>
                                <a:gd name="T6" fmla="+- 0 2945 2945"/>
                                <a:gd name="T7" fmla="*/ 29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8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368"/>
                        <wpg:cNvGrpSpPr>
                          <a:grpSpLocks/>
                        </wpg:cNvGrpSpPr>
                        <wpg:grpSpPr bwMode="auto">
                          <a:xfrm>
                            <a:off x="6971" y="2957"/>
                            <a:ext cx="11" cy="2"/>
                            <a:chOff x="6971" y="2957"/>
                            <a:chExt cx="11" cy="2"/>
                          </a:xfrm>
                        </wpg:grpSpPr>
                        <wps:wsp>
                          <wps:cNvPr id="1816" name="Freeform 1369"/>
                          <wps:cNvSpPr>
                            <a:spLocks/>
                          </wps:cNvSpPr>
                          <wps:spPr bwMode="auto">
                            <a:xfrm>
                              <a:off x="6971" y="2957"/>
                              <a:ext cx="11" cy="2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T0 w 11"/>
                                <a:gd name="T2" fmla="+- 0 6982 6971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366"/>
                        <wpg:cNvGrpSpPr>
                          <a:grpSpLocks/>
                        </wpg:cNvGrpSpPr>
                        <wpg:grpSpPr bwMode="auto">
                          <a:xfrm>
                            <a:off x="6977" y="2780"/>
                            <a:ext cx="244" cy="199"/>
                            <a:chOff x="6977" y="2780"/>
                            <a:chExt cx="244" cy="199"/>
                          </a:xfrm>
                        </wpg:grpSpPr>
                        <wps:wsp>
                          <wps:cNvPr id="1818" name="Freeform 1367"/>
                          <wps:cNvSpPr>
                            <a:spLocks/>
                          </wps:cNvSpPr>
                          <wps:spPr bwMode="auto">
                            <a:xfrm>
                              <a:off x="6977" y="2780"/>
                              <a:ext cx="244" cy="199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T0 w 244"/>
                                <a:gd name="T2" fmla="+- 0 2960 2780"/>
                                <a:gd name="T3" fmla="*/ 2960 h 199"/>
                                <a:gd name="T4" fmla="+- 0 7013 6977"/>
                                <a:gd name="T5" fmla="*/ T4 w 244"/>
                                <a:gd name="T6" fmla="+- 0 2973 2780"/>
                                <a:gd name="T7" fmla="*/ 2973 h 199"/>
                                <a:gd name="T8" fmla="+- 0 7048 6977"/>
                                <a:gd name="T9" fmla="*/ T8 w 244"/>
                                <a:gd name="T10" fmla="+- 0 2978 2780"/>
                                <a:gd name="T11" fmla="*/ 2978 h 199"/>
                                <a:gd name="T12" fmla="+- 0 7081 6977"/>
                                <a:gd name="T13" fmla="*/ T12 w 244"/>
                                <a:gd name="T14" fmla="+- 0 2978 2780"/>
                                <a:gd name="T15" fmla="*/ 2978 h 199"/>
                                <a:gd name="T16" fmla="+- 0 7139 6977"/>
                                <a:gd name="T17" fmla="*/ T16 w 244"/>
                                <a:gd name="T18" fmla="+- 0 2961 2780"/>
                                <a:gd name="T19" fmla="*/ 2961 h 199"/>
                                <a:gd name="T20" fmla="+- 0 7182 6977"/>
                                <a:gd name="T21" fmla="*/ T20 w 244"/>
                                <a:gd name="T22" fmla="+- 0 2919 2780"/>
                                <a:gd name="T23" fmla="*/ 2919 h 199"/>
                                <a:gd name="T24" fmla="+- 0 7211 6977"/>
                                <a:gd name="T25" fmla="*/ T24 w 244"/>
                                <a:gd name="T26" fmla="+- 0 2858 2780"/>
                                <a:gd name="T27" fmla="*/ 2858 h 199"/>
                                <a:gd name="T28" fmla="+- 0 7217 6977"/>
                                <a:gd name="T29" fmla="*/ T28 w 244"/>
                                <a:gd name="T30" fmla="+- 0 2821 2780"/>
                                <a:gd name="T31" fmla="*/ 2821 h 199"/>
                                <a:gd name="T32" fmla="+- 0 7220 6977"/>
                                <a:gd name="T33" fmla="*/ T32 w 244"/>
                                <a:gd name="T34" fmla="+- 0 2780 2780"/>
                                <a:gd name="T35" fmla="*/ 2780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4" h="199">
                                  <a:moveTo>
                                    <a:pt x="0" y="180"/>
                                  </a:moveTo>
                                  <a:lnTo>
                                    <a:pt x="36" y="193"/>
                                  </a:lnTo>
                                  <a:lnTo>
                                    <a:pt x="71" y="198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162" y="181"/>
                                  </a:lnTo>
                                  <a:lnTo>
                                    <a:pt x="205" y="139"/>
                                  </a:lnTo>
                                  <a:lnTo>
                                    <a:pt x="234" y="78"/>
                                  </a:lnTo>
                                  <a:lnTo>
                                    <a:pt x="240" y="41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364"/>
                        <wpg:cNvGrpSpPr>
                          <a:grpSpLocks/>
                        </wpg:cNvGrpSpPr>
                        <wpg:grpSpPr bwMode="auto">
                          <a:xfrm>
                            <a:off x="7220" y="1574"/>
                            <a:ext cx="2" cy="1207"/>
                            <a:chOff x="7220" y="1574"/>
                            <a:chExt cx="2" cy="1207"/>
                          </a:xfrm>
                        </wpg:grpSpPr>
                        <wps:wsp>
                          <wps:cNvPr id="1820" name="Freeform 1365"/>
                          <wps:cNvSpPr>
                            <a:spLocks/>
                          </wps:cNvSpPr>
                          <wps:spPr bwMode="auto">
                            <a:xfrm>
                              <a:off x="7220" y="1574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780 1574"/>
                                <a:gd name="T1" fmla="*/ 2780 h 1207"/>
                                <a:gd name="T2" fmla="+- 0 1574 1574"/>
                                <a:gd name="T3" fmla="*/ 1574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362"/>
                        <wpg:cNvGrpSpPr>
                          <a:grpSpLocks/>
                        </wpg:cNvGrpSpPr>
                        <wpg:grpSpPr bwMode="auto">
                          <a:xfrm>
                            <a:off x="6661" y="1251"/>
                            <a:ext cx="2" cy="1207"/>
                            <a:chOff x="6661" y="1251"/>
                            <a:chExt cx="2" cy="1207"/>
                          </a:xfrm>
                        </wpg:grpSpPr>
                        <wps:wsp>
                          <wps:cNvPr id="1822" name="Freeform 1363"/>
                          <wps:cNvSpPr>
                            <a:spLocks/>
                          </wps:cNvSpPr>
                          <wps:spPr bwMode="auto">
                            <a:xfrm>
                              <a:off x="6661" y="1251"/>
                              <a:ext cx="2" cy="1207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207"/>
                                <a:gd name="T2" fmla="+- 0 2457 1251"/>
                                <a:gd name="T3" fmla="*/ 2457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360"/>
                        <wpg:cNvGrpSpPr>
                          <a:grpSpLocks/>
                        </wpg:cNvGrpSpPr>
                        <wpg:grpSpPr bwMode="auto">
                          <a:xfrm>
                            <a:off x="6661" y="2457"/>
                            <a:ext cx="244" cy="461"/>
                            <a:chOff x="6661" y="2457"/>
                            <a:chExt cx="244" cy="461"/>
                          </a:xfrm>
                        </wpg:grpSpPr>
                        <wps:wsp>
                          <wps:cNvPr id="1824" name="Freeform 1361"/>
                          <wps:cNvSpPr>
                            <a:spLocks/>
                          </wps:cNvSpPr>
                          <wps:spPr bwMode="auto">
                            <a:xfrm>
                              <a:off x="6661" y="2457"/>
                              <a:ext cx="244" cy="461"/>
                            </a:xfrm>
                            <a:custGeom>
                              <a:avLst/>
                              <a:gdLst>
                                <a:gd name="T0" fmla="+- 0 6661 6661"/>
                                <a:gd name="T1" fmla="*/ T0 w 244"/>
                                <a:gd name="T2" fmla="+- 0 2457 2457"/>
                                <a:gd name="T3" fmla="*/ 2457 h 461"/>
                                <a:gd name="T4" fmla="+- 0 6671 6661"/>
                                <a:gd name="T5" fmla="*/ T4 w 244"/>
                                <a:gd name="T6" fmla="+- 0 2547 2457"/>
                                <a:gd name="T7" fmla="*/ 2547 h 461"/>
                                <a:gd name="T8" fmla="+- 0 6698 6661"/>
                                <a:gd name="T9" fmla="*/ T8 w 244"/>
                                <a:gd name="T10" fmla="+- 0 2640 2457"/>
                                <a:gd name="T11" fmla="*/ 2640 h 461"/>
                                <a:gd name="T12" fmla="+- 0 6742 6661"/>
                                <a:gd name="T13" fmla="*/ T12 w 244"/>
                                <a:gd name="T14" fmla="+- 0 2732 2457"/>
                                <a:gd name="T15" fmla="*/ 2732 h 461"/>
                                <a:gd name="T16" fmla="+- 0 6800 6661"/>
                                <a:gd name="T17" fmla="*/ T16 w 244"/>
                                <a:gd name="T18" fmla="+- 0 2818 2457"/>
                                <a:gd name="T19" fmla="*/ 2818 h 461"/>
                                <a:gd name="T20" fmla="+- 0 6868 6661"/>
                                <a:gd name="T21" fmla="*/ T20 w 244"/>
                                <a:gd name="T22" fmla="+- 0 2889 2457"/>
                                <a:gd name="T23" fmla="*/ 2889 h 461"/>
                                <a:gd name="T24" fmla="+- 0 6904 6661"/>
                                <a:gd name="T25" fmla="*/ T24 w 244"/>
                                <a:gd name="T26" fmla="+- 0 2918 2457"/>
                                <a:gd name="T27" fmla="*/ 291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4" h="461">
                                  <a:moveTo>
                                    <a:pt x="0" y="0"/>
                                  </a:moveTo>
                                  <a:lnTo>
                                    <a:pt x="10" y="90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81" y="275"/>
                                  </a:lnTo>
                                  <a:lnTo>
                                    <a:pt x="139" y="361"/>
                                  </a:lnTo>
                                  <a:lnTo>
                                    <a:pt x="207" y="432"/>
                                  </a:lnTo>
                                  <a:lnTo>
                                    <a:pt x="243" y="46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358"/>
                        <wpg:cNvGrpSpPr>
                          <a:grpSpLocks/>
                        </wpg:cNvGrpSpPr>
                        <wpg:grpSpPr bwMode="auto">
                          <a:xfrm>
                            <a:off x="6899" y="2915"/>
                            <a:ext cx="11" cy="2"/>
                            <a:chOff x="6899" y="2915"/>
                            <a:chExt cx="11" cy="2"/>
                          </a:xfrm>
                        </wpg:grpSpPr>
                        <wps:wsp>
                          <wps:cNvPr id="1826" name="Freeform 1359"/>
                          <wps:cNvSpPr>
                            <a:spLocks/>
                          </wps:cNvSpPr>
                          <wps:spPr bwMode="auto">
                            <a:xfrm>
                              <a:off x="6899" y="2915"/>
                              <a:ext cx="11" cy="2"/>
                            </a:xfrm>
                            <a:custGeom>
                              <a:avLst/>
                              <a:gdLst>
                                <a:gd name="T0" fmla="+- 0 6899 6899"/>
                                <a:gd name="T1" fmla="*/ T0 w 11"/>
                                <a:gd name="T2" fmla="+- 0 6909 6899"/>
                                <a:gd name="T3" fmla="*/ T2 w 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27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356"/>
                        <wpg:cNvGrpSpPr>
                          <a:grpSpLocks/>
                        </wpg:cNvGrpSpPr>
                        <wpg:grpSpPr bwMode="auto">
                          <a:xfrm>
                            <a:off x="6904" y="2913"/>
                            <a:ext cx="18" cy="11"/>
                            <a:chOff x="6904" y="2913"/>
                            <a:chExt cx="18" cy="11"/>
                          </a:xfrm>
                        </wpg:grpSpPr>
                        <wps:wsp>
                          <wps:cNvPr id="1828" name="Freeform 1357"/>
                          <wps:cNvSpPr>
                            <a:spLocks/>
                          </wps:cNvSpPr>
                          <wps:spPr bwMode="auto">
                            <a:xfrm>
                              <a:off x="6904" y="2913"/>
                              <a:ext cx="18" cy="11"/>
                            </a:xfrm>
                            <a:custGeom>
                              <a:avLst/>
                              <a:gdLst>
                                <a:gd name="T0" fmla="+- 0 6921 6904"/>
                                <a:gd name="T1" fmla="*/ T0 w 18"/>
                                <a:gd name="T2" fmla="+- 0 2923 2913"/>
                                <a:gd name="T3" fmla="*/ 2923 h 11"/>
                                <a:gd name="T4" fmla="+- 0 6904 6904"/>
                                <a:gd name="T5" fmla="*/ T4 w 18"/>
                                <a:gd name="T6" fmla="+- 0 2913 2913"/>
                                <a:gd name="T7" fmla="*/ 291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17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354"/>
                        <wpg:cNvGrpSpPr>
                          <a:grpSpLocks/>
                        </wpg:cNvGrpSpPr>
                        <wpg:grpSpPr bwMode="auto">
                          <a:xfrm>
                            <a:off x="6921" y="2887"/>
                            <a:ext cx="2" cy="37"/>
                            <a:chOff x="6921" y="2887"/>
                            <a:chExt cx="2" cy="37"/>
                          </a:xfrm>
                        </wpg:grpSpPr>
                        <wps:wsp>
                          <wps:cNvPr id="1830" name="Freeform 1355"/>
                          <wps:cNvSpPr>
                            <a:spLocks/>
                          </wps:cNvSpPr>
                          <wps:spPr bwMode="auto">
                            <a:xfrm>
                              <a:off x="6921" y="2887"/>
                              <a:ext cx="2" cy="37"/>
                            </a:xfrm>
                            <a:custGeom>
                              <a:avLst/>
                              <a:gdLst>
                                <a:gd name="T0" fmla="+- 0 2923 2887"/>
                                <a:gd name="T1" fmla="*/ 2923 h 37"/>
                                <a:gd name="T2" fmla="+- 0 2887 2887"/>
                                <a:gd name="T3" fmla="*/ 2887 h 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352"/>
                        <wpg:cNvGrpSpPr>
                          <a:grpSpLocks/>
                        </wpg:cNvGrpSpPr>
                        <wpg:grpSpPr bwMode="auto">
                          <a:xfrm>
                            <a:off x="6901" y="2874"/>
                            <a:ext cx="21" cy="14"/>
                            <a:chOff x="6901" y="2874"/>
                            <a:chExt cx="21" cy="14"/>
                          </a:xfrm>
                        </wpg:grpSpPr>
                        <wps:wsp>
                          <wps:cNvPr id="1832" name="Freeform 1353"/>
                          <wps:cNvSpPr>
                            <a:spLocks/>
                          </wps:cNvSpPr>
                          <wps:spPr bwMode="auto">
                            <a:xfrm>
                              <a:off x="6901" y="2874"/>
                              <a:ext cx="21" cy="14"/>
                            </a:xfrm>
                            <a:custGeom>
                              <a:avLst/>
                              <a:gdLst>
                                <a:gd name="T0" fmla="+- 0 6901 6901"/>
                                <a:gd name="T1" fmla="*/ T0 w 21"/>
                                <a:gd name="T2" fmla="+- 0 2874 2874"/>
                                <a:gd name="T3" fmla="*/ 2874 h 14"/>
                                <a:gd name="T4" fmla="+- 0 6921 6901"/>
                                <a:gd name="T5" fmla="*/ T4 w 21"/>
                                <a:gd name="T6" fmla="+- 0 2887 2874"/>
                                <a:gd name="T7" fmla="*/ 288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0"/>
                                  </a:moveTo>
                                  <a:lnTo>
                                    <a:pt x="20" y="1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350"/>
                        <wpg:cNvGrpSpPr>
                          <a:grpSpLocks/>
                        </wpg:cNvGrpSpPr>
                        <wpg:grpSpPr bwMode="auto">
                          <a:xfrm>
                            <a:off x="6869" y="2386"/>
                            <a:ext cx="142" cy="83"/>
                            <a:chOff x="6869" y="2386"/>
                            <a:chExt cx="142" cy="83"/>
                          </a:xfrm>
                        </wpg:grpSpPr>
                        <wps:wsp>
                          <wps:cNvPr id="1834" name="Freeform 1351"/>
                          <wps:cNvSpPr>
                            <a:spLocks/>
                          </wps:cNvSpPr>
                          <wps:spPr bwMode="auto">
                            <a:xfrm>
                              <a:off x="6869" y="2386"/>
                              <a:ext cx="142" cy="83"/>
                            </a:xfrm>
                            <a:custGeom>
                              <a:avLst/>
                              <a:gdLst>
                                <a:gd name="T0" fmla="+- 0 7011 6869"/>
                                <a:gd name="T1" fmla="*/ T0 w 142"/>
                                <a:gd name="T2" fmla="+- 0 2469 2386"/>
                                <a:gd name="T3" fmla="*/ 2469 h 83"/>
                                <a:gd name="T4" fmla="+- 0 6869 6869"/>
                                <a:gd name="T5" fmla="*/ T4 w 142"/>
                                <a:gd name="T6" fmla="+- 0 2386 2386"/>
                                <a:gd name="T7" fmla="*/ 2386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83">
                                  <a:moveTo>
                                    <a:pt x="142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348"/>
                        <wpg:cNvGrpSpPr>
                          <a:grpSpLocks/>
                        </wpg:cNvGrpSpPr>
                        <wpg:grpSpPr bwMode="auto">
                          <a:xfrm>
                            <a:off x="6846" y="2383"/>
                            <a:ext cx="24" cy="16"/>
                            <a:chOff x="6846" y="2383"/>
                            <a:chExt cx="24" cy="16"/>
                          </a:xfrm>
                        </wpg:grpSpPr>
                        <wps:wsp>
                          <wps:cNvPr id="1836" name="Freeform 1349"/>
                          <wps:cNvSpPr>
                            <a:spLocks/>
                          </wps:cNvSpPr>
                          <wps:spPr bwMode="auto">
                            <a:xfrm>
                              <a:off x="6846" y="2383"/>
                              <a:ext cx="24" cy="16"/>
                            </a:xfrm>
                            <a:custGeom>
                              <a:avLst/>
                              <a:gdLst>
                                <a:gd name="T0" fmla="+- 0 6869 6846"/>
                                <a:gd name="T1" fmla="*/ T0 w 24"/>
                                <a:gd name="T2" fmla="+- 0 2386 2383"/>
                                <a:gd name="T3" fmla="*/ 2386 h 16"/>
                                <a:gd name="T4" fmla="+- 0 6865 6846"/>
                                <a:gd name="T5" fmla="*/ T4 w 24"/>
                                <a:gd name="T6" fmla="+- 0 2385 2383"/>
                                <a:gd name="T7" fmla="*/ 2385 h 16"/>
                                <a:gd name="T8" fmla="+- 0 6861 6846"/>
                                <a:gd name="T9" fmla="*/ T8 w 24"/>
                                <a:gd name="T10" fmla="+- 0 2383 2383"/>
                                <a:gd name="T11" fmla="*/ 2383 h 16"/>
                                <a:gd name="T12" fmla="+- 0 6856 6846"/>
                                <a:gd name="T13" fmla="*/ T12 w 24"/>
                                <a:gd name="T14" fmla="+- 0 2383 2383"/>
                                <a:gd name="T15" fmla="*/ 2383 h 16"/>
                                <a:gd name="T16" fmla="+- 0 6853 6846"/>
                                <a:gd name="T17" fmla="*/ T16 w 24"/>
                                <a:gd name="T18" fmla="+- 0 2385 2383"/>
                                <a:gd name="T19" fmla="*/ 2385 h 16"/>
                                <a:gd name="T20" fmla="+- 0 6851 6846"/>
                                <a:gd name="T21" fmla="*/ T20 w 24"/>
                                <a:gd name="T22" fmla="+- 0 2388 2383"/>
                                <a:gd name="T23" fmla="*/ 2388 h 16"/>
                                <a:gd name="T24" fmla="+- 0 6849 6846"/>
                                <a:gd name="T25" fmla="*/ T24 w 24"/>
                                <a:gd name="T26" fmla="+- 0 2390 2383"/>
                                <a:gd name="T27" fmla="*/ 2390 h 16"/>
                                <a:gd name="T28" fmla="+- 0 6848 6846"/>
                                <a:gd name="T29" fmla="*/ T28 w 24"/>
                                <a:gd name="T30" fmla="+- 0 2395 2383"/>
                                <a:gd name="T31" fmla="*/ 2395 h 16"/>
                                <a:gd name="T32" fmla="+- 0 6846 6846"/>
                                <a:gd name="T33" fmla="*/ T32 w 24"/>
                                <a:gd name="T34" fmla="+- 0 2399 2383"/>
                                <a:gd name="T35" fmla="*/ 239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23" y="3"/>
                                  </a:moveTo>
                                  <a:lnTo>
                                    <a:pt x="19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346"/>
                        <wpg:cNvGrpSpPr>
                          <a:grpSpLocks/>
                        </wpg:cNvGrpSpPr>
                        <wpg:grpSpPr bwMode="auto">
                          <a:xfrm>
                            <a:off x="6846" y="2399"/>
                            <a:ext cx="2" cy="392"/>
                            <a:chOff x="6846" y="2399"/>
                            <a:chExt cx="2" cy="392"/>
                          </a:xfrm>
                        </wpg:grpSpPr>
                        <wps:wsp>
                          <wps:cNvPr id="1838" name="Freeform 1347"/>
                          <wps:cNvSpPr>
                            <a:spLocks/>
                          </wps:cNvSpPr>
                          <wps:spPr bwMode="auto">
                            <a:xfrm>
                              <a:off x="6846" y="2399"/>
                              <a:ext cx="2" cy="392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2399 h 392"/>
                                <a:gd name="T2" fmla="+- 0 2790 2399"/>
                                <a:gd name="T3" fmla="*/ 2790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0"/>
                                  </a:move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344"/>
                        <wpg:cNvGrpSpPr>
                          <a:grpSpLocks/>
                        </wpg:cNvGrpSpPr>
                        <wpg:grpSpPr bwMode="auto">
                          <a:xfrm>
                            <a:off x="6811" y="2790"/>
                            <a:ext cx="35" cy="18"/>
                            <a:chOff x="6811" y="2790"/>
                            <a:chExt cx="35" cy="18"/>
                          </a:xfrm>
                        </wpg:grpSpPr>
                        <wps:wsp>
                          <wps:cNvPr id="1840" name="Freeform 1345"/>
                          <wps:cNvSpPr>
                            <a:spLocks/>
                          </wps:cNvSpPr>
                          <wps:spPr bwMode="auto">
                            <a:xfrm>
                              <a:off x="6811" y="2790"/>
                              <a:ext cx="35" cy="18"/>
                            </a:xfrm>
                            <a:custGeom>
                              <a:avLst/>
                              <a:gdLst>
                                <a:gd name="T0" fmla="+- 0 6846 6811"/>
                                <a:gd name="T1" fmla="*/ T0 w 35"/>
                                <a:gd name="T2" fmla="+- 0 2790 2790"/>
                                <a:gd name="T3" fmla="*/ 2790 h 18"/>
                                <a:gd name="T4" fmla="+- 0 6846 6811"/>
                                <a:gd name="T5" fmla="*/ T4 w 35"/>
                                <a:gd name="T6" fmla="+- 0 2799 2790"/>
                                <a:gd name="T7" fmla="*/ 2799 h 18"/>
                                <a:gd name="T8" fmla="+- 0 6842 6811"/>
                                <a:gd name="T9" fmla="*/ T8 w 35"/>
                                <a:gd name="T10" fmla="+- 0 2805 2790"/>
                                <a:gd name="T11" fmla="*/ 2805 h 18"/>
                                <a:gd name="T12" fmla="+- 0 6836 6811"/>
                                <a:gd name="T13" fmla="*/ T12 w 35"/>
                                <a:gd name="T14" fmla="+- 0 2808 2790"/>
                                <a:gd name="T15" fmla="*/ 2808 h 18"/>
                                <a:gd name="T16" fmla="+- 0 6829 6811"/>
                                <a:gd name="T17" fmla="*/ T16 w 35"/>
                                <a:gd name="T18" fmla="+- 0 2806 2790"/>
                                <a:gd name="T19" fmla="*/ 2806 h 18"/>
                                <a:gd name="T20" fmla="+- 0 6820 6811"/>
                                <a:gd name="T21" fmla="*/ T20 w 35"/>
                                <a:gd name="T22" fmla="+- 0 2802 2790"/>
                                <a:gd name="T23" fmla="*/ 2802 h 18"/>
                                <a:gd name="T24" fmla="+- 0 6813 6811"/>
                                <a:gd name="T25" fmla="*/ T24 w 35"/>
                                <a:gd name="T26" fmla="+- 0 2795 2790"/>
                                <a:gd name="T27" fmla="*/ 2795 h 18"/>
                                <a:gd name="T28" fmla="+- 0 6811 6811"/>
                                <a:gd name="T29" fmla="*/ T28 w 35"/>
                                <a:gd name="T30" fmla="+- 0 2793 2790"/>
                                <a:gd name="T31" fmla="*/ 279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" h="18">
                                  <a:moveTo>
                                    <a:pt x="35" y="0"/>
                                  </a:moveTo>
                                  <a:lnTo>
                                    <a:pt x="35" y="9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342"/>
                        <wpg:cNvGrpSpPr>
                          <a:grpSpLocks/>
                        </wpg:cNvGrpSpPr>
                        <wpg:grpSpPr bwMode="auto">
                          <a:xfrm>
                            <a:off x="6688" y="2473"/>
                            <a:ext cx="124" cy="321"/>
                            <a:chOff x="6688" y="2473"/>
                            <a:chExt cx="124" cy="321"/>
                          </a:xfrm>
                        </wpg:grpSpPr>
                        <wps:wsp>
                          <wps:cNvPr id="1842" name="Freeform 1343"/>
                          <wps:cNvSpPr>
                            <a:spLocks/>
                          </wps:cNvSpPr>
                          <wps:spPr bwMode="auto">
                            <a:xfrm>
                              <a:off x="6688" y="2473"/>
                              <a:ext cx="124" cy="321"/>
                            </a:xfrm>
                            <a:custGeom>
                              <a:avLst/>
                              <a:gdLst>
                                <a:gd name="T0" fmla="+- 0 6688 6688"/>
                                <a:gd name="T1" fmla="*/ T0 w 124"/>
                                <a:gd name="T2" fmla="+- 0 2473 2473"/>
                                <a:gd name="T3" fmla="*/ 2473 h 321"/>
                                <a:gd name="T4" fmla="+- 0 6697 6688"/>
                                <a:gd name="T5" fmla="*/ T4 w 124"/>
                                <a:gd name="T6" fmla="+- 0 2553 2473"/>
                                <a:gd name="T7" fmla="*/ 2553 h 321"/>
                                <a:gd name="T8" fmla="+- 0 6722 6688"/>
                                <a:gd name="T9" fmla="*/ T8 w 124"/>
                                <a:gd name="T10" fmla="+- 0 2635 2473"/>
                                <a:gd name="T11" fmla="*/ 2635 h 321"/>
                                <a:gd name="T12" fmla="+- 0 6761 6688"/>
                                <a:gd name="T13" fmla="*/ T12 w 124"/>
                                <a:gd name="T14" fmla="+- 0 2718 2473"/>
                                <a:gd name="T15" fmla="*/ 2718 h 321"/>
                                <a:gd name="T16" fmla="+- 0 6784 6688"/>
                                <a:gd name="T17" fmla="*/ T16 w 124"/>
                                <a:gd name="T18" fmla="+- 0 2757 2473"/>
                                <a:gd name="T19" fmla="*/ 2757 h 321"/>
                                <a:gd name="T20" fmla="+- 0 6811 6688"/>
                                <a:gd name="T21" fmla="*/ T20 w 124"/>
                                <a:gd name="T22" fmla="+- 0 2793 2473"/>
                                <a:gd name="T23" fmla="*/ 2793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4" h="321">
                                  <a:moveTo>
                                    <a:pt x="0" y="0"/>
                                  </a:moveTo>
                                  <a:lnTo>
                                    <a:pt x="9" y="80"/>
                                  </a:lnTo>
                                  <a:lnTo>
                                    <a:pt x="34" y="162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96" y="284"/>
                                  </a:lnTo>
                                  <a:lnTo>
                                    <a:pt x="123" y="3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340"/>
                        <wpg:cNvGrpSpPr>
                          <a:grpSpLocks/>
                        </wpg:cNvGrpSpPr>
                        <wpg:grpSpPr bwMode="auto">
                          <a:xfrm>
                            <a:off x="6688" y="1267"/>
                            <a:ext cx="2" cy="1207"/>
                            <a:chOff x="6688" y="1267"/>
                            <a:chExt cx="2" cy="1207"/>
                          </a:xfrm>
                        </wpg:grpSpPr>
                        <wps:wsp>
                          <wps:cNvPr id="1844" name="Freeform 1341"/>
                          <wps:cNvSpPr>
                            <a:spLocks/>
                          </wps:cNvSpPr>
                          <wps:spPr bwMode="auto">
                            <a:xfrm>
                              <a:off x="6688" y="1267"/>
                              <a:ext cx="2" cy="1207"/>
                            </a:xfrm>
                            <a:custGeom>
                              <a:avLst/>
                              <a:gdLst>
                                <a:gd name="T0" fmla="+- 0 1267 1267"/>
                                <a:gd name="T1" fmla="*/ 1267 h 1207"/>
                                <a:gd name="T2" fmla="+- 0 2473 1267"/>
                                <a:gd name="T3" fmla="*/ 2473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0"/>
                                  </a:moveTo>
                                  <a:lnTo>
                                    <a:pt x="0" y="1206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338"/>
                        <wpg:cNvGrpSpPr>
                          <a:grpSpLocks/>
                        </wpg:cNvGrpSpPr>
                        <wpg:grpSpPr bwMode="auto">
                          <a:xfrm>
                            <a:off x="6688" y="1087"/>
                            <a:ext cx="177" cy="180"/>
                            <a:chOff x="6688" y="1087"/>
                            <a:chExt cx="177" cy="180"/>
                          </a:xfrm>
                        </wpg:grpSpPr>
                        <wps:wsp>
                          <wps:cNvPr id="1846" name="Freeform 1339"/>
                          <wps:cNvSpPr>
                            <a:spLocks/>
                          </wps:cNvSpPr>
                          <wps:spPr bwMode="auto">
                            <a:xfrm>
                              <a:off x="6688" y="1087"/>
                              <a:ext cx="177" cy="180"/>
                            </a:xfrm>
                            <a:custGeom>
                              <a:avLst/>
                              <a:gdLst>
                                <a:gd name="T0" fmla="+- 0 6865 6688"/>
                                <a:gd name="T1" fmla="*/ T0 w 177"/>
                                <a:gd name="T2" fmla="+- 0 1091 1087"/>
                                <a:gd name="T3" fmla="*/ 1091 h 180"/>
                                <a:gd name="T4" fmla="+- 0 6833 6688"/>
                                <a:gd name="T5" fmla="*/ T4 w 177"/>
                                <a:gd name="T6" fmla="+- 0 1087 1087"/>
                                <a:gd name="T7" fmla="*/ 1087 h 180"/>
                                <a:gd name="T8" fmla="+- 0 6801 6688"/>
                                <a:gd name="T9" fmla="*/ T8 w 177"/>
                                <a:gd name="T10" fmla="+- 0 1090 1087"/>
                                <a:gd name="T11" fmla="*/ 1090 h 180"/>
                                <a:gd name="T12" fmla="+- 0 6774 6688"/>
                                <a:gd name="T13" fmla="*/ T12 w 177"/>
                                <a:gd name="T14" fmla="+- 0 1098 1087"/>
                                <a:gd name="T15" fmla="*/ 1098 h 180"/>
                                <a:gd name="T16" fmla="+- 0 6711 6688"/>
                                <a:gd name="T17" fmla="*/ T16 w 177"/>
                                <a:gd name="T18" fmla="+- 0 1161 1087"/>
                                <a:gd name="T19" fmla="*/ 1161 h 180"/>
                                <a:gd name="T20" fmla="+- 0 6691 6688"/>
                                <a:gd name="T21" fmla="*/ T20 w 177"/>
                                <a:gd name="T22" fmla="+- 0 1227 1087"/>
                                <a:gd name="T23" fmla="*/ 1227 h 180"/>
                                <a:gd name="T24" fmla="+- 0 6688 6688"/>
                                <a:gd name="T25" fmla="*/ T24 w 177"/>
                                <a:gd name="T26" fmla="+- 0 1267 1087"/>
                                <a:gd name="T27" fmla="*/ 126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7" h="180">
                                  <a:moveTo>
                                    <a:pt x="177" y="4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336"/>
                        <wpg:cNvGrpSpPr>
                          <a:grpSpLocks/>
                        </wpg:cNvGrpSpPr>
                        <wpg:grpSpPr bwMode="auto">
                          <a:xfrm>
                            <a:off x="6865" y="1091"/>
                            <a:ext cx="2" cy="471"/>
                            <a:chOff x="6865" y="1091"/>
                            <a:chExt cx="2" cy="471"/>
                          </a:xfrm>
                        </wpg:grpSpPr>
                        <wps:wsp>
                          <wps:cNvPr id="1848" name="Freeform 1337"/>
                          <wps:cNvSpPr>
                            <a:spLocks/>
                          </wps:cNvSpPr>
                          <wps:spPr bwMode="auto">
                            <a:xfrm>
                              <a:off x="6865" y="1091"/>
                              <a:ext cx="2" cy="471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1091 h 471"/>
                                <a:gd name="T2" fmla="+- 0 1562 1091"/>
                                <a:gd name="T3" fmla="*/ 1562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334"/>
                        <wpg:cNvGrpSpPr>
                          <a:grpSpLocks/>
                        </wpg:cNvGrpSpPr>
                        <wpg:grpSpPr bwMode="auto">
                          <a:xfrm>
                            <a:off x="6865" y="1562"/>
                            <a:ext cx="24" cy="40"/>
                            <a:chOff x="6865" y="1562"/>
                            <a:chExt cx="24" cy="40"/>
                          </a:xfrm>
                        </wpg:grpSpPr>
                        <wps:wsp>
                          <wps:cNvPr id="1850" name="Freeform 1335"/>
                          <wps:cNvSpPr>
                            <a:spLocks/>
                          </wps:cNvSpPr>
                          <wps:spPr bwMode="auto">
                            <a:xfrm>
                              <a:off x="6865" y="1562"/>
                              <a:ext cx="24" cy="40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24"/>
                                <a:gd name="T2" fmla="+- 0 1562 1562"/>
                                <a:gd name="T3" fmla="*/ 1562 h 40"/>
                                <a:gd name="T4" fmla="+- 0 6866 6865"/>
                                <a:gd name="T5" fmla="*/ T4 w 24"/>
                                <a:gd name="T6" fmla="+- 0 1568 1562"/>
                                <a:gd name="T7" fmla="*/ 1568 h 40"/>
                                <a:gd name="T8" fmla="+- 0 6866 6865"/>
                                <a:gd name="T9" fmla="*/ T8 w 24"/>
                                <a:gd name="T10" fmla="+- 0 1574 1562"/>
                                <a:gd name="T11" fmla="*/ 1574 h 40"/>
                                <a:gd name="T12" fmla="+- 0 6869 6865"/>
                                <a:gd name="T13" fmla="*/ T12 w 24"/>
                                <a:gd name="T14" fmla="+- 0 1579 1562"/>
                                <a:gd name="T15" fmla="*/ 1579 h 40"/>
                                <a:gd name="T16" fmla="+- 0 6872 6865"/>
                                <a:gd name="T17" fmla="*/ T16 w 24"/>
                                <a:gd name="T18" fmla="+- 0 1584 1562"/>
                                <a:gd name="T19" fmla="*/ 1584 h 40"/>
                                <a:gd name="T20" fmla="+- 0 6875 6865"/>
                                <a:gd name="T21" fmla="*/ T20 w 24"/>
                                <a:gd name="T22" fmla="+- 0 1589 1562"/>
                                <a:gd name="T23" fmla="*/ 1589 h 40"/>
                                <a:gd name="T24" fmla="+- 0 6879 6865"/>
                                <a:gd name="T25" fmla="*/ T24 w 24"/>
                                <a:gd name="T26" fmla="+- 0 1594 1562"/>
                                <a:gd name="T27" fmla="*/ 1594 h 40"/>
                                <a:gd name="T28" fmla="+- 0 6884 6865"/>
                                <a:gd name="T29" fmla="*/ T28 w 24"/>
                                <a:gd name="T30" fmla="+- 0 1598 1562"/>
                                <a:gd name="T31" fmla="*/ 1598 h 40"/>
                                <a:gd name="T32" fmla="+- 0 6888 6865"/>
                                <a:gd name="T33" fmla="*/ T32 w 24"/>
                                <a:gd name="T34" fmla="+- 0 1601 1562"/>
                                <a:gd name="T35" fmla="*/ 1601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0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23" y="39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332"/>
                        <wpg:cNvGrpSpPr>
                          <a:grpSpLocks/>
                        </wpg:cNvGrpSpPr>
                        <wpg:grpSpPr bwMode="auto">
                          <a:xfrm>
                            <a:off x="6888" y="1601"/>
                            <a:ext cx="105" cy="61"/>
                            <a:chOff x="6888" y="1601"/>
                            <a:chExt cx="105" cy="61"/>
                          </a:xfrm>
                        </wpg:grpSpPr>
                        <wps:wsp>
                          <wps:cNvPr id="1852" name="Freeform 1333"/>
                          <wps:cNvSpPr>
                            <a:spLocks/>
                          </wps:cNvSpPr>
                          <wps:spPr bwMode="auto">
                            <a:xfrm>
                              <a:off x="6888" y="1601"/>
                              <a:ext cx="105" cy="61"/>
                            </a:xfrm>
                            <a:custGeom>
                              <a:avLst/>
                              <a:gdLst>
                                <a:gd name="T0" fmla="+- 0 6888 6888"/>
                                <a:gd name="T1" fmla="*/ T0 w 105"/>
                                <a:gd name="T2" fmla="+- 0 1601 1601"/>
                                <a:gd name="T3" fmla="*/ 1601 h 61"/>
                                <a:gd name="T4" fmla="+- 0 6992 6888"/>
                                <a:gd name="T5" fmla="*/ T4 w 105"/>
                                <a:gd name="T6" fmla="+- 0 1662 1601"/>
                                <a:gd name="T7" fmla="*/ 1662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61">
                                  <a:moveTo>
                                    <a:pt x="0" y="0"/>
                                  </a:moveTo>
                                  <a:lnTo>
                                    <a:pt x="104" y="61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330"/>
                        <wpg:cNvGrpSpPr>
                          <a:grpSpLocks/>
                        </wpg:cNvGrpSpPr>
                        <wpg:grpSpPr bwMode="auto">
                          <a:xfrm>
                            <a:off x="6992" y="1649"/>
                            <a:ext cx="24" cy="16"/>
                            <a:chOff x="6992" y="1649"/>
                            <a:chExt cx="24" cy="16"/>
                          </a:xfrm>
                        </wpg:grpSpPr>
                        <wps:wsp>
                          <wps:cNvPr id="1854" name="Freeform 1331"/>
                          <wps:cNvSpPr>
                            <a:spLocks/>
                          </wps:cNvSpPr>
                          <wps:spPr bwMode="auto">
                            <a:xfrm>
                              <a:off x="6992" y="1649"/>
                              <a:ext cx="24" cy="16"/>
                            </a:xfrm>
                            <a:custGeom>
                              <a:avLst/>
                              <a:gdLst>
                                <a:gd name="T0" fmla="+- 0 6992 6992"/>
                                <a:gd name="T1" fmla="*/ T0 w 24"/>
                                <a:gd name="T2" fmla="+- 0 1662 1649"/>
                                <a:gd name="T3" fmla="*/ 1662 h 16"/>
                                <a:gd name="T4" fmla="+- 0 6997 6992"/>
                                <a:gd name="T5" fmla="*/ T4 w 24"/>
                                <a:gd name="T6" fmla="+- 0 1663 1649"/>
                                <a:gd name="T7" fmla="*/ 1663 h 16"/>
                                <a:gd name="T8" fmla="+- 0 7001 6992"/>
                                <a:gd name="T9" fmla="*/ T8 w 24"/>
                                <a:gd name="T10" fmla="+- 0 1665 1649"/>
                                <a:gd name="T11" fmla="*/ 1665 h 16"/>
                                <a:gd name="T12" fmla="+- 0 7005 6992"/>
                                <a:gd name="T13" fmla="*/ T12 w 24"/>
                                <a:gd name="T14" fmla="+- 0 1665 1649"/>
                                <a:gd name="T15" fmla="*/ 1665 h 16"/>
                                <a:gd name="T16" fmla="+- 0 7008 6992"/>
                                <a:gd name="T17" fmla="*/ T16 w 24"/>
                                <a:gd name="T18" fmla="+- 0 1663 1649"/>
                                <a:gd name="T19" fmla="*/ 1663 h 16"/>
                                <a:gd name="T20" fmla="+- 0 7011 6992"/>
                                <a:gd name="T21" fmla="*/ T20 w 24"/>
                                <a:gd name="T22" fmla="+- 0 1660 1649"/>
                                <a:gd name="T23" fmla="*/ 1660 h 16"/>
                                <a:gd name="T24" fmla="+- 0 7014 6992"/>
                                <a:gd name="T25" fmla="*/ T24 w 24"/>
                                <a:gd name="T26" fmla="+- 0 1658 1649"/>
                                <a:gd name="T27" fmla="*/ 1658 h 16"/>
                                <a:gd name="T28" fmla="+- 0 7016 6992"/>
                                <a:gd name="T29" fmla="*/ T28 w 24"/>
                                <a:gd name="T30" fmla="+- 0 1653 1649"/>
                                <a:gd name="T31" fmla="*/ 1653 h 16"/>
                                <a:gd name="T32" fmla="+- 0 7016 6992"/>
                                <a:gd name="T33" fmla="*/ T32 w 24"/>
                                <a:gd name="T34" fmla="+- 0 1649 1649"/>
                                <a:gd name="T35" fmla="*/ 164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16">
                                  <a:moveTo>
                                    <a:pt x="0" y="13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328"/>
                        <wpg:cNvGrpSpPr>
                          <a:grpSpLocks/>
                        </wpg:cNvGrpSpPr>
                        <wpg:grpSpPr bwMode="auto">
                          <a:xfrm>
                            <a:off x="7016" y="1178"/>
                            <a:ext cx="2" cy="471"/>
                            <a:chOff x="7016" y="1178"/>
                            <a:chExt cx="2" cy="471"/>
                          </a:xfrm>
                        </wpg:grpSpPr>
                        <wps:wsp>
                          <wps:cNvPr id="1856" name="Freeform 1329"/>
                          <wps:cNvSpPr>
                            <a:spLocks/>
                          </wps:cNvSpPr>
                          <wps:spPr bwMode="auto">
                            <a:xfrm>
                              <a:off x="7016" y="1178"/>
                              <a:ext cx="2" cy="471"/>
                            </a:xfrm>
                            <a:custGeom>
                              <a:avLst/>
                              <a:gdLst>
                                <a:gd name="T0" fmla="+- 0 1649 1178"/>
                                <a:gd name="T1" fmla="*/ 1649 h 471"/>
                                <a:gd name="T2" fmla="+- 0 1178 1178"/>
                                <a:gd name="T3" fmla="*/ 117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4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326"/>
                        <wpg:cNvGrpSpPr>
                          <a:grpSpLocks/>
                        </wpg:cNvGrpSpPr>
                        <wpg:grpSpPr bwMode="auto">
                          <a:xfrm>
                            <a:off x="7016" y="1178"/>
                            <a:ext cx="177" cy="380"/>
                            <a:chOff x="7016" y="1178"/>
                            <a:chExt cx="177" cy="380"/>
                          </a:xfrm>
                        </wpg:grpSpPr>
                        <wps:wsp>
                          <wps:cNvPr id="1858" name="Freeform 1327"/>
                          <wps:cNvSpPr>
                            <a:spLocks/>
                          </wps:cNvSpPr>
                          <wps:spPr bwMode="auto">
                            <a:xfrm>
                              <a:off x="7016" y="1178"/>
                              <a:ext cx="177" cy="380"/>
                            </a:xfrm>
                            <a:custGeom>
                              <a:avLst/>
                              <a:gdLst>
                                <a:gd name="T0" fmla="+- 0 7192 7016"/>
                                <a:gd name="T1" fmla="*/ T0 w 177"/>
                                <a:gd name="T2" fmla="+- 0 1558 1178"/>
                                <a:gd name="T3" fmla="*/ 1558 h 380"/>
                                <a:gd name="T4" fmla="+- 0 7182 7016"/>
                                <a:gd name="T5" fmla="*/ T4 w 177"/>
                                <a:gd name="T6" fmla="+- 0 1471 1178"/>
                                <a:gd name="T7" fmla="*/ 1471 h 380"/>
                                <a:gd name="T8" fmla="+- 0 7153 7016"/>
                                <a:gd name="T9" fmla="*/ T8 w 177"/>
                                <a:gd name="T10" fmla="+- 0 1379 1178"/>
                                <a:gd name="T11" fmla="*/ 1379 h 380"/>
                                <a:gd name="T12" fmla="+- 0 7107 7016"/>
                                <a:gd name="T13" fmla="*/ T12 w 177"/>
                                <a:gd name="T14" fmla="+- 0 1291 1178"/>
                                <a:gd name="T15" fmla="*/ 1291 h 380"/>
                                <a:gd name="T16" fmla="+- 0 7049 7016"/>
                                <a:gd name="T17" fmla="*/ T16 w 177"/>
                                <a:gd name="T18" fmla="+- 0 1211 1178"/>
                                <a:gd name="T19" fmla="*/ 1211 h 380"/>
                                <a:gd name="T20" fmla="+- 0 7016 7016"/>
                                <a:gd name="T21" fmla="*/ T20 w 177"/>
                                <a:gd name="T22" fmla="+- 0 1178 1178"/>
                                <a:gd name="T23" fmla="*/ 117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7" h="380">
                                  <a:moveTo>
                                    <a:pt x="176" y="380"/>
                                  </a:moveTo>
                                  <a:lnTo>
                                    <a:pt x="166" y="293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324"/>
                        <wpg:cNvGrpSpPr>
                          <a:grpSpLocks/>
                        </wpg:cNvGrpSpPr>
                        <wpg:grpSpPr bwMode="auto">
                          <a:xfrm>
                            <a:off x="7192" y="1558"/>
                            <a:ext cx="2" cy="1207"/>
                            <a:chOff x="7192" y="1558"/>
                            <a:chExt cx="2" cy="1207"/>
                          </a:xfrm>
                        </wpg:grpSpPr>
                        <wps:wsp>
                          <wps:cNvPr id="1860" name="Freeform 1325"/>
                          <wps:cNvSpPr>
                            <a:spLocks/>
                          </wps:cNvSpPr>
                          <wps:spPr bwMode="auto">
                            <a:xfrm>
                              <a:off x="7192" y="1558"/>
                              <a:ext cx="2" cy="1207"/>
                            </a:xfrm>
                            <a:custGeom>
                              <a:avLst/>
                              <a:gdLst>
                                <a:gd name="T0" fmla="+- 0 2764 1558"/>
                                <a:gd name="T1" fmla="*/ 2764 h 1207"/>
                                <a:gd name="T2" fmla="+- 0 1558 1558"/>
                                <a:gd name="T3" fmla="*/ 1558 h 12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7">
                                  <a:moveTo>
                                    <a:pt x="0" y="12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322"/>
                        <wpg:cNvGrpSpPr>
                          <a:grpSpLocks/>
                        </wpg:cNvGrpSpPr>
                        <wpg:grpSpPr bwMode="auto">
                          <a:xfrm>
                            <a:off x="7069" y="2764"/>
                            <a:ext cx="124" cy="179"/>
                            <a:chOff x="7069" y="2764"/>
                            <a:chExt cx="124" cy="179"/>
                          </a:xfrm>
                        </wpg:grpSpPr>
                        <wps:wsp>
                          <wps:cNvPr id="1862" name="Freeform 1323"/>
                          <wps:cNvSpPr>
                            <a:spLocks/>
                          </wps:cNvSpPr>
                          <wps:spPr bwMode="auto">
                            <a:xfrm>
                              <a:off x="7069" y="2764"/>
                              <a:ext cx="124" cy="179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124"/>
                                <a:gd name="T2" fmla="+- 0 2942 2764"/>
                                <a:gd name="T3" fmla="*/ 2942 h 179"/>
                                <a:gd name="T4" fmla="+- 0 7142 7069"/>
                                <a:gd name="T5" fmla="*/ T4 w 124"/>
                                <a:gd name="T6" fmla="+- 0 2909 2764"/>
                                <a:gd name="T7" fmla="*/ 2909 h 179"/>
                                <a:gd name="T8" fmla="+- 0 7184 7069"/>
                                <a:gd name="T9" fmla="*/ T8 w 124"/>
                                <a:gd name="T10" fmla="+- 0 2834 2764"/>
                                <a:gd name="T11" fmla="*/ 2834 h 179"/>
                                <a:gd name="T12" fmla="+- 0 7189 7069"/>
                                <a:gd name="T13" fmla="*/ T12 w 124"/>
                                <a:gd name="T14" fmla="+- 0 2800 2764"/>
                                <a:gd name="T15" fmla="*/ 2800 h 179"/>
                                <a:gd name="T16" fmla="+- 0 7192 7069"/>
                                <a:gd name="T17" fmla="*/ T16 w 124"/>
                                <a:gd name="T18" fmla="+- 0 2764 2764"/>
                                <a:gd name="T19" fmla="*/ 276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79">
                                  <a:moveTo>
                                    <a:pt x="0" y="178"/>
                                  </a:moveTo>
                                  <a:lnTo>
                                    <a:pt x="73" y="145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320"/>
                        <wpg:cNvGrpSpPr>
                          <a:grpSpLocks/>
                        </wpg:cNvGrpSpPr>
                        <wpg:grpSpPr bwMode="auto">
                          <a:xfrm>
                            <a:off x="7034" y="2899"/>
                            <a:ext cx="35" cy="44"/>
                            <a:chOff x="7034" y="2899"/>
                            <a:chExt cx="35" cy="44"/>
                          </a:xfrm>
                        </wpg:grpSpPr>
                        <wps:wsp>
                          <wps:cNvPr id="1864" name="Freeform 1321"/>
                          <wps:cNvSpPr>
                            <a:spLocks/>
                          </wps:cNvSpPr>
                          <wps:spPr bwMode="auto">
                            <a:xfrm>
                              <a:off x="7034" y="2899"/>
                              <a:ext cx="35" cy="44"/>
                            </a:xfrm>
                            <a:custGeom>
                              <a:avLst/>
                              <a:gdLst>
                                <a:gd name="T0" fmla="+- 0 7069 7034"/>
                                <a:gd name="T1" fmla="*/ T0 w 35"/>
                                <a:gd name="T2" fmla="+- 0 2942 2899"/>
                                <a:gd name="T3" fmla="*/ 2942 h 44"/>
                                <a:gd name="T4" fmla="+- 0 7034 7034"/>
                                <a:gd name="T5" fmla="*/ T4 w 35"/>
                                <a:gd name="T6" fmla="+- 0 2900 2899"/>
                                <a:gd name="T7" fmla="*/ 2900 h 44"/>
                                <a:gd name="T8" fmla="+- 0 7034 7034"/>
                                <a:gd name="T9" fmla="*/ T8 w 35"/>
                                <a:gd name="T10" fmla="+- 0 2899 2899"/>
                                <a:gd name="T11" fmla="*/ 289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3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318"/>
                        <wpg:cNvGrpSpPr>
                          <a:grpSpLocks/>
                        </wpg:cNvGrpSpPr>
                        <wpg:grpSpPr bwMode="auto">
                          <a:xfrm>
                            <a:off x="7034" y="2508"/>
                            <a:ext cx="2" cy="392"/>
                            <a:chOff x="7034" y="2508"/>
                            <a:chExt cx="2" cy="392"/>
                          </a:xfrm>
                        </wpg:grpSpPr>
                        <wps:wsp>
                          <wps:cNvPr id="1866" name="Freeform 1319"/>
                          <wps:cNvSpPr>
                            <a:spLocks/>
                          </wps:cNvSpPr>
                          <wps:spPr bwMode="auto">
                            <a:xfrm>
                              <a:off x="7034" y="2508"/>
                              <a:ext cx="2" cy="392"/>
                            </a:xfrm>
                            <a:custGeom>
                              <a:avLst/>
                              <a:gdLst>
                                <a:gd name="T0" fmla="+- 0 2899 2508"/>
                                <a:gd name="T1" fmla="*/ 2899 h 392"/>
                                <a:gd name="T2" fmla="+- 0 2508 2508"/>
                                <a:gd name="T3" fmla="*/ 2508 h 3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2">
                                  <a:moveTo>
                                    <a:pt x="0" y="3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316"/>
                        <wpg:cNvGrpSpPr>
                          <a:grpSpLocks/>
                        </wpg:cNvGrpSpPr>
                        <wpg:grpSpPr bwMode="auto">
                          <a:xfrm>
                            <a:off x="7011" y="2469"/>
                            <a:ext cx="24" cy="40"/>
                            <a:chOff x="7011" y="2469"/>
                            <a:chExt cx="24" cy="40"/>
                          </a:xfrm>
                        </wpg:grpSpPr>
                        <wps:wsp>
                          <wps:cNvPr id="1868" name="Freeform 1317"/>
                          <wps:cNvSpPr>
                            <a:spLocks/>
                          </wps:cNvSpPr>
                          <wps:spPr bwMode="auto">
                            <a:xfrm>
                              <a:off x="7011" y="2469"/>
                              <a:ext cx="24" cy="40"/>
                            </a:xfrm>
                            <a:custGeom>
                              <a:avLst/>
                              <a:gdLst>
                                <a:gd name="T0" fmla="+- 0 7034 7011"/>
                                <a:gd name="T1" fmla="*/ T0 w 24"/>
                                <a:gd name="T2" fmla="+- 0 2508 2469"/>
                                <a:gd name="T3" fmla="*/ 2508 h 40"/>
                                <a:gd name="T4" fmla="+- 0 7033 7011"/>
                                <a:gd name="T5" fmla="*/ T4 w 24"/>
                                <a:gd name="T6" fmla="+- 0 2502 2469"/>
                                <a:gd name="T7" fmla="*/ 2502 h 40"/>
                                <a:gd name="T8" fmla="+- 0 7032 7011"/>
                                <a:gd name="T9" fmla="*/ T8 w 24"/>
                                <a:gd name="T10" fmla="+- 0 2496 2469"/>
                                <a:gd name="T11" fmla="*/ 2496 h 40"/>
                                <a:gd name="T12" fmla="+- 0 7030 7011"/>
                                <a:gd name="T13" fmla="*/ T12 w 24"/>
                                <a:gd name="T14" fmla="+- 0 2490 2469"/>
                                <a:gd name="T15" fmla="*/ 2490 h 40"/>
                                <a:gd name="T16" fmla="+- 0 7027 7011"/>
                                <a:gd name="T17" fmla="*/ T16 w 24"/>
                                <a:gd name="T18" fmla="+- 0 2485 2469"/>
                                <a:gd name="T19" fmla="*/ 2485 h 40"/>
                                <a:gd name="T20" fmla="+- 0 7024 7011"/>
                                <a:gd name="T21" fmla="*/ T20 w 24"/>
                                <a:gd name="T22" fmla="+- 0 2480 2469"/>
                                <a:gd name="T23" fmla="*/ 2480 h 40"/>
                                <a:gd name="T24" fmla="+- 0 7020 7011"/>
                                <a:gd name="T25" fmla="*/ T24 w 24"/>
                                <a:gd name="T26" fmla="+- 0 2476 2469"/>
                                <a:gd name="T27" fmla="*/ 2476 h 40"/>
                                <a:gd name="T28" fmla="+- 0 7016 7011"/>
                                <a:gd name="T29" fmla="*/ T28 w 24"/>
                                <a:gd name="T30" fmla="+- 0 2472 2469"/>
                                <a:gd name="T31" fmla="*/ 2472 h 40"/>
                                <a:gd name="T32" fmla="+- 0 7011 7011"/>
                                <a:gd name="T33" fmla="*/ T32 w 24"/>
                                <a:gd name="T34" fmla="+- 0 2469 2469"/>
                                <a:gd name="T35" fmla="*/ 246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40">
                                  <a:moveTo>
                                    <a:pt x="23" y="39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314"/>
                        <wpg:cNvGrpSpPr>
                          <a:grpSpLocks/>
                        </wpg:cNvGrpSpPr>
                        <wpg:grpSpPr bwMode="auto">
                          <a:xfrm>
                            <a:off x="6661" y="1051"/>
                            <a:ext cx="560" cy="523"/>
                            <a:chOff x="6661" y="1051"/>
                            <a:chExt cx="560" cy="523"/>
                          </a:xfrm>
                        </wpg:grpSpPr>
                        <wps:wsp>
                          <wps:cNvPr id="1870" name="Freeform 1315"/>
                          <wps:cNvSpPr>
                            <a:spLocks/>
                          </wps:cNvSpPr>
                          <wps:spPr bwMode="auto">
                            <a:xfrm>
                              <a:off x="6661" y="1051"/>
                              <a:ext cx="560" cy="523"/>
                            </a:xfrm>
                            <a:custGeom>
                              <a:avLst/>
                              <a:gdLst>
                                <a:gd name="T0" fmla="+- 0 7220 6661"/>
                                <a:gd name="T1" fmla="*/ T0 w 560"/>
                                <a:gd name="T2" fmla="+- 0 1574 1051"/>
                                <a:gd name="T3" fmla="*/ 1574 h 523"/>
                                <a:gd name="T4" fmla="+- 0 7211 6661"/>
                                <a:gd name="T5" fmla="*/ T4 w 560"/>
                                <a:gd name="T6" fmla="+- 0 1491 1051"/>
                                <a:gd name="T7" fmla="*/ 1491 h 523"/>
                                <a:gd name="T8" fmla="+- 0 7188 6661"/>
                                <a:gd name="T9" fmla="*/ T8 w 560"/>
                                <a:gd name="T10" fmla="+- 0 1404 1051"/>
                                <a:gd name="T11" fmla="*/ 1404 h 523"/>
                                <a:gd name="T12" fmla="+- 0 7150 6661"/>
                                <a:gd name="T13" fmla="*/ T12 w 560"/>
                                <a:gd name="T14" fmla="+- 0 1319 1051"/>
                                <a:gd name="T15" fmla="*/ 1319 h 523"/>
                                <a:gd name="T16" fmla="+- 0 7100 6661"/>
                                <a:gd name="T17" fmla="*/ T16 w 560"/>
                                <a:gd name="T18" fmla="+- 0 1238 1051"/>
                                <a:gd name="T19" fmla="*/ 1238 h 523"/>
                                <a:gd name="T20" fmla="+- 0 7039 6661"/>
                                <a:gd name="T21" fmla="*/ T20 w 560"/>
                                <a:gd name="T22" fmla="+- 0 1167 1051"/>
                                <a:gd name="T23" fmla="*/ 1167 h 523"/>
                                <a:gd name="T24" fmla="+- 0 6974 6661"/>
                                <a:gd name="T25" fmla="*/ T24 w 560"/>
                                <a:gd name="T26" fmla="+- 0 1110 1051"/>
                                <a:gd name="T27" fmla="*/ 1110 h 523"/>
                                <a:gd name="T28" fmla="+- 0 6907 6661"/>
                                <a:gd name="T29" fmla="*/ T28 w 560"/>
                                <a:gd name="T30" fmla="+- 0 1072 1051"/>
                                <a:gd name="T31" fmla="*/ 1072 h 523"/>
                                <a:gd name="T32" fmla="+- 0 6842 6661"/>
                                <a:gd name="T33" fmla="*/ T32 w 560"/>
                                <a:gd name="T34" fmla="+- 0 1052 1051"/>
                                <a:gd name="T35" fmla="*/ 1052 h 523"/>
                                <a:gd name="T36" fmla="+- 0 6810 6661"/>
                                <a:gd name="T37" fmla="*/ T36 w 560"/>
                                <a:gd name="T38" fmla="+- 0 1051 1051"/>
                                <a:gd name="T39" fmla="*/ 1051 h 523"/>
                                <a:gd name="T40" fmla="+- 0 6781 6661"/>
                                <a:gd name="T41" fmla="*/ T40 w 560"/>
                                <a:gd name="T42" fmla="+- 0 1055 1051"/>
                                <a:gd name="T43" fmla="*/ 1055 h 523"/>
                                <a:gd name="T44" fmla="+- 0 6710 6661"/>
                                <a:gd name="T45" fmla="*/ T44 w 560"/>
                                <a:gd name="T46" fmla="+- 0 1096 1051"/>
                                <a:gd name="T47" fmla="*/ 1096 h 523"/>
                                <a:gd name="T48" fmla="+- 0 6669 6661"/>
                                <a:gd name="T49" fmla="*/ T48 w 560"/>
                                <a:gd name="T50" fmla="+- 0 1178 1051"/>
                                <a:gd name="T51" fmla="*/ 1178 h 523"/>
                                <a:gd name="T52" fmla="+- 0 6662 6661"/>
                                <a:gd name="T53" fmla="*/ T52 w 560"/>
                                <a:gd name="T54" fmla="+- 0 1213 1051"/>
                                <a:gd name="T55" fmla="*/ 1213 h 523"/>
                                <a:gd name="T56" fmla="+- 0 6661 6661"/>
                                <a:gd name="T57" fmla="*/ T56 w 560"/>
                                <a:gd name="T58" fmla="+- 0 1251 1051"/>
                                <a:gd name="T59" fmla="*/ 1251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0" h="523">
                                  <a:moveTo>
                                    <a:pt x="559" y="523"/>
                                  </a:moveTo>
                                  <a:lnTo>
                                    <a:pt x="550" y="440"/>
                                  </a:lnTo>
                                  <a:lnTo>
                                    <a:pt x="527" y="353"/>
                                  </a:lnTo>
                                  <a:lnTo>
                                    <a:pt x="489" y="268"/>
                                  </a:lnTo>
                                  <a:lnTo>
                                    <a:pt x="439" y="187"/>
                                  </a:lnTo>
                                  <a:lnTo>
                                    <a:pt x="378" y="116"/>
                                  </a:lnTo>
                                  <a:lnTo>
                                    <a:pt x="313" y="59"/>
                                  </a:lnTo>
                                  <a:lnTo>
                                    <a:pt x="246" y="21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312"/>
                        <wpg:cNvGrpSpPr>
                          <a:grpSpLocks/>
                        </wpg:cNvGrpSpPr>
                        <wpg:grpSpPr bwMode="auto">
                          <a:xfrm>
                            <a:off x="6797" y="1016"/>
                            <a:ext cx="483" cy="525"/>
                            <a:chOff x="6797" y="1016"/>
                            <a:chExt cx="483" cy="525"/>
                          </a:xfrm>
                        </wpg:grpSpPr>
                        <wps:wsp>
                          <wps:cNvPr id="1872" name="Freeform 1313"/>
                          <wps:cNvSpPr>
                            <a:spLocks/>
                          </wps:cNvSpPr>
                          <wps:spPr bwMode="auto">
                            <a:xfrm>
                              <a:off x="6797" y="1016"/>
                              <a:ext cx="483" cy="525"/>
                            </a:xfrm>
                            <a:custGeom>
                              <a:avLst/>
                              <a:gdLst>
                                <a:gd name="T0" fmla="+- 0 7279 6797"/>
                                <a:gd name="T1" fmla="*/ T0 w 483"/>
                                <a:gd name="T2" fmla="+- 0 1540 1016"/>
                                <a:gd name="T3" fmla="*/ 1540 h 525"/>
                                <a:gd name="T4" fmla="+- 0 7271 6797"/>
                                <a:gd name="T5" fmla="*/ T4 w 483"/>
                                <a:gd name="T6" fmla="+- 0 1458 1016"/>
                                <a:gd name="T7" fmla="*/ 1458 h 525"/>
                                <a:gd name="T8" fmla="+- 0 7247 6797"/>
                                <a:gd name="T9" fmla="*/ T8 w 483"/>
                                <a:gd name="T10" fmla="+- 0 1371 1016"/>
                                <a:gd name="T11" fmla="*/ 1371 h 525"/>
                                <a:gd name="T12" fmla="+- 0 7208 6797"/>
                                <a:gd name="T13" fmla="*/ T12 w 483"/>
                                <a:gd name="T14" fmla="+- 0 1284 1016"/>
                                <a:gd name="T15" fmla="*/ 1284 h 525"/>
                                <a:gd name="T16" fmla="+- 0 7158 6797"/>
                                <a:gd name="T17" fmla="*/ T16 w 483"/>
                                <a:gd name="T18" fmla="+- 0 1204 1016"/>
                                <a:gd name="T19" fmla="*/ 1204 h 525"/>
                                <a:gd name="T20" fmla="+- 0 7098 6797"/>
                                <a:gd name="T21" fmla="*/ T20 w 483"/>
                                <a:gd name="T22" fmla="+- 0 1133 1016"/>
                                <a:gd name="T23" fmla="*/ 1133 h 525"/>
                                <a:gd name="T24" fmla="+- 0 7032 6797"/>
                                <a:gd name="T25" fmla="*/ T24 w 483"/>
                                <a:gd name="T26" fmla="+- 0 1077 1016"/>
                                <a:gd name="T27" fmla="*/ 1077 h 525"/>
                                <a:gd name="T28" fmla="+- 0 6965 6797"/>
                                <a:gd name="T29" fmla="*/ T28 w 483"/>
                                <a:gd name="T30" fmla="+- 0 1038 1016"/>
                                <a:gd name="T31" fmla="*/ 1038 h 525"/>
                                <a:gd name="T32" fmla="+- 0 6898 6797"/>
                                <a:gd name="T33" fmla="*/ T32 w 483"/>
                                <a:gd name="T34" fmla="+- 0 1017 1016"/>
                                <a:gd name="T35" fmla="*/ 1017 h 525"/>
                                <a:gd name="T36" fmla="+- 0 6868 6797"/>
                                <a:gd name="T37" fmla="*/ T36 w 483"/>
                                <a:gd name="T38" fmla="+- 0 1016 1016"/>
                                <a:gd name="T39" fmla="*/ 1016 h 525"/>
                                <a:gd name="T40" fmla="+- 0 6839 6797"/>
                                <a:gd name="T41" fmla="*/ T40 w 483"/>
                                <a:gd name="T42" fmla="+- 0 1019 1016"/>
                                <a:gd name="T43" fmla="*/ 1019 h 525"/>
                                <a:gd name="T44" fmla="+- 0 6813 6797"/>
                                <a:gd name="T45" fmla="*/ T44 w 483"/>
                                <a:gd name="T46" fmla="+- 0 1028 1016"/>
                                <a:gd name="T47" fmla="*/ 1028 h 525"/>
                                <a:gd name="T48" fmla="+- 0 6797 6797"/>
                                <a:gd name="T49" fmla="*/ T48 w 483"/>
                                <a:gd name="T50" fmla="+- 0 1036 1016"/>
                                <a:gd name="T51" fmla="*/ 103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83" h="525">
                                  <a:moveTo>
                                    <a:pt x="482" y="524"/>
                                  </a:moveTo>
                                  <a:lnTo>
                                    <a:pt x="474" y="442"/>
                                  </a:lnTo>
                                  <a:lnTo>
                                    <a:pt x="450" y="355"/>
                                  </a:lnTo>
                                  <a:lnTo>
                                    <a:pt x="411" y="268"/>
                                  </a:lnTo>
                                  <a:lnTo>
                                    <a:pt x="361" y="188"/>
                                  </a:lnTo>
                                  <a:lnTo>
                                    <a:pt x="301" y="117"/>
                                  </a:lnTo>
                                  <a:lnTo>
                                    <a:pt x="235" y="61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310"/>
                        <wpg:cNvGrpSpPr>
                          <a:grpSpLocks/>
                        </wpg:cNvGrpSpPr>
                        <wpg:grpSpPr bwMode="auto">
                          <a:xfrm>
                            <a:off x="6853" y="2367"/>
                            <a:ext cx="29" cy="18"/>
                            <a:chOff x="6853" y="2367"/>
                            <a:chExt cx="29" cy="18"/>
                          </a:xfrm>
                        </wpg:grpSpPr>
                        <wps:wsp>
                          <wps:cNvPr id="1874" name="Freeform 1311"/>
                          <wps:cNvSpPr>
                            <a:spLocks/>
                          </wps:cNvSpPr>
                          <wps:spPr bwMode="auto">
                            <a:xfrm>
                              <a:off x="6853" y="2367"/>
                              <a:ext cx="29" cy="18"/>
                            </a:xfrm>
                            <a:custGeom>
                              <a:avLst/>
                              <a:gdLst>
                                <a:gd name="T0" fmla="+- 0 6882 6853"/>
                                <a:gd name="T1" fmla="*/ T0 w 29"/>
                                <a:gd name="T2" fmla="+- 0 2367 2367"/>
                                <a:gd name="T3" fmla="*/ 2367 h 18"/>
                                <a:gd name="T4" fmla="+- 0 6853 6853"/>
                                <a:gd name="T5" fmla="*/ T4 w 29"/>
                                <a:gd name="T6" fmla="+- 0 2385 2367"/>
                                <a:gd name="T7" fmla="*/ 238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8">
                                  <a:moveTo>
                                    <a:pt x="29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308"/>
                        <wpg:cNvGrpSpPr>
                          <a:grpSpLocks/>
                        </wpg:cNvGrpSpPr>
                        <wpg:grpSpPr bwMode="auto">
                          <a:xfrm>
                            <a:off x="7136" y="2931"/>
                            <a:ext cx="58" cy="32"/>
                            <a:chOff x="7136" y="2931"/>
                            <a:chExt cx="58" cy="32"/>
                          </a:xfrm>
                        </wpg:grpSpPr>
                        <wps:wsp>
                          <wps:cNvPr id="1876" name="Freeform 1309"/>
                          <wps:cNvSpPr>
                            <a:spLocks/>
                          </wps:cNvSpPr>
                          <wps:spPr bwMode="auto">
                            <a:xfrm>
                              <a:off x="7136" y="2931"/>
                              <a:ext cx="58" cy="32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T0 w 58"/>
                                <a:gd name="T2" fmla="+- 0 2963 2931"/>
                                <a:gd name="T3" fmla="*/ 2963 h 32"/>
                                <a:gd name="T4" fmla="+- 0 7194 7136"/>
                                <a:gd name="T5" fmla="*/ T4 w 58"/>
                                <a:gd name="T6" fmla="+- 0 2931 2931"/>
                                <a:gd name="T7" fmla="*/ 293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32">
                                  <a:moveTo>
                                    <a:pt x="0" y="32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306"/>
                        <wpg:cNvGrpSpPr>
                          <a:grpSpLocks/>
                        </wpg:cNvGrpSpPr>
                        <wpg:grpSpPr bwMode="auto">
                          <a:xfrm>
                            <a:off x="7008" y="1647"/>
                            <a:ext cx="29" cy="16"/>
                            <a:chOff x="7008" y="1647"/>
                            <a:chExt cx="29" cy="16"/>
                          </a:xfrm>
                        </wpg:grpSpPr>
                        <wps:wsp>
                          <wps:cNvPr id="1878" name="Freeform 1307"/>
                          <wps:cNvSpPr>
                            <a:spLocks/>
                          </wps:cNvSpPr>
                          <wps:spPr bwMode="auto">
                            <a:xfrm>
                              <a:off x="7008" y="1647"/>
                              <a:ext cx="29" cy="16"/>
                            </a:xfrm>
                            <a:custGeom>
                              <a:avLst/>
                              <a:gdLst>
                                <a:gd name="T0" fmla="+- 0 7008 7008"/>
                                <a:gd name="T1" fmla="*/ T0 w 29"/>
                                <a:gd name="T2" fmla="+- 0 1663 1647"/>
                                <a:gd name="T3" fmla="*/ 1663 h 16"/>
                                <a:gd name="T4" fmla="+- 0 7037 7008"/>
                                <a:gd name="T5" fmla="*/ T4 w 29"/>
                                <a:gd name="T6" fmla="+- 0 1647 1647"/>
                                <a:gd name="T7" fmla="*/ 164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6">
                                  <a:moveTo>
                                    <a:pt x="0" y="16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303"/>
                        <wpg:cNvGrpSpPr>
                          <a:grpSpLocks/>
                        </wpg:cNvGrpSpPr>
                        <wpg:grpSpPr bwMode="auto">
                          <a:xfrm>
                            <a:off x="6740" y="1036"/>
                            <a:ext cx="57" cy="35"/>
                            <a:chOff x="6740" y="1036"/>
                            <a:chExt cx="57" cy="35"/>
                          </a:xfrm>
                        </wpg:grpSpPr>
                        <wps:wsp>
                          <wps:cNvPr id="1880" name="Freeform 1305"/>
                          <wps:cNvSpPr>
                            <a:spLocks/>
                          </wps:cNvSpPr>
                          <wps:spPr bwMode="auto">
                            <a:xfrm>
                              <a:off x="6740" y="1036"/>
                              <a:ext cx="57" cy="35"/>
                            </a:xfrm>
                            <a:custGeom>
                              <a:avLst/>
                              <a:gdLst>
                                <a:gd name="T0" fmla="+- 0 6797 6740"/>
                                <a:gd name="T1" fmla="*/ T0 w 57"/>
                                <a:gd name="T2" fmla="+- 0 1036 1036"/>
                                <a:gd name="T3" fmla="*/ 1036 h 35"/>
                                <a:gd name="T4" fmla="+- 0 6740 6740"/>
                                <a:gd name="T5" fmla="*/ T4 w 57"/>
                                <a:gd name="T6" fmla="+- 0 1071 1036"/>
                                <a:gd name="T7" fmla="*/ 1071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" h="35">
                                  <a:moveTo>
                                    <a:pt x="57" y="0"/>
                                  </a:move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65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1" name="Picture 13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0" y="1147"/>
                              <a:ext cx="306" cy="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82" name="Group 1301"/>
                        <wpg:cNvGrpSpPr>
                          <a:grpSpLocks/>
                        </wpg:cNvGrpSpPr>
                        <wpg:grpSpPr bwMode="auto">
                          <a:xfrm>
                            <a:off x="6565" y="1408"/>
                            <a:ext cx="570" cy="329"/>
                            <a:chOff x="6565" y="1408"/>
                            <a:chExt cx="570" cy="329"/>
                          </a:xfrm>
                        </wpg:grpSpPr>
                        <wps:wsp>
                          <wps:cNvPr id="1883" name="Freeform 1302"/>
                          <wps:cNvSpPr>
                            <a:spLocks/>
                          </wps:cNvSpPr>
                          <wps:spPr bwMode="auto">
                            <a:xfrm>
                              <a:off x="6565" y="1408"/>
                              <a:ext cx="570" cy="329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570"/>
                                <a:gd name="T2" fmla="+- 0 1736 1408"/>
                                <a:gd name="T3" fmla="*/ 1736 h 329"/>
                                <a:gd name="T4" fmla="+- 0 7135 6565"/>
                                <a:gd name="T5" fmla="*/ T4 w 570"/>
                                <a:gd name="T6" fmla="+- 0 1408 1408"/>
                                <a:gd name="T7" fmla="*/ 140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0" h="329">
                                  <a:moveTo>
                                    <a:pt x="0" y="328"/>
                                  </a:move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297"/>
                        <wpg:cNvGrpSpPr>
                          <a:grpSpLocks/>
                        </wpg:cNvGrpSpPr>
                        <wpg:grpSpPr bwMode="auto">
                          <a:xfrm>
                            <a:off x="7242" y="1323"/>
                            <a:ext cx="38" cy="22"/>
                            <a:chOff x="7242" y="1323"/>
                            <a:chExt cx="38" cy="22"/>
                          </a:xfrm>
                        </wpg:grpSpPr>
                        <wps:wsp>
                          <wps:cNvPr id="1885" name="Freeform 1300"/>
                          <wps:cNvSpPr>
                            <a:spLocks/>
                          </wps:cNvSpPr>
                          <wps:spPr bwMode="auto">
                            <a:xfrm>
                              <a:off x="7242" y="1323"/>
                              <a:ext cx="38" cy="22"/>
                            </a:xfrm>
                            <a:custGeom>
                              <a:avLst/>
                              <a:gdLst>
                                <a:gd name="T0" fmla="+- 0 7242 7242"/>
                                <a:gd name="T1" fmla="*/ T0 w 38"/>
                                <a:gd name="T2" fmla="+- 0 1345 1323"/>
                                <a:gd name="T3" fmla="*/ 1345 h 22"/>
                                <a:gd name="T4" fmla="+- 0 7279 7242"/>
                                <a:gd name="T5" fmla="*/ T4 w 38"/>
                                <a:gd name="T6" fmla="+- 0 1323 1323"/>
                                <a:gd name="T7" fmla="*/ 132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0" y="22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6" name="Picture 1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438"/>
                              <a:ext cx="972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7" name="Picture 1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05" y="1411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88" name="Group 1292"/>
                        <wpg:cNvGrpSpPr>
                          <a:grpSpLocks/>
                        </wpg:cNvGrpSpPr>
                        <wpg:grpSpPr bwMode="auto">
                          <a:xfrm>
                            <a:off x="6702" y="1250"/>
                            <a:ext cx="109" cy="63"/>
                            <a:chOff x="6702" y="1250"/>
                            <a:chExt cx="109" cy="63"/>
                          </a:xfrm>
                        </wpg:grpSpPr>
                        <wps:wsp>
                          <wps:cNvPr id="1889" name="Freeform 1296"/>
                          <wps:cNvSpPr>
                            <a:spLocks/>
                          </wps:cNvSpPr>
                          <wps:spPr bwMode="auto">
                            <a:xfrm>
                              <a:off x="6702" y="1250"/>
                              <a:ext cx="109" cy="63"/>
                            </a:xfrm>
                            <a:custGeom>
                              <a:avLst/>
                              <a:gdLst>
                                <a:gd name="T0" fmla="+- 0 6702 6702"/>
                                <a:gd name="T1" fmla="*/ T0 w 109"/>
                                <a:gd name="T2" fmla="+- 0 1313 1250"/>
                                <a:gd name="T3" fmla="*/ 1313 h 63"/>
                                <a:gd name="T4" fmla="+- 0 6811 6702"/>
                                <a:gd name="T5" fmla="*/ T4 w 109"/>
                                <a:gd name="T6" fmla="+- 0 1250 1250"/>
                                <a:gd name="T7" fmla="*/ 1250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3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0" name="Picture 1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5" y="1263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1" name="Picture 1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3" y="958"/>
                              <a:ext cx="224" cy="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92" name="Picture 1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8" y="2507"/>
                              <a:ext cx="244" cy="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3" name="Group 1289"/>
                        <wpg:cNvGrpSpPr>
                          <a:grpSpLocks/>
                        </wpg:cNvGrpSpPr>
                        <wpg:grpSpPr bwMode="auto">
                          <a:xfrm>
                            <a:off x="7027" y="2761"/>
                            <a:ext cx="109" cy="63"/>
                            <a:chOff x="7027" y="2761"/>
                            <a:chExt cx="109" cy="63"/>
                          </a:xfrm>
                        </wpg:grpSpPr>
                        <wps:wsp>
                          <wps:cNvPr id="1894" name="Freeform 1291"/>
                          <wps:cNvSpPr>
                            <a:spLocks/>
                          </wps:cNvSpPr>
                          <wps:spPr bwMode="auto">
                            <a:xfrm>
                              <a:off x="7027" y="2761"/>
                              <a:ext cx="109" cy="63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109"/>
                                <a:gd name="T2" fmla="+- 0 2824 2761"/>
                                <a:gd name="T3" fmla="*/ 2824 h 63"/>
                                <a:gd name="T4" fmla="+- 0 7136 7027"/>
                                <a:gd name="T5" fmla="*/ T4 w 109"/>
                                <a:gd name="T6" fmla="+- 0 2761 2761"/>
                                <a:gd name="T7" fmla="*/ 276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3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5" name="Picture 1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9" y="2775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96" name="Group 1286"/>
                        <wpg:cNvGrpSpPr>
                          <a:grpSpLocks/>
                        </wpg:cNvGrpSpPr>
                        <wpg:grpSpPr bwMode="auto">
                          <a:xfrm>
                            <a:off x="6715" y="2574"/>
                            <a:ext cx="109" cy="63"/>
                            <a:chOff x="6715" y="2574"/>
                            <a:chExt cx="109" cy="63"/>
                          </a:xfrm>
                        </wpg:grpSpPr>
                        <wps:wsp>
                          <wps:cNvPr id="1897" name="Freeform 1288"/>
                          <wps:cNvSpPr>
                            <a:spLocks/>
                          </wps:cNvSpPr>
                          <wps:spPr bwMode="auto">
                            <a:xfrm>
                              <a:off x="6715" y="2574"/>
                              <a:ext cx="109" cy="63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09"/>
                                <a:gd name="T2" fmla="+- 0 2636 2574"/>
                                <a:gd name="T3" fmla="*/ 2636 h 63"/>
                                <a:gd name="T4" fmla="+- 0 6824 6715"/>
                                <a:gd name="T5" fmla="*/ T4 w 109"/>
                                <a:gd name="T6" fmla="+- 0 2574 2574"/>
                                <a:gd name="T7" fmla="*/ 257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0" y="62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8" name="Picture 12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7" y="2587"/>
                              <a:ext cx="238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7FAC5" id="Group 1285" o:spid="_x0000_s1026" style="position:absolute;margin-left:289.6pt;margin-top:22.45pt;width:87.45pt;height:152.6pt;z-index:-251730944;mso-position-horizontal-relative:page" coordorigin="5792,449" coordsize="1749,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">
                <v:group id="Group 1644" o:spid="_x0000_s1027" style="position:absolute;left:6467;top:451;width:1073;height:3048" coordorigin="6467,451" coordsize="107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645" o:spid="_x0000_s1028" style="position:absolute;left:6467;top:451;width:1073;height:3048;visibility:visible;mso-wrap-style:square;v-text-anchor:top" coordsize="1073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" path="m,2429r1072,619l1072,619,,,,2429xe" filled="f" strokecolor="#231f20" strokeweight=".06494mm">
                    <v:path arrowok="t" o:connecttype="custom" o:connectlocs="0,2880;1072,3499;1072,1070;0,451;0,2880" o:connectangles="0,0,0,0,0"/>
                  </v:shape>
                </v:group>
                <v:group id="Group 1642" o:spid="_x0000_s1029" style="position:absolute;left:6836;top:2602;width:11;height:6" coordorigin="6836,2602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643" o:spid="_x0000_s1030" style="position:absolute;left:6836;top:2602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" path="m,6l10,e" filled="f" strokeweight=".18097mm">
                    <v:path arrowok="t" o:connecttype="custom" o:connectlocs="0,2608;10,2602" o:connectangles="0,0"/>
                  </v:shape>
                </v:group>
                <v:group id="Group 1640" o:spid="_x0000_s1031" style="position:absolute;left:7155;top:2780;width:21;height:14" coordorigin="7155,2780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641" o:spid="_x0000_s1032" style="position:absolute;left:7155;top:2780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" path="m,13l20,e" filled="f" strokeweight=".18097mm">
                    <v:path arrowok="t" o:connecttype="custom" o:connectlocs="0,2793;20,2780" o:connectangles="0,0"/>
                  </v:shape>
                </v:group>
                <v:group id="Group 1638" o:spid="_x0000_s1033" style="position:absolute;left:6845;top:1261;width:21;height:12" coordorigin="6845,1261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639" o:spid="_x0000_s1034" style="position:absolute;left:6845;top:1261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" path="m,11l20,e" filled="f" strokeweight=".18097mm">
                    <v:path arrowok="t" o:connecttype="custom" o:connectlocs="0,1272;20,1261" o:connectangles="0,0"/>
                  </v:shape>
                </v:group>
                <v:group id="Group 1636" o:spid="_x0000_s1035" style="position:absolute;left:7146;top:1435;width:21;height:12" coordorigin="7146,1435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637" o:spid="_x0000_s1036" style="position:absolute;left:7146;top:1435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" path="m,11l20,e" filled="f" strokeweight=".18097mm">
                    <v:path arrowok="t" o:connecttype="custom" o:connectlocs="0,1446;20,1435" o:connectangles="0,0"/>
                  </v:shape>
                </v:group>
                <v:group id="Group 1634" o:spid="_x0000_s1037" style="position:absolute;left:6933;top:2813;width:12;height:21" coordorigin="6933,2813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635" o:spid="_x0000_s1038" style="position:absolute;left:6933;top:2813;width:12;height:21;visibility:visible;mso-wrap-style:square;v-text-anchor:top" coordsize="1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" path="m,l12,21e" filled="f" strokeweight=".18097mm">
                    <v:path arrowok="t" o:connecttype="custom" o:connectlocs="0,2813;12,2834" o:connectangles="0,0"/>
                  </v:shape>
                </v:group>
                <v:group id="Group 1632" o:spid="_x0000_s1039" style="position:absolute;left:6904;top:2915;width:3;height:3" coordorigin="6904,2915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633" o:spid="_x0000_s1040" style="position:absolute;left:6904;top:2915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" path="m3,l,3e" filled="f" strokeweight=".18097mm">
                    <v:path arrowok="t" o:connecttype="custom" o:connectlocs="3,2915;0,2918" o:connectangles="0,0"/>
                  </v:shape>
                </v:group>
                <v:group id="Group 1630" o:spid="_x0000_s1041" style="position:absolute;left:6921;top:2910;width:24;height:14" coordorigin="6921,2910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631" o:spid="_x0000_s1042" style="position:absolute;left:6921;top:2910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" path="m,13l24,e" filled="f" strokeweight=".18097mm">
                    <v:path arrowok="t" o:connecttype="custom" o:connectlocs="0,2923;24,2910" o:connectangles="0,0"/>
                  </v:shape>
                </v:group>
                <v:group id="Group 1628" o:spid="_x0000_s1043" style="position:absolute;left:6804;top:2543;width:18;height:27" coordorigin="6804,2543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629" o:spid="_x0000_s1044" style="position:absolute;left:6804;top:2543;width:18;height:2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" path="m,l,1,5,11r5,9l18,26e" filled="f" strokeweight=".18097mm">
                    <v:path arrowok="t" o:connecttype="custom" o:connectlocs="0,2543;0,2544;5,2554;10,2563;18,2569" o:connectangles="0,0,0,0,0"/>
                  </v:shape>
                </v:group>
                <v:group id="Group 1626" o:spid="_x0000_s1045" style="position:absolute;left:6822;top:2569;width:25;height:15" coordorigin="6822,2569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627" o:spid="_x0000_s1046" style="position:absolute;left:6822;top:2569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" path="m,l24,14e" filled="f" strokeweight=".18097mm">
                    <v:path arrowok="t" o:connecttype="custom" o:connectlocs="0,2569;24,2583" o:connectangles="0,0"/>
                  </v:shape>
                </v:group>
                <v:group id="Group 1624" o:spid="_x0000_s1047" style="position:absolute;left:6945;top:2905;width:21;height:6" coordorigin="6945,2905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625" o:spid="_x0000_s1048" style="position:absolute;left:6945;top:2905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" path="m,5l4,3,7,1r4,l17,r3,e" filled="f" strokeweight=".18097mm">
                    <v:path arrowok="t" o:connecttype="custom" o:connectlocs="0,2910;4,2908;7,2906;11,2906;17,2905;20,2905" o:connectangles="0,0,0,0,0,0"/>
                  </v:shape>
                </v:group>
                <v:group id="Group 1622" o:spid="_x0000_s1049" style="position:absolute;left:6790;top:2609;width:6;height:3" coordorigin="6790,2609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623" o:spid="_x0000_s1050" style="position:absolute;left:6790;top:260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" path="m5,l,3e" filled="f" strokeweight=".18097mm">
                    <v:path arrowok="t" o:connecttype="custom" o:connectlocs="5,2609;0,2612" o:connectangles="0,0"/>
                  </v:shape>
                </v:group>
                <v:group id="Group 1620" o:spid="_x0000_s1051" style="position:absolute;left:6945;top:2834;width:35;height:21" coordorigin="6945,2834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621" o:spid="_x0000_s1052" style="position:absolute;left:6945;top:2834;width:35;height:21;visibility:visible;mso-wrap-style:square;v-text-anchor:top" coordsize="3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" path="m,l34,20e" filled="f" strokeweight=".18097mm">
                    <v:path arrowok="t" o:connecttype="custom" o:connectlocs="0,2834;34,2854" o:connectangles="0,0"/>
                  </v:shape>
                </v:group>
                <v:group id="Group 1618" o:spid="_x0000_s1053" style="position:absolute;left:6921;top:2874;width:24;height:14" coordorigin="6921,2874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619" o:spid="_x0000_s1054" style="position:absolute;left:6921;top:2874;width:24;height:14;visibility:visible;mso-wrap-style:square;v-text-anchor:top" coordsize="2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" path="m,13l24,e" filled="f" strokeweight=".18097mm">
                    <v:path arrowok="t" o:connecttype="custom" o:connectlocs="0,2887;24,2874" o:connectangles="0,0"/>
                  </v:shape>
                </v:group>
                <v:group id="Group 1616" o:spid="_x0000_s1055" style="position:absolute;left:6945;top:2870;width:35;height:5" coordorigin="6945,2870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617" o:spid="_x0000_s1056" style="position:absolute;left:6945;top:2870;width:35;height:5;visibility:visible;mso-wrap-style:square;v-text-anchor:top" coordsize="3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" path="m34,3l30,1,26,,21,,17,,11,,7,1,4,3,,4e" filled="f" strokeweight=".18097mm">
                    <v:path arrowok="t" o:connecttype="custom" o:connectlocs="34,2873;30,2871;26,2870;21,2870;17,2870;11,2870;7,2871;4,2873;0,2874" o:connectangles="0,0,0,0,0,0,0,0,0"/>
                  </v:shape>
                </v:group>
                <v:group id="Group 1614" o:spid="_x0000_s1057" style="position:absolute;left:6959;top:2896;width:21;height:12" coordorigin="6959,2896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615" o:spid="_x0000_s1058" style="position:absolute;left:6959;top:2896;width:21;height:12;visibility:visible;mso-wrap-style:square;v-text-anchor:top" coordsize="2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" path="m20,l,12e" filled="f" strokeweight=".18097mm">
                    <v:path arrowok="t" o:connecttype="custom" o:connectlocs="20,2896;0,2908" o:connectangles="0,0"/>
                  </v:shape>
                </v:group>
                <v:group id="Group 1612" o:spid="_x0000_s1059" style="position:absolute;left:6929;top:2834;width:16;height:11" coordorigin="6929,2834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613" o:spid="_x0000_s1060" style="position:absolute;left:6929;top:2834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" path="m16,l,10e" filled="f" strokeweight=".18097mm">
                    <v:path arrowok="t" o:connecttype="custom" o:connectlocs="16,2834;0,2844" o:connectangles="0,0"/>
                  </v:shape>
                </v:group>
                <v:group id="Group 1610" o:spid="_x0000_s1061" style="position:absolute;left:6755;top:2514;width:41;height:96" coordorigin="6755,2514" coordsize="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611" o:spid="_x0000_s1062" style="position:absolute;left:6755;top:2514;width:41;height:96;visibility:visible;mso-wrap-style:square;v-text-anchor:top" coordsize="41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" path="m9,l6,4,,17,,33,6,50r8,19l26,84,40,95e" filled="f" strokeweight=".18097mm">
                    <v:path arrowok="t" o:connecttype="custom" o:connectlocs="9,2514;6,2518;0,2531;0,2547;6,2564;14,2583;26,2598;40,2609" o:connectangles="0,0,0,0,0,0,0,0"/>
                  </v:shape>
                </v:group>
                <v:group id="Group 1608" o:spid="_x0000_s1063" style="position:absolute;left:6795;top:2609;width:41;height:24" coordorigin="6795,260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609" o:spid="_x0000_s1064" style="position:absolute;left:6795;top:260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" path="m,l41,23e" filled="f" strokeweight=".18097mm">
                    <v:path arrowok="t" o:connecttype="custom" o:connectlocs="0,2609;41,2632" o:connectangles="0,0"/>
                  </v:shape>
                </v:group>
                <v:group id="Group 1606" o:spid="_x0000_s1065" style="position:absolute;left:6836;top:2608;width:11;height:3" coordorigin="6836,2608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607" o:spid="_x0000_s1066" style="position:absolute;left:6836;top:2608;width:11;height:3;visibility:visible;mso-wrap-style:square;v-text-anchor:top" coordsize="1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" path="m10,3l7,3,,e" filled="f" strokeweight=".18097mm">
                    <v:path arrowok="t" o:connecttype="custom" o:connectlocs="10,2611;7,2611;0,2608" o:connectangles="0,0,0"/>
                  </v:shape>
                </v:group>
                <v:group id="Group 1604" o:spid="_x0000_s1067" style="position:absolute;left:6836;top:2561;width:11;height:11" coordorigin="6836,2561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605" o:spid="_x0000_s1068" style="position:absolute;left:6836;top:2561;width:11;height:11;visibility:visible;mso-wrap-style:square;v-text-anchor:top" coordsize="11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" path="m,l7,8r3,2e" filled="f" strokeweight=".18097mm">
                    <v:path arrowok="t" o:connecttype="custom" o:connectlocs="0,2561;7,2569;10,2571" o:connectangles="0,0,0"/>
                  </v:shape>
                </v:group>
                <v:group id="Group 1602" o:spid="_x0000_s1069" style="position:absolute;left:6795;top:2585;width:41;height:24" coordorigin="6795,2585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603" o:spid="_x0000_s1070" style="position:absolute;left:6795;top:2585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" path="m41,23l,e" filled="f" strokeweight=".18097mm">
                    <v:path arrowok="t" o:connecttype="custom" o:connectlocs="41,2608;0,2585" o:connectangles="0,0"/>
                  </v:shape>
                </v:group>
                <v:group id="Group 1600" o:spid="_x0000_s1071" style="position:absolute;left:6775;top:2535;width:21;height:50" coordorigin="6775,2535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601" o:spid="_x0000_s1072" style="position:absolute;left:6775;top:2535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" path="m20,50l13,44,6,35,2,25,,15,2,8,6,2,13,r7,3e" filled="f" strokeweight=".18097mm">
                    <v:path arrowok="t" o:connecttype="custom" o:connectlocs="20,2585;13,2579;6,2570;2,2560;0,2550;2,2543;6,2537;13,2535;20,2538" o:connectangles="0,0,0,0,0,0,0,0,0"/>
                  </v:shape>
                </v:group>
                <v:group id="Group 1598" o:spid="_x0000_s1073" style="position:absolute;left:6795;top:2538;width:41;height:24" coordorigin="6795,2538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599" o:spid="_x0000_s1074" style="position:absolute;left:6795;top:2538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" path="m,l41,23e" filled="f" strokeweight=".18097mm">
                    <v:path arrowok="t" o:connecttype="custom" o:connectlocs="0,2538;41,2561" o:connectangles="0,0"/>
                  </v:shape>
                </v:group>
                <v:group id="Group 1596" o:spid="_x0000_s1075" style="position:absolute;left:6836;top:2632;width:11;height:5" coordorigin="6836,2632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597" o:spid="_x0000_s1076" style="position:absolute;left:6836;top:2632;width:11;height:5;visibility:visible;mso-wrap-style:square;v-text-anchor:top" coordsize="1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" path="m,l10,5e" filled="f" strokeweight=".18097mm">
                    <v:path arrowok="t" o:connecttype="custom" o:connectlocs="0,2632;10,2637" o:connectangles="0,0"/>
                  </v:shape>
                </v:group>
                <v:group id="Group 1594" o:spid="_x0000_s1077" style="position:absolute;left:6830;top:2632;width:6;height:3" coordorigin="6830,2632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595" o:spid="_x0000_s1078" style="position:absolute;left:6830;top:2632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" path="m6,l,3e" filled="f" strokeweight=".18097mm">
                    <v:path arrowok="t" o:connecttype="custom" o:connectlocs="6,2632;0,2635" o:connectangles="0,0"/>
                  </v:shape>
                </v:group>
                <v:group id="Group 1592" o:spid="_x0000_s1079" style="position:absolute;left:6929;top:2670;width:2;height:189" coordorigin="6929,2670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593" o:spid="_x0000_s1080" style="position:absolute;left:6929;top:2670;width:2;height:189;visibility:visible;mso-wrap-style:square;v-text-anchor:top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" path="m,188l,e" filled="f" strokeweight=".18097mm">
                    <v:path arrowok="t" o:connecttype="custom" o:connectlocs="0,2858;0,2670" o:connectangles="0,0"/>
                  </v:shape>
                </v:group>
                <v:group id="Group 1590" o:spid="_x0000_s1081" style="position:absolute;left:6901;top:2858;width:28;height:16" coordorigin="6901,2858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591" o:spid="_x0000_s1082" style="position:absolute;left:6901;top:2858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" path="m28,l,16e" filled="f" strokeweight=".18097mm">
                    <v:path arrowok="t" o:connecttype="custom" o:connectlocs="28,2858;0,2874" o:connectangles="0,0"/>
                  </v:shape>
                </v:group>
                <v:group id="Group 1588" o:spid="_x0000_s1083" style="position:absolute;left:6898;top:2653;width:19;height:11" coordorigin="6898,2653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589" o:spid="_x0000_s1084" style="position:absolute;left:6898;top:2653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" path="m19,10l,e" filled="f" strokeweight=".18097mm">
                    <v:path arrowok="t" o:connecttype="custom" o:connectlocs="19,2663;0,2653" o:connectangles="0,0"/>
                  </v:shape>
                </v:group>
                <v:group id="Group 1586" o:spid="_x0000_s1085" style="position:absolute;left:6901;top:2670;width:28;height:16" coordorigin="6901,2670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587" o:spid="_x0000_s1086" style="position:absolute;left:6901;top:2670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" path="m28,l,16e" filled="f" strokeweight=".18097mm">
                    <v:path arrowok="t" o:connecttype="custom" o:connectlocs="28,2670;0,2686" o:connectangles="0,0"/>
                  </v:shape>
                </v:group>
                <v:group id="Group 1584" o:spid="_x0000_s1087" style="position:absolute;left:6929;top:2670;width:2;height:2" coordorigin="6929,26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585" o:spid="_x0000_s1088" style="position:absolute;left:6929;top:26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" path="m,l,e" filled="f" strokeweight=".18097mm">
                    <v:path arrowok="t" o:connecttype="custom" o:connectlocs="0,0;0,0" o:connectangles="0,0"/>
                  </v:shape>
                </v:group>
                <v:group id="Group 1582" o:spid="_x0000_s1089" style="position:absolute;left:6917;top:2663;width:12;height:8" coordorigin="6917,2663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583" o:spid="_x0000_s1090" style="position:absolute;left:6917;top:2663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" path="m,l12,7e" filled="f" strokeweight=".18097mm">
                    <v:path arrowok="t" o:connecttype="custom" o:connectlocs="0,2663;12,2670" o:connectangles="0,0"/>
                  </v:shape>
                </v:group>
                <v:group id="Group 1580" o:spid="_x0000_s1091" style="position:absolute;left:6985;top:2718;width:19;height:11" coordorigin="6985,2718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581" o:spid="_x0000_s1092" style="position:absolute;left:6985;top:2718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" path="m19,l,10e" filled="f" strokeweight=".18097mm">
                    <v:path arrowok="t" o:connecttype="custom" o:connectlocs="19,2718;0,2728" o:connectangles="0,0"/>
                  </v:shape>
                </v:group>
                <v:group id="Group 1578" o:spid="_x0000_s1093" style="position:absolute;left:7123;top:2728;width:19;height:25" coordorigin="7123,2728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579" o:spid="_x0000_s1094" style="position:absolute;left:7123;top:2728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" path="m,l,1r4,9l11,19r8,6e" filled="f" strokeweight=".18097mm">
                    <v:path arrowok="t" o:connecttype="custom" o:connectlocs="0,2728;0,2729;4,2738;11,2747;19,2753" o:connectangles="0,0,0,0,0"/>
                  </v:shape>
                </v:group>
                <v:group id="Group 1576" o:spid="_x0000_s1095" style="position:absolute;left:7142;top:2753;width:32;height:19" coordorigin="7142,2753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577" o:spid="_x0000_s1096" style="position:absolute;left:7142;top:2753;width:32;height:19;visibility:visible;mso-wrap-style:square;v-text-anchor:top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" path="m,l32,18e" filled="f" strokeweight=".18097mm">
                    <v:path arrowok="t" o:connecttype="custom" o:connectlocs="0,2753;32,2771" o:connectangles="0,0"/>
                  </v:shape>
                </v:group>
                <v:group id="Group 1574" o:spid="_x0000_s1097" style="position:absolute;left:6933;top:2457;width:2;height:357" coordorigin="6933,2457" coordsize="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575" o:spid="_x0000_s1098" style="position:absolute;left:6933;top:2457;width:2;height:357;visibility:visible;mso-wrap-style:square;v-text-anchor:top" coordsize="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" path="m,l,356e" filled="f" strokeweight=".18097mm">
                    <v:path arrowok="t" o:connecttype="custom" o:connectlocs="0,2457;0,2813" o:connectangles="0,0"/>
                  </v:shape>
                </v:group>
                <v:group id="Group 1572" o:spid="_x0000_s1099" style="position:absolute;left:6877;top:2653;width:22;height:12" coordorigin="6877,2653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573" o:spid="_x0000_s1100" style="position:absolute;left:6877;top:2653;width:22;height:12;visibility:visible;mso-wrap-style:square;v-text-anchor:top" coordsize="2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" path="m21,l,11e" filled="f" strokeweight=".18097mm">
                    <v:path arrowok="t" o:connecttype="custom" o:connectlocs="21,2653;0,2664" o:connectangles="0,0"/>
                  </v:shape>
                </v:group>
                <v:group id="Group 1570" o:spid="_x0000_s1101" style="position:absolute;left:6929;top:2813;width:5;height:3" coordorigin="6929,2813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571" o:spid="_x0000_s1102" style="position:absolute;left:6929;top:2813;width:5;height:3;visibility:visible;mso-wrap-style:square;v-text-anchor:top" coordsize="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" path="m,3l4,e" filled="f" strokeweight=".18097mm">
                    <v:path arrowok="t" o:connecttype="custom" o:connectlocs="0,2816;4,2813" o:connectangles="0,0"/>
                  </v:shape>
                </v:group>
                <v:group id="Group 1568" o:spid="_x0000_s1103" style="position:absolute;left:7108;top:2793;width:6;height:3" coordorigin="7108,2793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569" o:spid="_x0000_s1104" style="position:absolute;left:7108;top:2793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" path="m6,l,3e" filled="f" strokeweight=".18097mm">
                    <v:path arrowok="t" o:connecttype="custom" o:connectlocs="6,2793;0,2796" o:connectangles="0,0"/>
                  </v:shape>
                </v:group>
                <v:group id="Group 1566" o:spid="_x0000_s1105" style="position:absolute;left:7075;top:2697;width:40;height:96" coordorigin="7075,2697" coordsize="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567" o:spid="_x0000_s1106" style="position:absolute;left:7075;top:2697;width:40;height:96;visibility:visible;mso-wrap-style:square;v-text-anchor:top" coordsize="40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" path="m9,l4,5,,18,,34,4,53r9,17l26,84,39,96e" filled="f" strokeweight=".18097mm">
                    <v:path arrowok="t" o:connecttype="custom" o:connectlocs="9,2697;4,2702;0,2715;0,2731;4,2750;13,2767;26,2781;39,2793" o:connectangles="0,0,0,0,0,0,0,0"/>
                  </v:shape>
                </v:group>
                <v:group id="Group 1564" o:spid="_x0000_s1107" style="position:absolute;left:7114;top:2793;width:41;height:24" coordorigin="7114,2793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565" o:spid="_x0000_s1108" style="position:absolute;left:7114;top:2793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" path="m,l41,23e" filled="f" strokeweight=".18097mm">
                    <v:path arrowok="t" o:connecttype="custom" o:connectlocs="0,2793;41,2816" o:connectangles="0,0"/>
                  </v:shape>
                </v:group>
                <v:group id="Group 1562" o:spid="_x0000_s1109" style="position:absolute;left:7155;top:2747;width:21;height:48" coordorigin="7155,2747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563" o:spid="_x0000_s1110" style="position:absolute;left:7155;top:2747;width:21;height:48;visibility:visible;mso-wrap-style:square;v-text-anchor:top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" path="m,l8,6r6,8l18,24r2,11l18,42r-4,6l8,48,,46e" filled="f" strokeweight=".18097mm">
                    <v:path arrowok="t" o:connecttype="custom" o:connectlocs="0,2747;8,2753;14,2761;18,2771;20,2782;18,2789;14,2795;8,2795;0,2793" o:connectangles="0,0,0,0,0,0,0,0,0"/>
                  </v:shape>
                </v:group>
                <v:group id="Group 1560" o:spid="_x0000_s1111" style="position:absolute;left:7114;top:2768;width:41;height:25" coordorigin="7114,2768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561" o:spid="_x0000_s1112" style="position:absolute;left:7114;top:2768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" path="m41,25l,e" filled="f" strokeweight=".18097mm">
                    <v:path arrowok="t" o:connecttype="custom" o:connectlocs="41,2793;0,2768" o:connectangles="0,0"/>
                  </v:shape>
                </v:group>
                <v:group id="Group 1558" o:spid="_x0000_s1113" style="position:absolute;left:7094;top:2721;width:21;height:48" coordorigin="7094,2721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559" o:spid="_x0000_s1114" style="position:absolute;left:7094;top:2721;width:21;height:48;visibility:visible;mso-wrap-style:square;v-text-anchor:top" coordsize="2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" path="m20,47l13,42,7,33,3,23,,13,3,5,7,1,13,r7,1e" filled="f" strokeweight=".18097mm">
                    <v:path arrowok="t" o:connecttype="custom" o:connectlocs="20,2768;13,2763;7,2754;3,2744;0,2734;3,2726;7,2722;13,2721;20,2722" o:connectangles="0,0,0,0,0,0,0,0,0"/>
                  </v:shape>
                </v:group>
                <v:group id="Group 1556" o:spid="_x0000_s1115" style="position:absolute;left:7114;top:2722;width:41;height:25" coordorigin="7114,2722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557" o:spid="_x0000_s1116" style="position:absolute;left:7114;top:2722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" path="m,l41,25e" filled="f" strokeweight=".18097mm">
                    <v:path arrowok="t" o:connecttype="custom" o:connectlocs="0,2722;41,2747" o:connectangles="0,0"/>
                  </v:shape>
                </v:group>
                <v:group id="Group 1554" o:spid="_x0000_s1117" style="position:absolute;left:7155;top:2816;width:27;height:6" coordorigin="7155,2816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555" o:spid="_x0000_s1118" style="position:absolute;left:7155;top:2816;width:27;height:6;visibility:visible;mso-wrap-style:square;v-text-anchor:top" coordsize="2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" path="m,l14,6,26,5e" filled="f" strokeweight=".18097mm">
                    <v:path arrowok="t" o:connecttype="custom" o:connectlocs="0,2816;14,2822;26,2821" o:connectangles="0,0,0"/>
                  </v:shape>
                </v:group>
                <v:group id="Group 1552" o:spid="_x0000_s1119" style="position:absolute;left:7149;top:2816;width:6;height:3" coordorigin="7149,2816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553" o:spid="_x0000_s1120" style="position:absolute;left:7149;top:2816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" path="m6,l,3e" filled="f" strokeweight=".18097mm">
                    <v:path arrowok="t" o:connecttype="custom" o:connectlocs="6,2816;0,2819" o:connectangles="0,0"/>
                  </v:shape>
                </v:group>
                <v:group id="Group 1550" o:spid="_x0000_s1121" style="position:absolute;left:7069;top:2925;width:29;height:18" coordorigin="7069,2925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551" o:spid="_x0000_s1122" style="position:absolute;left:7069;top:2925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" path="m29,l,17e" filled="f" strokeweight=".18097mm">
                    <v:path arrowok="t" o:connecttype="custom" o:connectlocs="29,2925;0,2942" o:connectangles="0,0"/>
                  </v:shape>
                </v:group>
                <v:group id="Group 1548" o:spid="_x0000_s1123" style="position:absolute;left:7194;top:2747;width:86;height:184" coordorigin="7194,2747" coordsize="8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549" o:spid="_x0000_s1124" style="position:absolute;left:7194;top:2747;width:86;height:184;visibility:visible;mso-wrap-style:square;v-text-anchor:top" coordsize="8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" path="m,184r3,-3l27,163,48,140,64,111,75,78,82,40,85,e" filled="f" strokeweight=".18097mm">
                    <v:path arrowok="t" o:connecttype="custom" o:connectlocs="0,2931;3,2928;27,2910;48,2887;64,2858;75,2825;82,2787;85,2747" o:connectangles="0,0,0,0,0,0,0,0"/>
                  </v:shape>
                </v:group>
                <v:group id="Group 1546" o:spid="_x0000_s1125" style="position:absolute;left:6813;top:1207;width:18;height:27" coordorigin="6813,1207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547" o:spid="_x0000_s1126" style="position:absolute;left:6813;top:1207;width:18;height:27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" path="m,l,2,4,12r6,8l17,26e" filled="f" strokeweight=".18097mm">
                    <v:path arrowok="t" o:connecttype="custom" o:connectlocs="0,1207;0,1209;4,1219;10,1227;17,1233" o:connectangles="0,0,0,0,0"/>
                  </v:shape>
                </v:group>
                <v:group id="Group 1544" o:spid="_x0000_s1127" style="position:absolute;left:6830;top:1233;width:34;height:19" coordorigin="6830,1233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545" o:spid="_x0000_s1128" style="position:absolute;left:6830;top:1233;width:34;height:19;visibility:visible;mso-wrap-style:square;v-text-anchor:top" coordsize="3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" path="m,l34,19e" filled="f" strokeweight=".18097mm">
                    <v:path arrowok="t" o:connecttype="custom" o:connectlocs="0,1233;34,1252" o:connectangles="0,0"/>
                  </v:shape>
                </v:group>
                <v:group id="Group 1542" o:spid="_x0000_s1129" style="position:absolute;left:6952;top:1539;width:11;height:6" coordorigin="6952,1539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543" o:spid="_x0000_s1130" style="position:absolute;left:6952;top:1539;width:11;height:6;visibility:visible;mso-wrap-style:square;v-text-anchor:top" coordsize="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" path="m,l10,6e" filled="f" strokeweight=".18097mm">
                    <v:path arrowok="t" o:connecttype="custom" o:connectlocs="0,1539;10,1545" o:connectangles="0,0"/>
                  </v:shape>
                </v:group>
                <v:group id="Group 1540" o:spid="_x0000_s1131" style="position:absolute;left:6798;top:1272;width:6;height:5" coordorigin="6798,1272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541" o:spid="_x0000_s1132" style="position:absolute;left:6798;top:1272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" path="m6,l,5e" filled="f" strokeweight=".18097mm">
                    <v:path arrowok="t" o:connecttype="custom" o:connectlocs="6,1272;0,1277" o:connectangles="0,0"/>
                  </v:shape>
                </v:group>
                <v:group id="Group 1538" o:spid="_x0000_s1133" style="position:absolute;left:6764;top:1178;width:41;height:95" coordorigin="6764,1178" coordsize="4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539" o:spid="_x0000_s1134" style="position:absolute;left:6764;top:1178;width:41;height:95;visibility:visible;mso-wrap-style:square;v-text-anchor:top" coordsize="4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" path="m8,l5,4,,16,,33,5,51r9,17l26,84,40,94e" filled="f" strokeweight=".18097mm">
                    <v:path arrowok="t" o:connecttype="custom" o:connectlocs="8,1178;5,1182;0,1194;0,1211;5,1229;14,1246;26,1262;40,1272" o:connectangles="0,0,0,0,0,0,0,0"/>
                  </v:shape>
                </v:group>
                <v:group id="Group 1536" o:spid="_x0000_s1135" style="position:absolute;left:6804;top:1272;width:41;height:24" coordorigin="6804,1272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537" o:spid="_x0000_s1136" style="position:absolute;left:6804;top:1272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" path="m,l41,23e" filled="f" strokeweight=".18097mm">
                    <v:path arrowok="t" o:connecttype="custom" o:connectlocs="0,1272;41,1295" o:connectangles="0,0"/>
                  </v:shape>
                </v:group>
                <v:group id="Group 1534" o:spid="_x0000_s1137" style="position:absolute;left:6845;top:1226;width:21;height:50" coordorigin="6845,1226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535" o:spid="_x0000_s1138" style="position:absolute;left:6845;top:1226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" path="m,l7,6r7,8l19,25r1,10l19,42r-5,6l7,49,,46e" filled="f" strokeweight=".18097mm">
                    <v:path arrowok="t" o:connecttype="custom" o:connectlocs="0,1226;7,1232;14,1240;19,1251;20,1261;19,1268;14,1274;7,1275;0,1272" o:connectangles="0,0,0,0,0,0,0,0,0"/>
                  </v:shape>
                </v:group>
                <v:group id="Group 1532" o:spid="_x0000_s1139" style="position:absolute;left:6804;top:1249;width:41;height:24" coordorigin="6804,1249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533" o:spid="_x0000_s1140" style="position:absolute;left:6804;top:1249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" path="m41,23l,e" filled="f" strokeweight=".18097mm">
                    <v:path arrowok="t" o:connecttype="custom" o:connectlocs="41,1272;0,1249" o:connectangles="0,0"/>
                  </v:shape>
                </v:group>
                <v:group id="Group 1530" o:spid="_x0000_s1141" style="position:absolute;left:6784;top:1200;width:21;height:50" coordorigin="6784,1200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531" o:spid="_x0000_s1142" style="position:absolute;left:6784;top:1200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" path="m20,49l13,42,6,33,1,25,,14,1,6,6,1,13,r7,3e" filled="f" strokeweight=".18097mm">
                    <v:path arrowok="t" o:connecttype="custom" o:connectlocs="20,1249;13,1242;6,1233;1,1225;0,1214;1,1206;6,1201;13,1200;20,1203" o:connectangles="0,0,0,0,0,0,0,0,0"/>
                  </v:shape>
                </v:group>
                <v:group id="Group 1528" o:spid="_x0000_s1143" style="position:absolute;left:6804;top:1203;width:41;height:24" coordorigin="6804,1203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529" o:spid="_x0000_s1144" style="position:absolute;left:6804;top:1203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" path="m,l41,23e" filled="f" strokeweight=".18097mm">
                    <v:path arrowok="t" o:connecttype="custom" o:connectlocs="0,1203;41,1226" o:connectangles="0,0"/>
                  </v:shape>
                </v:group>
                <v:group id="Group 1526" o:spid="_x0000_s1145" style="position:absolute;left:6845;top:1295;width:21;height:6" coordorigin="6845,1295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527" o:spid="_x0000_s1146" style="position:absolute;left:6845;top:1295;width:21;height:6;visibility:visible;mso-wrap-style:square;v-text-anchor:top" coordsize="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" path="m,l13,6r7,e" filled="f" strokeweight=".18097mm">
                    <v:path arrowok="t" o:connecttype="custom" o:connectlocs="0,1295;13,1301;20,1301" o:connectangles="0,0,0"/>
                  </v:shape>
                </v:group>
                <v:group id="Group 1524" o:spid="_x0000_s1147" style="position:absolute;left:6839;top:1295;width:6;height:5" coordorigin="6839,1295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525" o:spid="_x0000_s1148" style="position:absolute;left:6839;top:1295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" path="m6,l,5e" filled="f" strokeweight=".18097mm">
                    <v:path arrowok="t" o:connecttype="custom" o:connectlocs="6,1295;0,1300" o:connectangles="0,0"/>
                  </v:shape>
                </v:group>
                <v:group id="Group 1522" o:spid="_x0000_s1149" style="position:absolute;left:6946;top:1348;width:2;height:224" coordorigin="6946,1348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523" o:spid="_x0000_s1150" style="position:absolute;left:6946;top:1348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" path="m,223l,e" filled="f" strokeweight=".18097mm">
                    <v:path arrowok="t" o:connecttype="custom" o:connectlocs="0,1571;0,1348" o:connectangles="0,0"/>
                  </v:shape>
                </v:group>
                <v:group id="Group 1520" o:spid="_x0000_s1151" style="position:absolute;left:6919;top:1571;width:28;height:16" coordorigin="6919,1571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521" o:spid="_x0000_s1152" style="position:absolute;left:6919;top:1571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" path="m27,l,16e" filled="f" strokeweight=".18097mm">
                    <v:path arrowok="t" o:connecttype="custom" o:connectlocs="27,1571;0,1587" o:connectangles="0,0"/>
                  </v:shape>
                </v:group>
                <v:group id="Group 1518" o:spid="_x0000_s1153" style="position:absolute;left:6917;top:1330;width:18;height:12" coordorigin="6917,1330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519" o:spid="_x0000_s1154" style="position:absolute;left:6917;top:1330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" path="m18,12l,e" filled="f" strokeweight=".18097mm">
                    <v:path arrowok="t" o:connecttype="custom" o:connectlocs="18,1342;0,1330" o:connectangles="0,0"/>
                  </v:shape>
                </v:group>
                <v:group id="Group 1516" o:spid="_x0000_s1155" style="position:absolute;left:6919;top:1348;width:28;height:16" coordorigin="6919,1348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517" o:spid="_x0000_s1156" style="position:absolute;left:6919;top:1348;width:28;height:16;visibility:visible;mso-wrap-style:square;v-text-anchor:top" coordsize="2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" path="m27,l,16e" filled="f" strokeweight=".18097mm">
                    <v:path arrowok="t" o:connecttype="custom" o:connectlocs="27,1348;0,1364" o:connectangles="0,0"/>
                  </v:shape>
                </v:group>
                <v:group id="Group 1514" o:spid="_x0000_s1157" style="position:absolute;left:6946;top:1348;width:2;height:2" coordorigin="6946,13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515" o:spid="_x0000_s1158" style="position:absolute;left:6946;top:13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" path="m,l,e" filled="f" strokeweight=".18097mm">
                    <v:path arrowok="t" o:connecttype="custom" o:connectlocs="0,0;0,0" o:connectangles="0,0"/>
                  </v:shape>
                </v:group>
                <v:group id="Group 1512" o:spid="_x0000_s1159" style="position:absolute;left:6935;top:1342;width:12;height:6" coordorigin="6935,1342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513" o:spid="_x0000_s1160" style="position:absolute;left:6935;top:134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" path="m,l11,6e" filled="f" strokeweight=".18097mm">
                    <v:path arrowok="t" o:connecttype="custom" o:connectlocs="0,1342;11,1348" o:connectangles="0,0"/>
                  </v:shape>
                </v:group>
                <v:group id="Group 1510" o:spid="_x0000_s1161" style="position:absolute;left:6968;top:1375;width:18;height:11" coordorigin="6968,1375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511" o:spid="_x0000_s1162" style="position:absolute;left:6968;top:1375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" path="m17,l,10e" filled="f" strokeweight=".18097mm">
                    <v:path arrowok="t" o:connecttype="custom" o:connectlocs="17,1375;0,1385" o:connectangles="0,0"/>
                  </v:shape>
                </v:group>
                <v:group id="Group 1508" o:spid="_x0000_s1163" style="position:absolute;left:7114;top:1382;width:19;height:25" coordorigin="7114,1382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509" o:spid="_x0000_s1164" style="position:absolute;left:7114;top:1382;width:19;height:25;visibility:visible;mso-wrap-style:square;v-text-anchor:top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" path="m,l4,11r8,8l19,25e" filled="f" strokeweight=".18097mm">
                    <v:path arrowok="t" o:connecttype="custom" o:connectlocs="0,1382;4,1393;12,1401;19,1407" o:connectangles="0,0,0,0"/>
                  </v:shape>
                </v:group>
                <v:group id="Group 1506" o:spid="_x0000_s1165" style="position:absolute;left:7133;top:1407;width:32;height:19" coordorigin="7133,1407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507" o:spid="_x0000_s1166" style="position:absolute;left:7133;top:1407;width:32;height:19;visibility:visible;mso-wrap-style:square;v-text-anchor:top" coordsize="3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" path="m,l32,19e" filled="f" strokeweight=".18097mm">
                    <v:path arrowok="t" o:connecttype="custom" o:connectlocs="0,1407;32,1426" o:connectangles="0,0"/>
                  </v:shape>
                </v:group>
                <v:group id="Group 1504" o:spid="_x0000_s1167" style="position:absolute;left:6952;top:1132;width:2;height:407" coordorigin="6952,1132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505" o:spid="_x0000_s1168" style="position:absolute;left:6952;top:1132;width:2;height:407;visibility:visible;mso-wrap-style:square;v-text-anchor:top" coordsize="2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" path="m,l,407e" filled="f" strokeweight=".18097mm">
                    <v:path arrowok="t" o:connecttype="custom" o:connectlocs="0,1132;0,1539" o:connectangles="0,0"/>
                  </v:shape>
                </v:group>
                <v:group id="Group 1502" o:spid="_x0000_s1169" style="position:absolute;left:6946;top:1539;width:6;height:3" coordorigin="6946,1539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503" o:spid="_x0000_s1170" style="position:absolute;left:6946;top:153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" path="m6,l,3e" filled="f" strokeweight=".18097mm">
                    <v:path arrowok="t" o:connecttype="custom" o:connectlocs="6,1539;0,1542" o:connectangles="0,0"/>
                  </v:shape>
                </v:group>
                <v:group id="Group 1500" o:spid="_x0000_s1171" style="position:absolute;left:6895;top:1330;width:22;height:14" coordorigin="6895,1330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501" o:spid="_x0000_s1172" style="position:absolute;left:6895;top:1330;width:22;height:14;visibility:visible;mso-wrap-style:square;v-text-anchor:top" coordsize="2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" path="m22,l,13e" filled="f" strokeweight=".18097mm">
                    <v:path arrowok="t" o:connecttype="custom" o:connectlocs="22,1330;0,1343" o:connectangles="0,0"/>
                  </v:shape>
                </v:group>
                <v:group id="Group 1498" o:spid="_x0000_s1173" style="position:absolute;left:7100;top:1446;width:6;height:5" coordorigin="7100,1446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499" o:spid="_x0000_s1174" style="position:absolute;left:7100;top:1446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" path="m5,l,4e" filled="f" strokeweight=".18097mm">
                    <v:path arrowok="t" o:connecttype="custom" o:connectlocs="5,1446;0,1450" o:connectangles="0,0"/>
                  </v:shape>
                </v:group>
                <v:group id="Group 1496" o:spid="_x0000_s1175" style="position:absolute;left:7066;top:1352;width:40;height:95" coordorigin="7066,1352" coordsize="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497" o:spid="_x0000_s1176" style="position:absolute;left:7066;top:1352;width:40;height:95;visibility:visible;mso-wrap-style:square;v-text-anchor:top" coordsize="4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" path="m9,l5,4,,17,,33,5,51r8,18l26,84,39,94e" filled="f" strokeweight=".18097mm">
                    <v:path arrowok="t" o:connecttype="custom" o:connectlocs="9,1352;5,1356;0,1369;0,1385;5,1403;13,1421;26,1436;39,1446" o:connectangles="0,0,0,0,0,0,0,0"/>
                  </v:shape>
                </v:group>
                <v:group id="Group 1494" o:spid="_x0000_s1177" style="position:absolute;left:7105;top:1446;width:41;height:25" coordorigin="7105,1446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495" o:spid="_x0000_s1178" style="position:absolute;left:7105;top:1446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" path="m,l41,25e" filled="f" strokeweight=".18097mm">
                    <v:path arrowok="t" o:connecttype="custom" o:connectlocs="0,1446;41,1471" o:connectangles="0,0"/>
                  </v:shape>
                </v:group>
                <v:group id="Group 1492" o:spid="_x0000_s1179" style="position:absolute;left:7146;top:1400;width:21;height:50" coordorigin="7146,1400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493" o:spid="_x0000_s1180" style="position:absolute;left:7146;top:1400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" path="m,l9,7r5,9l19,26r1,9l19,43r-5,5l9,49,,46e" filled="f" strokeweight=".18097mm">
                    <v:path arrowok="t" o:connecttype="custom" o:connectlocs="0,1400;9,1407;14,1416;19,1426;20,1435;19,1443;14,1448;9,1449;0,1446" o:connectangles="0,0,0,0,0,0,0,0,0"/>
                  </v:shape>
                </v:group>
                <v:group id="Group 1490" o:spid="_x0000_s1181" style="position:absolute;left:7105;top:1423;width:41;height:24" coordorigin="7105,1423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491" o:spid="_x0000_s1182" style="position:absolute;left:7105;top:1423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" path="m41,23l,e" filled="f" strokeweight=".18097mm">
                    <v:path arrowok="t" o:connecttype="custom" o:connectlocs="41,1446;0,1423" o:connectangles="0,0"/>
                  </v:shape>
                </v:group>
                <v:group id="Group 1488" o:spid="_x0000_s1183" style="position:absolute;left:7085;top:1374;width:21;height:50" coordorigin="7085,1374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489" o:spid="_x0000_s1184" style="position:absolute;left:7085;top:1374;width:21;height:50;visibility:visible;mso-wrap-style:square;v-text-anchor:top" coordsize="2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" path="m20,49l13,43,7,34,3,24,,14,3,7,7,1,13,r7,3e" filled="f" strokeweight=".18097mm">
                    <v:path arrowok="t" o:connecttype="custom" o:connectlocs="20,1423;13,1417;7,1408;3,1398;0,1388;3,1381;7,1375;13,1374;20,1377" o:connectangles="0,0,0,0,0,0,0,0,0"/>
                  </v:shape>
                </v:group>
                <v:group id="Group 1486" o:spid="_x0000_s1185" style="position:absolute;left:7105;top:1377;width:41;height:24" coordorigin="7105,1377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487" o:spid="_x0000_s1186" style="position:absolute;left:7105;top:1377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" path="m,l41,23e" filled="f" strokeweight=".18097mm">
                    <v:path arrowok="t" o:connecttype="custom" o:connectlocs="0,1377;41,1400" o:connectangles="0,0"/>
                  </v:shape>
                </v:group>
                <v:group id="Group 1484" o:spid="_x0000_s1187" style="position:absolute;left:7279;top:1540;width:2;height:1207" coordorigin="7279,1540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485" o:spid="_x0000_s1188" style="position:absolute;left:7279;top:1540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" path="m,1207l,e" filled="f" strokeweight=".18097mm">
                    <v:path arrowok="t" o:connecttype="custom" o:connectlocs="0,2747;0,1540" o:connectangles="0,0"/>
                  </v:shape>
                </v:group>
                <v:group id="Group 1482" o:spid="_x0000_s1189" style="position:absolute;left:7146;top:1471;width:27;height:5" coordorigin="7146,1471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483" o:spid="_x0000_s1190" style="position:absolute;left:7146;top:1471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" path="m,l14,4r12,e" filled="f" strokeweight=".18097mm">
                    <v:path arrowok="t" o:connecttype="custom" o:connectlocs="0,1471;14,1475;26,1475" o:connectangles="0,0,0"/>
                  </v:shape>
                </v:group>
                <v:group id="Group 1480" o:spid="_x0000_s1191" style="position:absolute;left:7140;top:1471;width:6;height:3" coordorigin="7140,1471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481" o:spid="_x0000_s1192" style="position:absolute;left:7140;top:1471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" path="m6,l,3e" filled="f" strokeweight=".18097mm">
                    <v:path arrowok="t" o:connecttype="custom" o:connectlocs="6,1471;0,1474" o:connectangles="0,0"/>
                  </v:shape>
                </v:group>
                <v:group id="Group 1478" o:spid="_x0000_s1193" style="position:absolute;left:7016;top:1631;width:29;height:18" coordorigin="7016,1631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479" o:spid="_x0000_s1194" style="position:absolute;left:7016;top:1631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" path="m,18l29,e" filled="f" strokeweight=".18097mm">
                    <v:path arrowok="t" o:connecttype="custom" o:connectlocs="0,1649;29,1631" o:connectangles="0,0"/>
                  </v:shape>
                </v:group>
                <v:group id="Group 1476" o:spid="_x0000_s1195" style="position:absolute;left:6839;top:1206;width:27;height:27" coordorigin="6839,1206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477" o:spid="_x0000_s1196" style="position:absolute;left:6839;top:120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" path="m26,26l13,10,,e" filled="f" strokeweight=".18097mm">
                    <v:path arrowok="t" o:connecttype="custom" o:connectlocs="26,1232;13,1216;0,1206" o:connectangles="0,0,0"/>
                  </v:shape>
                </v:group>
                <v:group id="Group 1474" o:spid="_x0000_s1197" style="position:absolute;left:6839;top:1300;width:27;height:5" coordorigin="6839,1300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475" o:spid="_x0000_s1198" style="position:absolute;left:6839;top:1300;width:27;height:5;visibility:visible;mso-wrap-style:square;v-text-anchor:top" coordsize="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" path="m,l13,4r13,l26,3e" filled="f" strokeweight=".18097mm">
                    <v:path arrowok="t" o:connecttype="custom" o:connectlocs="0,1300;13,1304;26,1304;26,1303" o:connectangles="0,0,0,0"/>
                  </v:shape>
                </v:group>
                <v:group id="Group 1472" o:spid="_x0000_s1199" style="position:absolute;left:6798;top:1277;width:41;height:24" coordorigin="6798,1277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473" o:spid="_x0000_s1200" style="position:absolute;left:6798;top:1277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" path="m,l41,23e" filled="f" strokeweight=".18097mm">
                    <v:path arrowok="t" o:connecttype="custom" o:connectlocs="0,1277;41,1300" o:connectangles="0,0"/>
                  </v:shape>
                </v:group>
                <v:group id="Group 1470" o:spid="_x0000_s1201" style="position:absolute;left:6758;top:1177;width:41;height:100" coordorigin="6758,1177" coordsize="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471" o:spid="_x0000_s1202" style="position:absolute;left:6758;top:1177;width:41;height:100;visibility:visible;mso-wrap-style:square;v-text-anchor:top" coordsize="4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" path="m40,6l26,,14,1,6,8,,21,,37,6,55r8,19l26,88r14,12e" filled="f" strokeweight=".18097mm">
                    <v:path arrowok="t" o:connecttype="custom" o:connectlocs="40,1183;26,1177;14,1178;6,1185;0,1198;0,1214;6,1232;14,1251;26,1265;40,1277" o:connectangles="0,0,0,0,0,0,0,0,0,0"/>
                  </v:shape>
                </v:group>
                <v:group id="Group 1468" o:spid="_x0000_s1203" style="position:absolute;left:6798;top:1182;width:41;height:24" coordorigin="6798,1182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469" o:spid="_x0000_s1204" style="position:absolute;left:6798;top:1182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" path="m41,24l,e" filled="f" strokeweight=".18097mm">
                    <v:path arrowok="t" o:connecttype="custom" o:connectlocs="41,1206;0,1182" o:connectangles="0,0"/>
                  </v:shape>
                </v:group>
                <v:group id="Group 1466" o:spid="_x0000_s1205" style="position:absolute;left:7140;top:1379;width:21;height:18" coordorigin="7140,1379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467" o:spid="_x0000_s1206" style="position:absolute;left:7140;top:1379;width:21;height:18;visibility:visible;mso-wrap-style:square;v-text-anchor:top" coordsize="2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" path="m20,18l15,12,,e" filled="f" strokeweight=".18097mm">
                    <v:path arrowok="t" o:connecttype="custom" o:connectlocs="20,1397;15,1391;0,1379" o:connectangles="0,0,0"/>
                  </v:shape>
                </v:group>
                <v:group id="Group 1464" o:spid="_x0000_s1207" style="position:absolute;left:7140;top:1462;width:40;height:18" coordorigin="7140,1462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465" o:spid="_x0000_s1208" style="position:absolute;left:7140;top:1462;width:40;height:18;visibility:visible;mso-wrap-style:square;v-text-anchor:top" coordsize="4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" path="m,12r15,5l26,16,36,9,39,e" filled="f" strokeweight=".18097mm">
                    <v:path arrowok="t" o:connecttype="custom" o:connectlocs="0,1474;15,1479;26,1478;36,1471;39,1462" o:connectangles="0,0,0,0,0"/>
                  </v:shape>
                </v:group>
                <v:group id="Group 1462" o:spid="_x0000_s1209" style="position:absolute;left:7100;top:1450;width:41;height:24" coordorigin="7100,1450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463" o:spid="_x0000_s1210" style="position:absolute;left:7100;top:1450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" path="m,l40,24e" filled="f" strokeweight=".18097mm">
                    <v:path arrowok="t" o:connecttype="custom" o:connectlocs="0,1450;40,1474" o:connectangles="0,0"/>
                  </v:shape>
                </v:group>
                <v:group id="Group 1460" o:spid="_x0000_s1211" style="position:absolute;left:7061;top:1351;width:40;height:100" coordorigin="7061,1351" coordsize="4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461" o:spid="_x0000_s1212" style="position:absolute;left:7061;top:1351;width:40;height:100;visibility:visible;mso-wrap-style:square;v-text-anchor:top" coordsize="4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" path="m39,5l26,,13,1,4,8,,21,,37,4,56r9,17l26,88,39,99e" filled="f" strokeweight=".18097mm">
                    <v:path arrowok="t" o:connecttype="custom" o:connectlocs="39,1356;26,1351;13,1352;4,1359;0,1372;0,1388;4,1407;13,1424;26,1439;39,1450" o:connectangles="0,0,0,0,0,0,0,0,0,0"/>
                  </v:shape>
                </v:group>
                <v:group id="Group 1458" o:spid="_x0000_s1213" style="position:absolute;left:7100;top:1356;width:41;height:24" coordorigin="7100,1356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459" o:spid="_x0000_s1214" style="position:absolute;left:7100;top:1356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" path="m40,23l,e" filled="f" strokeweight=".18097mm">
                    <v:path arrowok="t" o:connecttype="custom" o:connectlocs="40,1379;0,1356" o:connectangles="0,0"/>
                  </v:shape>
                </v:group>
                <v:group id="Group 1456" o:spid="_x0000_s1215" style="position:absolute;left:6830;top:2541;width:16;height:15" coordorigin="6830,2541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457" o:spid="_x0000_s1216" style="position:absolute;left:6830;top:2541;width:16;height:15;visibility:visible;mso-wrap-style:square;v-text-anchor:top" coordsize="1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" path="m16,15l13,12,,e" filled="f" strokeweight=".18097mm">
                    <v:path arrowok="t" o:connecttype="custom" o:connectlocs="16,2556;13,2553;0,2541" o:connectangles="0,0,0"/>
                  </v:shape>
                </v:group>
                <v:group id="Group 1454" o:spid="_x0000_s1217" style="position:absolute;left:6830;top:2635;width:16;height:6" coordorigin="6830,2635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455" o:spid="_x0000_s1218" style="position:absolute;left:6830;top:2635;width:16;height:6;visibility:visible;mso-wrap-style:square;v-text-anchor:top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" path="m,l13,6r3,e" filled="f" strokeweight=".18097mm">
                    <v:path arrowok="t" o:connecttype="custom" o:connectlocs="0,2635;13,2641;16,2641" o:connectangles="0,0,0"/>
                  </v:shape>
                </v:group>
                <v:group id="Group 1452" o:spid="_x0000_s1219" style="position:absolute;left:6790;top:2612;width:41;height:24" coordorigin="6790,2612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453" o:spid="_x0000_s1220" style="position:absolute;left:6790;top:2612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" path="m,l40,23e" filled="f" strokeweight=".18097mm">
                    <v:path arrowok="t" o:connecttype="custom" o:connectlocs="0,2612;40,2635" o:connectangles="0,0"/>
                  </v:shape>
                </v:group>
                <v:group id="Group 1450" o:spid="_x0000_s1221" style="position:absolute;left:6749;top:2514;width:41;height:99" coordorigin="6749,2514" coordsize="4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451" o:spid="_x0000_s1222" style="position:absolute;left:6749;top:2514;width:41;height:99;visibility:visible;mso-wrap-style:square;v-text-anchor:top" coordsize="4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" path="m41,4l26,,15,,6,7,,20,,36,6,55r9,17l26,86,41,98e" filled="f" strokeweight=".18097mm">
                    <v:path arrowok="t" o:connecttype="custom" o:connectlocs="41,2518;26,2514;15,2514;6,2521;0,2534;0,2550;6,2569;15,2586;26,2600;41,2612" o:connectangles="0,0,0,0,0,0,0,0,0,0"/>
                  </v:shape>
                </v:group>
                <v:group id="Group 1448" o:spid="_x0000_s1223" style="position:absolute;left:6790;top:2518;width:41;height:24" coordorigin="6790,2518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449" o:spid="_x0000_s1224" style="position:absolute;left:6790;top:2518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" path="m40,23l,e" filled="f" strokeweight=".18097mm">
                    <v:path arrowok="t" o:connecttype="custom" o:connectlocs="40,2541;0,2518" o:connectangles="0,0"/>
                  </v:shape>
                </v:group>
                <v:group id="Group 1446" o:spid="_x0000_s1225" style="position:absolute;left:7149;top:2726;width:41;height:73" coordorigin="7149,2726" coordsize="4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447" o:spid="_x0000_s1226" style="position:absolute;left:7149;top:2726;width:41;height:73;visibility:visible;mso-wrap-style:square;v-text-anchor:top" coordsize="4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" path="m40,73r,-12l36,44,26,27,14,11,,e" filled="f" strokeweight=".18097mm">
                    <v:path arrowok="t" o:connecttype="custom" o:connectlocs="40,2799;40,2787;36,2770;26,2753;14,2737;0,2726" o:connectangles="0,0,0,0,0,0"/>
                  </v:shape>
                </v:group>
                <v:group id="Group 1444" o:spid="_x0000_s1227" style="position:absolute;left:7149;top:2806;width:41;height:19" coordorigin="7149,28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445" o:spid="_x0000_s1228" style="position:absolute;left:7149;top:28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" path="m,13r14,6l26,17,36,10,40,e" filled="f" strokeweight=".18097mm">
                    <v:path arrowok="t" o:connecttype="custom" o:connectlocs="0,2819;14,2825;26,2823;36,2816;40,2806" o:connectangles="0,0,0,0,0"/>
                  </v:shape>
                </v:group>
                <v:group id="Group 1442" o:spid="_x0000_s1229" style="position:absolute;left:7108;top:2796;width:41;height:24" coordorigin="7108,2796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443" o:spid="_x0000_s1230" style="position:absolute;left:7108;top:2796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" path="m,l41,23e" filled="f" strokeweight=".18097mm">
                    <v:path arrowok="t" o:connecttype="custom" o:connectlocs="0,2796;41,2819" o:connectangles="0,0"/>
                  </v:shape>
                </v:group>
                <v:group id="Group 1440" o:spid="_x0000_s1231" style="position:absolute;left:7069;top:2698;width:40;height:99" coordorigin="7069,2698" coordsize="4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441" o:spid="_x0000_s1232" style="position:absolute;left:7069;top:2698;width:40;height:99;visibility:visible;mso-wrap-style:square;v-text-anchor:top" coordsize="40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" path="m39,4l26,,13,1,5,8,,20,,36,5,55r8,17l26,88,39,98e" filled="f" strokeweight=".18097mm">
                    <v:path arrowok="t" o:connecttype="custom" o:connectlocs="39,2702;26,2698;13,2699;5,2706;0,2718;0,2734;5,2753;13,2770;26,2786;39,2796" o:connectangles="0,0,0,0,0,0,0,0,0,0"/>
                  </v:shape>
                </v:group>
                <v:group id="Group 1438" o:spid="_x0000_s1233" style="position:absolute;left:7108;top:2702;width:41;height:25" coordorigin="7108,2702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439" o:spid="_x0000_s1234" style="position:absolute;left:7108;top:2702;width:41;height:25;visibility:visible;mso-wrap-style:square;v-text-anchor:top" coordsize="4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" path="m41,24l,e" filled="f" strokeweight=".18097mm">
                    <v:path arrowok="t" o:connecttype="custom" o:connectlocs="41,2726;0,2702" o:connectangles="0,0"/>
                  </v:shape>
                </v:group>
                <v:group id="Group 1436" o:spid="_x0000_s1235" style="position:absolute;left:7063;top:2492;width:2;height:390" coordorigin="7063,2492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437" o:spid="_x0000_s1236" style="position:absolute;left:7063;top:2492;width:2;height:390;visibility:visible;mso-wrap-style:square;v-text-anchor:top" coordsize="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" path="m,389l,e" filled="f" strokeweight=".18097mm">
                    <v:path arrowok="t" o:connecttype="custom" o:connectlocs="0,2881;0,2492" o:connectangles="0,0"/>
                  </v:shape>
                </v:group>
                <v:group id="Group 1434" o:spid="_x0000_s1237" style="position:absolute;left:7063;top:2881;width:35;height:44" coordorigin="7063,2881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Rb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">
                  <v:shape id="Freeform 1435" o:spid="_x0000_s1238" style="position:absolute;left:7063;top:2881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" path="m,l34,44r1,e" filled="f" strokeweight=".18097mm">
                    <v:path arrowok="t" o:connecttype="custom" o:connectlocs="0,2881;34,2925;35,2925" o:connectangles="0,0,0"/>
                  </v:shape>
                </v:group>
                <v:group id="Group 1432" o:spid="_x0000_s1239" style="position:absolute;left:7098;top:2916;width:37;height:9" coordorigin="7098,2916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433" o:spid="_x0000_s1240" style="position:absolute;left:7098;top:2916;width:37;height:9;visibility:visible;mso-wrap-style:square;v-text-anchor:top" coordsize="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" path="m,9l28,3,36,e" filled="f" strokeweight=".18097mm">
                    <v:path arrowok="t" o:connecttype="custom" o:connectlocs="0,2925;28,2919;36,2916" o:connectangles="0,0,0"/>
                  </v:shape>
                </v:group>
                <v:group id="Group 1430" o:spid="_x0000_s1241" style="position:absolute;left:7045;top:1207;width:2;height:425" coordorigin="7045,1207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1431" o:spid="_x0000_s1242" style="position:absolute;left:7045;top:1207;width:2;height:425;visibility:visible;mso-wrap-style:square;v-text-anchor:top" coordsize="2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" path="m,424l,e" filled="f" strokeweight=".18097mm">
                    <v:path arrowok="t" o:connecttype="custom" o:connectlocs="0,1631;0,1207" o:connectangles="0,0"/>
                  </v:shape>
                </v:group>
                <v:group id="Group 1428" o:spid="_x0000_s1243" style="position:absolute;left:7037;top:1631;width:8;height:16" coordorigin="7037,1631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1429" o:spid="_x0000_s1244" style="position:absolute;left:7037;top:1631;width:8;height:16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" path="m8,r,6l6,11,5,14,2,16,,16e" filled="f" strokeweight=".18097mm">
                    <v:path arrowok="t" o:connecttype="custom" o:connectlocs="8,1631;8,1637;6,1642;5,1645;2,1647;0,1647" o:connectangles="0,0,0,0,0,0"/>
                  </v:shape>
                </v:group>
                <v:group id="Group 1426" o:spid="_x0000_s1245" style="position:absolute;left:6719;top:1096;width:61;height:155" coordorigin="6719,1096" coordsize="6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427" o:spid="_x0000_s1246" style="position:absolute;left:6719;top:1096;width:61;height:155;visibility:visible;mso-wrap-style:square;v-text-anchor:top" coordsize="61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" path="m61,l59,1,37,21,21,47,10,79,1,115,,155e" filled="f" strokeweight=".18097mm">
                    <v:path arrowok="t" o:connecttype="custom" o:connectlocs="61,1096;59,1097;37,1117;21,1143;10,1175;1,1211;0,1251" o:connectangles="0,0,0,0,0,0,0"/>
                  </v:shape>
                </v:group>
                <v:group id="Group 1424" o:spid="_x0000_s1247" style="position:absolute;left:6719;top:1251;width:2;height:1207" coordorigin="6719,1251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KG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gKj2/CCXJ+BwAA//8DAFBLAQItABQABgAIAAAAIQDb4fbL7gAAAIUBAAATAAAAAAAAAAAA&#10;AAAAAAAAAABbQ29udGVudF9UeXBlc10ueG1sUEsBAi0AFAAGAAgAAAAhAFr0LFu/AAAAFQEAAAsA&#10;AAAAAAAAAAAAAAAAHwEAAF9yZWxzLy5yZWxzUEsBAi0AFAAGAAgAAAAhAC25IobEAAAA3QAAAA8A&#10;AAAAAAAAAAAAAAAABwIAAGRycy9kb3ducmV2LnhtbFBLBQYAAAAAAwADALcAAAD4AgAAAAA=&#10;">
                  <v:shape id="Freeform 1425" o:spid="_x0000_s1248" style="position:absolute;left:6719;top:1251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" path="m,l,1206e" filled="f" strokeweight=".18097mm">
                    <v:path arrowok="t" o:connecttype="custom" o:connectlocs="0,1251;0,2457" o:connectangles="0,0"/>
                  </v:shape>
                </v:group>
                <v:group id="Group 1422" o:spid="_x0000_s1249" style="position:absolute;left:6719;top:2457;width:122;height:319" coordorigin="6719,2457" coordsize="12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Q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QzPb8IJcvEPAAD//wMAUEsBAi0AFAAGAAgAAAAhANvh9svuAAAAhQEAABMAAAAAAAAAAAAA&#10;AAAAAAAAAFtDb250ZW50X1R5cGVzXS54bWxQSwECLQAUAAYACAAAACEAWvQsW78AAAAVAQAACwAA&#10;AAAAAAAAAAAAAAAfAQAAX3JlbHMvLnJlbHNQSwECLQAUAAYACAAAACEAHaPkPcMAAADdAAAADwAA&#10;AAAAAAAAAAAAAAAHAgAAZHJzL2Rvd25yZXYueG1sUEsFBgAAAAADAAMAtwAAAPcCAAAAAA==&#10;">
                  <v:shape id="Freeform 1423" o:spid="_x0000_s1250" style="position:absolute;left:6719;top:2457;width:122;height:319;visibility:visible;mso-wrap-style:square;v-text-anchor:top" coordsize="12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" path="m,l7,78r25,83l71,243r24,40l121,319e" filled="f" strokeweight=".18097mm">
                    <v:path arrowok="t" o:connecttype="custom" o:connectlocs="0,2457;7,2535;32,2618;71,2700;95,2740;121,2776" o:connectangles="0,0,0,0,0,0"/>
                  </v:shape>
                </v:group>
                <v:group id="Group 1420" o:spid="_x0000_s1251" style="position:absolute;left:6840;top:2776;width:6;height:8" coordorigin="6840,2776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421" o:spid="_x0000_s1252" style="position:absolute;left:6840;top:2776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" path="m,l6,7e" filled="f" strokeweight=".18097mm">
                    <v:path arrowok="t" o:connecttype="custom" o:connectlocs="0,2776;6,2783" o:connectangles="0,0"/>
                  </v:shape>
                </v:group>
                <v:group id="Group 1418" o:spid="_x0000_s1253" style="position:absolute;left:6882;top:2366;width:16;height:3" coordorigin="6882,2366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I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">
                  <v:shape id="Freeform 1419" o:spid="_x0000_s1254" style="position:absolute;left:6882;top:2366;width:16;height:3;visibility:visible;mso-wrap-style:square;v-text-anchor:top" coordsize="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" path="m,1l3,,8,r4,1l16,3e" filled="f" strokeweight=".18097mm">
                    <v:path arrowok="t" o:connecttype="custom" o:connectlocs="0,2367;3,2366;8,2366;12,2367;16,2369" o:connectangles="0,0,0,0,0"/>
                  </v:shape>
                </v:group>
                <v:group id="Group 1416" o:spid="_x0000_s1255" style="position:absolute;left:6898;top:2369;width:142;height:83" coordorigin="6898,2369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1417" o:spid="_x0000_s1256" style="position:absolute;left:6898;top:2369;width:142;height:83;visibility:visible;mso-wrap-style:square;v-text-anchor:top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" path="m142,82l,e" filled="f" strokeweight=".18097mm">
                    <v:path arrowok="t" o:connecttype="custom" o:connectlocs="142,2451;0,2369" o:connectangles="0,0"/>
                  </v:shape>
                </v:group>
                <v:group id="Group 1414" o:spid="_x0000_s1257" style="position:absolute;left:7040;top:2451;width:24;height:41" coordorigin="7040,2451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1415" o:spid="_x0000_s1258" style="position:absolute;left:7040;top:2451;width:24;height:41;visibility:visible;mso-wrap-style:square;v-text-anchor:top" coordsize="2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" path="m,l5,3,9,8r4,4l16,18r3,5l22,29r1,6l23,41e" filled="f" strokeweight=".18097mm">
                    <v:path arrowok="t" o:connecttype="custom" o:connectlocs="0,2451;5,2454;9,2459;13,2463;16,2469;19,2474;22,2480;23,2486;23,2492" o:connectangles="0,0,0,0,0,0,0,0,0"/>
                  </v:shape>
                </v:group>
                <v:group id="Group 1412" o:spid="_x0000_s1259" style="position:absolute;left:6895;top:1104;width:90;height:53" coordorigin="6895,1104" coordsize="9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1413" o:spid="_x0000_s1260" style="position:absolute;left:6895;top:1104;width:90;height:53;visibility:visible;mso-wrap-style:square;v-text-anchor:top" coordsize="9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" path="m,l11,5,22,9r12,6l45,21r12,7l68,35r12,9l90,52e" filled="f" strokeweight=".18097mm">
                    <v:path arrowok="t" o:connecttype="custom" o:connectlocs="0,1104;11,1109;22,1113;34,1119;45,1125;57,1132;68,1139;80,1148;90,1156" o:connectangles="0,0,0,0,0,0,0,0,0"/>
                  </v:shape>
                </v:group>
                <v:group id="Group 1410" o:spid="_x0000_s1261" style="position:absolute;left:6985;top:1156;width:2;height:239" coordorigin="6985,1156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1411" o:spid="_x0000_s1262" style="position:absolute;left:6985;top:1156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" path="m,239l,e" filled="f" strokeweight=".18097mm">
                    <v:path arrowok="t" o:connecttype="custom" o:connectlocs="0,1395;0,1156" o:connectangles="0,0"/>
                  </v:shape>
                </v:group>
                <v:group id="Group 1408" o:spid="_x0000_s1263" style="position:absolute;left:6968;top:1385;width:18;height:11" coordorigin="6968,1385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409" o:spid="_x0000_s1264" style="position:absolute;left:6968;top:1385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" path="m17,10l,e" filled="f" strokeweight=".18097mm">
                    <v:path arrowok="t" o:connecttype="custom" o:connectlocs="17,1395;0,1385" o:connectangles="0,0"/>
                  </v:shape>
                </v:group>
                <v:group id="Group 1406" o:spid="_x0000_s1265" style="position:absolute;left:6962;top:1385;width:6;height:3" coordorigin="6962,1385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1407" o:spid="_x0000_s1266" style="position:absolute;left:6962;top:1385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" path="m6,l,3e" filled="f" strokeweight=".18097mm">
                    <v:path arrowok="t" o:connecttype="custom" o:connectlocs="6,1385;0,1388" o:connectangles="0,0"/>
                  </v:shape>
                </v:group>
                <v:group id="Group 1404" o:spid="_x0000_s1267" style="position:absolute;left:6962;top:1388;width:2;height:222" coordorigin="6962,1388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1405" o:spid="_x0000_s1268" style="position:absolute;left:6962;top:1388;width:2;height:222;visibility:visible;mso-wrap-style:square;v-text-anchor:top" coordsize="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" path="m,l,222e" filled="f" strokeweight=".18097mm">
                    <v:path arrowok="t" o:connecttype="custom" o:connectlocs="0,1388;0,1610" o:connectangles="0,0"/>
                  </v:shape>
                </v:group>
                <v:group id="Group 1402" o:spid="_x0000_s1269" style="position:absolute;left:6919;top:1587;width:44;height:24" coordorigin="6919,1587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403" o:spid="_x0000_s1270" style="position:absolute;left:6919;top:1587;width:44;height:24;visibility:visible;mso-wrap-style:square;v-text-anchor:top" coordsize="4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" path="m,l43,23e" filled="f" strokeweight=".18097mm">
                    <v:path arrowok="t" o:connecttype="custom" o:connectlocs="0,1587;43,1610" o:connectangles="0,0"/>
                  </v:shape>
                </v:group>
                <v:group id="Group 1400" o:spid="_x0000_s1271" style="position:absolute;left:6919;top:1364;width:2;height:224" coordorigin="6919,1364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1401" o:spid="_x0000_s1272" style="position:absolute;left:6919;top:1364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" path="m,223l,e" filled="f" strokeweight=".18097mm">
                    <v:path arrowok="t" o:connecttype="custom" o:connectlocs="0,1587;0,1364" o:connectangles="0,0"/>
                  </v:shape>
                </v:group>
                <v:group id="Group 1398" o:spid="_x0000_s1273" style="position:absolute;left:6913;top:1353;width:6;height:11" coordorigin="6913,1353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1399" o:spid="_x0000_s1274" style="position:absolute;left:6913;top:1353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" path="m6,11l,e" filled="f" strokeweight=".18097mm">
                    <v:path arrowok="t" o:connecttype="custom" o:connectlocs="6,1364;0,1353" o:connectangles="0,0"/>
                  </v:shape>
                </v:group>
                <v:group id="Group 1396" o:spid="_x0000_s1275" style="position:absolute;left:6895;top:1343;width:18;height:11" coordorigin="6895,1343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397" o:spid="_x0000_s1276" style="position:absolute;left:6895;top:1343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" path="m18,10l,e" filled="f" strokeweight=".18097mm">
                    <v:path arrowok="t" o:connecttype="custom" o:connectlocs="18,1353;0,1343" o:connectangles="0,0"/>
                  </v:shape>
                </v:group>
                <v:group id="Group 1394" o:spid="_x0000_s1277" style="position:absolute;left:6895;top:1104;width:2;height:239" coordorigin="6895,1104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1395" o:spid="_x0000_s1278" style="position:absolute;left:6895;top:1104;width:2;height:239;visibility:visible;mso-wrap-style:square;v-text-anchor:top" coordsize="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" path="m,l,239e" filled="f" strokeweight=".18097mm">
                    <v:path arrowok="t" o:connecttype="custom" o:connectlocs="0,1104;0,1343" o:connectangles="0,0"/>
                  </v:shape>
                </v:group>
                <v:group id="Group 1392" o:spid="_x0000_s1279" style="position:absolute;left:6901;top:2686;width:2;height:189" coordorigin="6901,2686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1393" o:spid="_x0000_s1280" style="position:absolute;left:6901;top:2686;width:2;height:189;visibility:visible;mso-wrap-style:square;v-text-anchor:top" coordsize="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" path="m,188l,e" filled="f" strokeweight=".18097mm">
                    <v:path arrowok="t" o:connecttype="custom" o:connectlocs="0,2874;0,2686" o:connectangles="0,0"/>
                  </v:shape>
                </v:group>
                <v:group id="Group 1390" o:spid="_x0000_s1281" style="position:absolute;left:6895;top:2676;width:6;height:11" coordorigin="6895,2676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391" o:spid="_x0000_s1282" style="position:absolute;left:6895;top:2676;width:6;height:11;visibility:visible;mso-wrap-style:square;v-text-anchor:top" coordsize="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" path="m6,10l,e" filled="f" strokeweight=".18097mm">
                    <v:path arrowok="t" o:connecttype="custom" o:connectlocs="6,2686;0,2676" o:connectangles="0,0"/>
                  </v:shape>
                </v:group>
                <v:group id="Group 1388" o:spid="_x0000_s1283" style="position:absolute;left:6877;top:2664;width:19;height:12" coordorigin="6877,2664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1389" o:spid="_x0000_s1284" style="position:absolute;left:6877;top:2664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" path="m18,12l,e" filled="f" strokeweight=".18097mm">
                    <v:path arrowok="t" o:connecttype="custom" o:connectlocs="18,2676;0,2664" o:connectangles="0,0"/>
                  </v:shape>
                </v:group>
                <v:group id="Group 1386" o:spid="_x0000_s1285" style="position:absolute;left:6877;top:2424;width:2;height:241" coordorigin="6877,2424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1387" o:spid="_x0000_s1286" style="position:absolute;left:6877;top:2424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" path="m,l,240e" filled="f" strokeweight=".18097mm">
                    <v:path arrowok="t" o:connecttype="custom" o:connectlocs="0,2424;0,2664" o:connectangles="0,0"/>
                  </v:shape>
                </v:group>
                <v:group id="Group 1384" o:spid="_x0000_s1287" style="position:absolute;left:6877;top:2424;width:128;height:76" coordorigin="6877,2424" coordsize="12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385" o:spid="_x0000_s1288" style="position:absolute;left:6877;top:2424;width:128;height:76;visibility:visible;mso-wrap-style:square;v-text-anchor:top" coordsize="12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" path="m127,75l,e" filled="f" strokeweight=".18097mm">
                    <v:path arrowok="t" o:connecttype="custom" o:connectlocs="127,2499;0,2424" o:connectangles="0,0"/>
                  </v:shape>
                </v:group>
                <v:group id="Group 1382" o:spid="_x0000_s1289" style="position:absolute;left:7004;top:2499;width:2;height:241" coordorigin="7004,2499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1383" o:spid="_x0000_s1290" style="position:absolute;left:7004;top:2499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" path="m,240l,e" filled="f" strokeweight=".18097mm">
                    <v:path arrowok="t" o:connecttype="custom" o:connectlocs="0,2739;0,2499" o:connectangles="0,0"/>
                  </v:shape>
                </v:group>
                <v:group id="Group 1380" o:spid="_x0000_s1291" style="position:absolute;left:6985;top:2728;width:19;height:12" coordorigin="6985,2728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1381" o:spid="_x0000_s1292" style="position:absolute;left:6985;top:2728;width:19;height:12;visibility:visible;mso-wrap-style:square;v-text-anchor:top" coordsize="1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" path="m19,11l,e" filled="f" strokeweight=".18097mm">
                    <v:path arrowok="t" o:connecttype="custom" o:connectlocs="19,2739;0,2728" o:connectangles="0,0"/>
                  </v:shape>
                </v:group>
                <v:group id="Group 1378" o:spid="_x0000_s1293" style="position:absolute;left:6979;top:2728;width:6;height:3" coordorigin="6979,2728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379" o:spid="_x0000_s1294" style="position:absolute;left:6979;top:2728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" path="m6,l,3e" filled="f" strokeweight=".18097mm">
                    <v:path arrowok="t" o:connecttype="custom" o:connectlocs="6,2728;0,2731" o:connectangles="0,0"/>
                  </v:shape>
                </v:group>
                <v:group id="Group 1376" o:spid="_x0000_s1295" style="position:absolute;left:6979;top:2731;width:2;height:190" coordorigin="6979,2731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1377" o:spid="_x0000_s1296" style="position:absolute;left:6979;top:2731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" path="m,l,190e" filled="f" strokeweight=".18097mm">
                    <v:path arrowok="t" o:connecttype="custom" o:connectlocs="0,2731;0,2921" o:connectangles="0,0"/>
                  </v:shape>
                </v:group>
                <v:group id="Group 1374" o:spid="_x0000_s1297" style="position:absolute;left:6959;top:2908;width:21;height:14" coordorigin="6959,2908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375" o:spid="_x0000_s1298" style="position:absolute;left:6959;top:2908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" path="m,l20,13e" filled="f" strokeweight=".18097mm">
                    <v:path arrowok="t" o:connecttype="custom" o:connectlocs="0,2908;20,2921" o:connectangles="0,0"/>
                  </v:shape>
                </v:group>
                <v:group id="Group 1372" o:spid="_x0000_s1299" style="position:absolute;left:6959;top:2908;width:2;height:38" coordorigin="6959,2908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373" o:spid="_x0000_s1300" style="position:absolute;left:6959;top:2908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" path="m,37l,e" filled="f" strokeweight=".18097mm">
                    <v:path arrowok="t" o:connecttype="custom" o:connectlocs="0,2945;0,2908" o:connectangles="0,0"/>
                  </v:shape>
                </v:group>
                <v:group id="Group 1370" o:spid="_x0000_s1301" style="position:absolute;left:6959;top:2945;width:18;height:11" coordorigin="6959,2945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371" o:spid="_x0000_s1302" style="position:absolute;left:6959;top:2945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" path="m18,10l,e" filled="f" strokeweight=".18097mm">
                    <v:path arrowok="t" o:connecttype="custom" o:connectlocs="18,2955;0,2945" o:connectangles="0,0"/>
                  </v:shape>
                </v:group>
                <v:group id="Group 1368" o:spid="_x0000_s1303" style="position:absolute;left:6971;top:2957;width:11;height:2" coordorigin="6971,2957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369" o:spid="_x0000_s1304" style="position:absolute;left:6971;top:2957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" path="m,l11,e" filled="f" strokeweight=".07656mm">
                    <v:path arrowok="t" o:connecttype="custom" o:connectlocs="0,0;11,0" o:connectangles="0,0"/>
                  </v:shape>
                </v:group>
                <v:group id="Group 1366" o:spid="_x0000_s1305" style="position:absolute;left:6977;top:2780;width:244;height:199" coordorigin="6977,2780" coordsize="2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367" o:spid="_x0000_s1306" style="position:absolute;left:6977;top:2780;width:244;height:199;visibility:visible;mso-wrap-style:square;v-text-anchor:top" coordsize="24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" path="m,180r36,13l71,198r33,l162,181r43,-42l234,78r6,-37l243,e" filled="f" strokeweight=".18097mm">
                    <v:path arrowok="t" o:connecttype="custom" o:connectlocs="0,2960;36,2973;71,2978;104,2978;162,2961;205,2919;234,2858;240,2821;243,2780" o:connectangles="0,0,0,0,0,0,0,0,0"/>
                  </v:shape>
                </v:group>
                <v:group id="Group 1364" o:spid="_x0000_s1307" style="position:absolute;left:7220;top:1574;width:2;height:1207" coordorigin="7220,1574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365" o:spid="_x0000_s1308" style="position:absolute;left:7220;top:1574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" path="m,1206l,e" filled="f" strokeweight=".18097mm">
                    <v:path arrowok="t" o:connecttype="custom" o:connectlocs="0,2780;0,1574" o:connectangles="0,0"/>
                  </v:shape>
                </v:group>
                <v:group id="Group 1362" o:spid="_x0000_s1309" style="position:absolute;left:6661;top:1251;width:2;height:1207" coordorigin="6661,1251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363" o:spid="_x0000_s1310" style="position:absolute;left:6661;top:1251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" path="m,l,1206e" filled="f" strokeweight=".18097mm">
                    <v:path arrowok="t" o:connecttype="custom" o:connectlocs="0,1251;0,2457" o:connectangles="0,0"/>
                  </v:shape>
                </v:group>
                <v:group id="Group 1360" o:spid="_x0000_s1311" style="position:absolute;left:6661;top:2457;width:244;height:461" coordorigin="6661,2457" coordsize="24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361" o:spid="_x0000_s1312" style="position:absolute;left:6661;top:2457;width:244;height:461;visibility:visible;mso-wrap-style:square;v-text-anchor:top" coordsize="244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" path="m,l10,90r27,93l81,275r58,86l207,432r36,29e" filled="f" strokeweight=".18097mm">
                    <v:path arrowok="t" o:connecttype="custom" o:connectlocs="0,2457;10,2547;37,2640;81,2732;139,2818;207,2889;243,2918" o:connectangles="0,0,0,0,0,0,0"/>
                  </v:shape>
                </v:group>
                <v:group id="Group 1358" o:spid="_x0000_s1313" style="position:absolute;left:6899;top:2915;width:11;height:2" coordorigin="6899,2915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1359" o:spid="_x0000_s1314" style="position:absolute;left:6899;top:2915;width:11;height:2;visibility:visible;mso-wrap-style:square;v-text-anchor:top" coordsize="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" path="m,l10,e" filled="f" strokeweight=".07656mm">
                    <v:path arrowok="t" o:connecttype="custom" o:connectlocs="0,0;10,0" o:connectangles="0,0"/>
                  </v:shape>
                </v:group>
                <v:group id="Group 1356" o:spid="_x0000_s1315" style="position:absolute;left:6904;top:2913;width:18;height:11" coordorigin="6904,2913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1357" o:spid="_x0000_s1316" style="position:absolute;left:6904;top:2913;width:18;height:11;visibility:visible;mso-wrap-style:square;v-text-anchor:top" coordsize="1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" path="m17,10l,e" filled="f" strokeweight=".18097mm">
                    <v:path arrowok="t" o:connecttype="custom" o:connectlocs="17,2923;0,2913" o:connectangles="0,0"/>
                  </v:shape>
                </v:group>
                <v:group id="Group 1354" o:spid="_x0000_s1317" style="position:absolute;left:6921;top:2887;width:2;height:37" coordorigin="6921,2887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355" o:spid="_x0000_s1318" style="position:absolute;left:6921;top:2887;width:2;height:37;visibility:visible;mso-wrap-style:square;v-text-anchor:top" coordsize="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" path="m,36l,e" filled="f" strokeweight=".18097mm">
                    <v:path arrowok="t" o:connecttype="custom" o:connectlocs="0,2923;0,2887" o:connectangles="0,0"/>
                  </v:shape>
                </v:group>
                <v:group id="Group 1352" o:spid="_x0000_s1319" style="position:absolute;left:6901;top:2874;width:21;height:14" coordorigin="6901,2874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1353" o:spid="_x0000_s1320" style="position:absolute;left:6901;top:2874;width:21;height:14;visibility:visible;mso-wrap-style:square;v-text-anchor:top" coordsize="2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" path="m,l20,13e" filled="f" strokeweight=".18097mm">
                    <v:path arrowok="t" o:connecttype="custom" o:connectlocs="0,2874;20,2887" o:connectangles="0,0"/>
                  </v:shape>
                </v:group>
                <v:group id="Group 1350" o:spid="_x0000_s1321" style="position:absolute;left:6869;top:2386;width:142;height:83" coordorigin="6869,2386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1351" o:spid="_x0000_s1322" style="position:absolute;left:6869;top:2386;width:142;height:83;visibility:visible;mso-wrap-style:square;v-text-anchor:top" coordsize="14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" path="m142,83l,e" filled="f" strokeweight=".18097mm">
                    <v:path arrowok="t" o:connecttype="custom" o:connectlocs="142,2469;0,2386" o:connectangles="0,0"/>
                  </v:shape>
                </v:group>
                <v:group id="Group 1348" o:spid="_x0000_s1323" style="position:absolute;left:6846;top:2383;width:24;height:16" coordorigin="6846,2383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349" o:spid="_x0000_s1324" style="position:absolute;left:6846;top:2383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" path="m23,3l19,2,15,,10,,7,2,5,5,3,7,2,12,,16e" filled="f" strokeweight=".18097mm">
                    <v:path arrowok="t" o:connecttype="custom" o:connectlocs="23,2386;19,2385;15,2383;10,2383;7,2385;5,2388;3,2390;2,2395;0,2399" o:connectangles="0,0,0,0,0,0,0,0,0"/>
                  </v:shape>
                </v:group>
                <v:group id="Group 1346" o:spid="_x0000_s1325" style="position:absolute;left:6846;top:2399;width:2;height:392" coordorigin="6846,2399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1347" o:spid="_x0000_s1326" style="position:absolute;left:6846;top:2399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" path="m,l,391e" filled="f" strokeweight=".18097mm">
                    <v:path arrowok="t" o:connecttype="custom" o:connectlocs="0,2399;0,2790" o:connectangles="0,0"/>
                  </v:shape>
                </v:group>
                <v:group id="Group 1344" o:spid="_x0000_s1327" style="position:absolute;left:6811;top:2790;width:35;height:18" coordorigin="6811,2790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1345" o:spid="_x0000_s1328" style="position:absolute;left:6811;top:2790;width:35;height:18;visibility:visible;mso-wrap-style:square;v-text-anchor:top" coordsize="3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" path="m35,r,9l31,15r-6,3l18,16,9,12,2,5,,3e" filled="f" strokeweight=".18097mm">
                    <v:path arrowok="t" o:connecttype="custom" o:connectlocs="35,2790;35,2799;31,2805;25,2808;18,2806;9,2802;2,2795;0,2793" o:connectangles="0,0,0,0,0,0,0,0"/>
                  </v:shape>
                </v:group>
                <v:group id="Group 1342" o:spid="_x0000_s1329" style="position:absolute;left:6688;top:2473;width:124;height:321" coordorigin="6688,2473" coordsize="12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343" o:spid="_x0000_s1330" style="position:absolute;left:6688;top:2473;width:124;height:321;visibility:visible;mso-wrap-style:square;v-text-anchor:top" coordsize="12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" path="m,l9,80r25,82l73,245r23,39l123,320e" filled="f" strokeweight=".18097mm">
                    <v:path arrowok="t" o:connecttype="custom" o:connectlocs="0,2473;9,2553;34,2635;73,2718;96,2757;123,2793" o:connectangles="0,0,0,0,0,0"/>
                  </v:shape>
                </v:group>
                <v:group id="Group 1340" o:spid="_x0000_s1331" style="position:absolute;left:6688;top:1267;width:2;height:1207" coordorigin="6688,1267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1341" o:spid="_x0000_s1332" style="position:absolute;left:6688;top:1267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" path="m,l,1206e" filled="f" strokeweight=".18097mm">
                    <v:path arrowok="t" o:connecttype="custom" o:connectlocs="0,1267;0,2473" o:connectangles="0,0"/>
                  </v:shape>
                </v:group>
                <v:group id="Group 1338" o:spid="_x0000_s1333" style="position:absolute;left:6688;top:1087;width:177;height:180" coordorigin="6688,1087" coordsize="1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339" o:spid="_x0000_s1334" style="position:absolute;left:6688;top:1087;width:177;height:180;visibility:visible;mso-wrap-style:square;v-text-anchor:top" coordsize="17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" path="m177,4l145,,113,3,86,11,23,74,3,140,,180e" filled="f" strokeweight=".18097mm">
                    <v:path arrowok="t" o:connecttype="custom" o:connectlocs="177,1091;145,1087;113,1090;86,1098;23,1161;3,1227;0,1267" o:connectangles="0,0,0,0,0,0,0"/>
                  </v:shape>
                </v:group>
                <v:group id="Group 1336" o:spid="_x0000_s1335" style="position:absolute;left:6865;top:1091;width:2;height:471" coordorigin="6865,1091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337" o:spid="_x0000_s1336" style="position:absolute;left:6865;top:1091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" path="m,l,471e" filled="f" strokeweight=".18097mm">
                    <v:path arrowok="t" o:connecttype="custom" o:connectlocs="0,1091;0,1562" o:connectangles="0,0"/>
                  </v:shape>
                </v:group>
                <v:group id="Group 1334" o:spid="_x0000_s1337" style="position:absolute;left:6865;top:1562;width:24;height:40" coordorigin="6865,1562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335" o:spid="_x0000_s1338" style="position:absolute;left:6865;top:1562;width:24;height:40;visibility:visible;mso-wrap-style:square;v-text-anchor:top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" path="m,l1,6r,6l4,17r3,5l10,27r4,5l19,36r4,3e" filled="f" strokeweight=".18097mm">
                    <v:path arrowok="t" o:connecttype="custom" o:connectlocs="0,1562;1,1568;1,1574;4,1579;7,1584;10,1589;14,1594;19,1598;23,1601" o:connectangles="0,0,0,0,0,0,0,0,0"/>
                  </v:shape>
                </v:group>
                <v:group id="Group 1332" o:spid="_x0000_s1339" style="position:absolute;left:6888;top:1601;width:105;height:61" coordorigin="6888,1601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333" o:spid="_x0000_s1340" style="position:absolute;left:6888;top:1601;width:105;height:61;visibility:visible;mso-wrap-style:square;v-text-anchor:top" coordsize="10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" path="m,l104,61e" filled="f" strokeweight=".18097mm">
                    <v:path arrowok="t" o:connecttype="custom" o:connectlocs="0,1601;104,1662" o:connectangles="0,0"/>
                  </v:shape>
                </v:group>
                <v:group id="Group 1330" o:spid="_x0000_s1341" style="position:absolute;left:6992;top:1649;width:24;height:16" coordorigin="6992,1649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331" o:spid="_x0000_s1342" style="position:absolute;left:6992;top:1649;width:24;height:16;visibility:visible;mso-wrap-style:square;v-text-anchor:top" coordsize="2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" path="m,13r5,1l9,16r4,l16,14r3,-3l22,9,24,4,24,e" filled="f" strokeweight=".18097mm">
                    <v:path arrowok="t" o:connecttype="custom" o:connectlocs="0,1662;5,1663;9,1665;13,1665;16,1663;19,1660;22,1658;24,1653;24,1649" o:connectangles="0,0,0,0,0,0,0,0,0"/>
                  </v:shape>
                </v:group>
                <v:group id="Group 1328" o:spid="_x0000_s1343" style="position:absolute;left:7016;top:1178;width:2;height:471" coordorigin="7016,1178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329" o:spid="_x0000_s1344" style="position:absolute;left:7016;top:1178;width:2;height:471;visibility:visible;mso-wrap-style:square;v-text-anchor:top" coordsize="2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" path="m,471l,e" filled="f" strokeweight=".18097mm">
                    <v:path arrowok="t" o:connecttype="custom" o:connectlocs="0,1649;0,1178" o:connectangles="0,0"/>
                  </v:shape>
                </v:group>
                <v:group id="Group 1326" o:spid="_x0000_s1345" style="position:absolute;left:7016;top:1178;width:177;height:380" coordorigin="7016,1178" coordsize="17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327" o:spid="_x0000_s1346" style="position:absolute;left:7016;top:1178;width:177;height:380;visibility:visible;mso-wrap-style:square;v-text-anchor:top" coordsize="177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" path="m176,380l166,293,137,201,91,113,33,33,,e" filled="f" strokeweight=".18097mm">
                    <v:path arrowok="t" o:connecttype="custom" o:connectlocs="176,1558;166,1471;137,1379;91,1291;33,1211;0,1178" o:connectangles="0,0,0,0,0,0"/>
                  </v:shape>
                </v:group>
                <v:group id="Group 1324" o:spid="_x0000_s1347" style="position:absolute;left:7192;top:1558;width:2;height:1207" coordorigin="7192,1558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325" o:spid="_x0000_s1348" style="position:absolute;left:7192;top:1558;width:2;height:1207;visibility:visible;mso-wrap-style:square;v-text-anchor:top" coordsize="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" path="m,1206l,e" filled="f" strokeweight=".18097mm">
                    <v:path arrowok="t" o:connecttype="custom" o:connectlocs="0,2764;0,1558" o:connectangles="0,0"/>
                  </v:shape>
                </v:group>
                <v:group id="Group 1322" o:spid="_x0000_s1349" style="position:absolute;left:7069;top:2764;width:124;height:179" coordorigin="7069,2764" coordsize="12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1323" o:spid="_x0000_s1350" style="position:absolute;left:7069;top:2764;width:124;height:179;visibility:visible;mso-wrap-style:square;v-text-anchor:top" coordsize="124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" path="m,178l73,145,115,70r5,-34l123,e" filled="f" strokeweight=".18097mm">
                    <v:path arrowok="t" o:connecttype="custom" o:connectlocs="0,2942;73,2909;115,2834;120,2800;123,2764" o:connectangles="0,0,0,0,0"/>
                  </v:shape>
                </v:group>
                <v:group id="Group 1320" o:spid="_x0000_s1351" style="position:absolute;left:7034;top:2899;width:35;height:44" coordorigin="7034,2899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1321" o:spid="_x0000_s1352" style="position:absolute;left:7034;top:2899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" path="m35,43l,1,,e" filled="f" strokeweight=".18097mm">
                    <v:path arrowok="t" o:connecttype="custom" o:connectlocs="35,2942;0,2900;0,2899" o:connectangles="0,0,0"/>
                  </v:shape>
                </v:group>
                <v:group id="Group 1318" o:spid="_x0000_s1353" style="position:absolute;left:7034;top:2508;width:2;height:392" coordorigin="7034,2508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319" o:spid="_x0000_s1354" style="position:absolute;left:7034;top:2508;width:2;height:392;visibility:visible;mso-wrap-style:square;v-text-anchor:top" coordsize="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" path="m,391l,e" filled="f" strokeweight=".18097mm">
                    <v:path arrowok="t" o:connecttype="custom" o:connectlocs="0,2899;0,2508" o:connectangles="0,0"/>
                  </v:shape>
                </v:group>
                <v:group id="Group 1316" o:spid="_x0000_s1355" style="position:absolute;left:7011;top:2469;width:24;height:40" coordorigin="7011,2469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1317" o:spid="_x0000_s1356" style="position:absolute;left:7011;top:2469;width:24;height:40;visibility:visible;mso-wrap-style:square;v-text-anchor:top" coordsize="2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" path="m23,39l22,33,21,27,19,21,16,16,13,11,9,7,5,3,,e" filled="f" strokeweight=".18097mm">
                    <v:path arrowok="t" o:connecttype="custom" o:connectlocs="23,2508;22,2502;21,2496;19,2490;16,2485;13,2480;9,2476;5,2472;0,2469" o:connectangles="0,0,0,0,0,0,0,0,0"/>
                  </v:shape>
                </v:group>
                <v:group id="Group 1314" o:spid="_x0000_s1357" style="position:absolute;left:6661;top:1051;width:560;height:523" coordorigin="6661,1051" coordsize="56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1315" o:spid="_x0000_s1358" style="position:absolute;left:6661;top:1051;width:560;height:523;visibility:visible;mso-wrap-style:square;v-text-anchor:top" coordsize="56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" path="m559,523r-9,-83l527,353,489,268,439,187,378,116,313,59,246,21,181,1,149,,120,4,49,45,8,127,1,162,,200e" filled="f" strokeweight=".18097mm">
                    <v:path arrowok="t" o:connecttype="custom" o:connectlocs="559,1574;550,1491;527,1404;489,1319;439,1238;378,1167;313,1110;246,1072;181,1052;149,1051;120,1055;49,1096;8,1178;1,1213;0,1251" o:connectangles="0,0,0,0,0,0,0,0,0,0,0,0,0,0,0"/>
                  </v:shape>
                </v:group>
                <v:group id="Group 1312" o:spid="_x0000_s1359" style="position:absolute;left:6797;top:1016;width:483;height:525" coordorigin="6797,1016" coordsize="48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313" o:spid="_x0000_s1360" style="position:absolute;left:6797;top:1016;width:483;height:525;visibility:visible;mso-wrap-style:square;v-text-anchor:top" coordsize="483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" path="m482,524r-8,-82l450,355,411,268,361,188,301,117,235,61,168,22,101,1,71,,42,3,16,12,,20e" filled="f" strokeweight=".18097mm">
                    <v:path arrowok="t" o:connecttype="custom" o:connectlocs="482,1540;474,1458;450,1371;411,1284;361,1204;301,1133;235,1077;168,1038;101,1017;71,1016;42,1019;16,1028;0,1036" o:connectangles="0,0,0,0,0,0,0,0,0,0,0,0,0"/>
                  </v:shape>
                </v:group>
                <v:group id="Group 1310" o:spid="_x0000_s1361" style="position:absolute;left:6853;top:2367;width:29;height:18" coordorigin="6853,2367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1311" o:spid="_x0000_s1362" style="position:absolute;left:6853;top:2367;width:29;height:18;visibility:visible;mso-wrap-style:square;v-text-anchor:top" coordsize="2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" path="m29,l,18e" filled="f" strokeweight=".18097mm">
                    <v:path arrowok="t" o:connecttype="custom" o:connectlocs="29,2367;0,2385" o:connectangles="0,0"/>
                  </v:shape>
                </v:group>
                <v:group id="Group 1308" o:spid="_x0000_s1363" style="position:absolute;left:7136;top:2931;width:58;height:32" coordorigin="7136,2931" coordsize="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309" o:spid="_x0000_s1364" style="position:absolute;left:7136;top:2931;width:58;height:32;visibility:visible;mso-wrap-style:square;v-text-anchor:top" coordsize="5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" path="m,32l58,e" filled="f" strokeweight=".18097mm">
                    <v:path arrowok="t" o:connecttype="custom" o:connectlocs="0,2963;58,2931" o:connectangles="0,0"/>
                  </v:shape>
                </v:group>
                <v:group id="Group 1306" o:spid="_x0000_s1365" style="position:absolute;left:7008;top:1647;width:29;height:16" coordorigin="7008,1647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307" o:spid="_x0000_s1366" style="position:absolute;left:7008;top:1647;width:29;height:16;visibility:visible;mso-wrap-style:square;v-text-anchor:top" coordsize="2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" path="m,16l29,e" filled="f" strokeweight=".18097mm">
                    <v:path arrowok="t" o:connecttype="custom" o:connectlocs="0,1663;29,1647" o:connectangles="0,0"/>
                  </v:shape>
                </v:group>
                <v:group id="Group 1303" o:spid="_x0000_s1367" style="position:absolute;left:6740;top:1036;width:57;height:35" coordorigin="6740,1036" coordsize="5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305" o:spid="_x0000_s1368" style="position:absolute;left:6740;top:1036;width:57;height:35;visibility:visible;mso-wrap-style:square;v-text-anchor:top" coordsize="5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" path="m57,l,35e" filled="f" strokeweight=".18097mm">
                    <v:path arrowok="t" o:connecttype="custom" o:connectlocs="57,1036;0,1071" o:connectangles="0,0"/>
                  </v:shape>
                  <v:shape id="Picture 1304" o:spid="_x0000_s1369" type="#_x0000_t75" style="position:absolute;left:7220;top:1147;width:30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">
                    <v:imagedata r:id="rId123" o:title=""/>
                  </v:shape>
                </v:group>
                <v:group id="Group 1301" o:spid="_x0000_s1370" style="position:absolute;left:6565;top:1408;width:570;height:329" coordorigin="6565,1408" coordsize="57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1302" o:spid="_x0000_s1371" style="position:absolute;left:6565;top:1408;width:570;height:329;visibility:visible;mso-wrap-style:square;v-text-anchor:top" coordsize="57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" path="m,328l570,e" filled="f" strokecolor="#231f20" strokeweight=".06386mm">
                    <v:stroke dashstyle="dash"/>
                    <v:path arrowok="t" o:connecttype="custom" o:connectlocs="0,1736;570,1408" o:connectangles="0,0"/>
                  </v:shape>
                </v:group>
                <v:group id="Group 1297" o:spid="_x0000_s1372" style="position:absolute;left:7242;top:1323;width:38;height:22" coordorigin="7242,1323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300" o:spid="_x0000_s1373" style="position:absolute;left:7242;top:1323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" path="m,22l37,e" filled="f" strokecolor="#231f20" strokeweight=".06386mm">
                    <v:stroke dashstyle="dash"/>
                    <v:path arrowok="t" o:connecttype="custom" o:connectlocs="0,1345;37,1323" o:connectangles="0,0"/>
                  </v:shape>
                  <v:shape id="Picture 1299" o:spid="_x0000_s1374" type="#_x0000_t75" style="position:absolute;left:5792;top:1438;width:972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">
                    <v:imagedata r:id="rId124" o:title=""/>
                  </v:shape>
                  <v:shape id="Picture 1298" o:spid="_x0000_s1375" type="#_x0000_t75" style="position:absolute;left:6805;top:1411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">
                    <v:imagedata r:id="rId125" o:title=""/>
                  </v:shape>
                </v:group>
                <v:group id="Group 1292" o:spid="_x0000_s1376" style="position:absolute;left:6702;top:1250;width:109;height:63" coordorigin="6702,1250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296" o:spid="_x0000_s1377" style="position:absolute;left:6702;top:1250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" path="m,63l109,e" filled="f" strokecolor="#231f20" strokeweight=".06386mm">
                    <v:stroke dashstyle="dash"/>
                    <v:path arrowok="t" o:connecttype="custom" o:connectlocs="0,1313;109,1250" o:connectangles="0,0"/>
                  </v:shape>
                  <v:shape id="Picture 1295" o:spid="_x0000_s1378" type="#_x0000_t75" style="position:absolute;left:6465;top:1263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">
                    <v:imagedata r:id="rId125" o:title=""/>
                  </v:shape>
                  <v:shape id="Picture 1294" o:spid="_x0000_s1379" type="#_x0000_t75" style="position:absolute;left:7003;top:958;width:224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">
                    <v:imagedata r:id="rId126" o:title=""/>
                  </v:shape>
                  <v:shape id="Picture 1293" o:spid="_x0000_s1380" type="#_x0000_t75" style="position:absolute;left:7288;top:2507;width:24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">
                    <v:imagedata r:id="rId127" o:title=""/>
                  </v:shape>
                </v:group>
                <v:group id="Group 1289" o:spid="_x0000_s1381" style="position:absolute;left:7027;top:2761;width:109;height:63" coordorigin="7027,2761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1291" o:spid="_x0000_s1382" style="position:absolute;left:7027;top:2761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" path="m,63l109,e" filled="f" strokecolor="#231f20" strokeweight=".06386mm">
                    <v:stroke dashstyle="dash"/>
                    <v:path arrowok="t" o:connecttype="custom" o:connectlocs="0,2824;109,2761" o:connectangles="0,0"/>
                  </v:shape>
                  <v:shape id="Picture 1290" o:spid="_x0000_s1383" type="#_x0000_t75" style="position:absolute;left:6789;top:2775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">
                    <v:imagedata r:id="rId125" o:title=""/>
                  </v:shape>
                </v:group>
                <v:group id="Group 1286" o:spid="_x0000_s1384" style="position:absolute;left:6715;top:2574;width:109;height:63" coordorigin="6715,2574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288" o:spid="_x0000_s1385" style="position:absolute;left:6715;top:2574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" path="m,62l109,e" filled="f" strokecolor="#231f20" strokeweight=".06386mm">
                    <v:stroke dashstyle="dash"/>
                    <v:path arrowok="t" o:connecttype="custom" o:connectlocs="0,2636;109,2574" o:connectangles="0,0"/>
                  </v:shape>
                  <v:shape id="Picture 1287" o:spid="_x0000_s1386" type="#_x0000_t75" style="position:absolute;left:6477;top:2587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">
                    <v:imagedata r:id="rId125" o:title=""/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C506D2" w:rsidP="00C506D2">
      <w:pPr>
        <w:pStyle w:val="2"/>
        <w:numPr>
          <w:ilvl w:val="1"/>
          <w:numId w:val="14"/>
        </w:numPr>
        <w:tabs>
          <w:tab w:val="left" w:pos="454"/>
        </w:tabs>
        <w:spacing w:before="8"/>
        <w:rPr>
          <w:rFonts w:cs="Calibri"/>
          <w:sz w:val="18"/>
          <w:szCs w:val="18"/>
        </w:rPr>
      </w:pPr>
      <w:r w:rsidRPr="00A136BC">
        <w:rPr>
          <w:color w:val="231F20"/>
          <w:spacing w:val="-1"/>
        </w:rPr>
        <w:t>Установка считывателя отпечатков пальцев</w:t>
      </w:r>
    </w:p>
    <w:p w:rsidR="00C506D2" w:rsidRPr="00A136BC" w:rsidRDefault="00C506D2" w:rsidP="00C506D2">
      <w:pPr>
        <w:ind w:right="2235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Перед началом, выберите место, где считыватель отпечатков пальцев должен быть установлен.</w:t>
      </w:r>
    </w:p>
    <w:p w:rsidR="00C506D2" w:rsidRPr="00A136BC" w:rsidRDefault="00C506D2" w:rsidP="00C506D2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Прикрепите опорную плиту сканера отпечатков пальцев к стене</w:t>
      </w:r>
    </w:p>
    <w:p w:rsidR="00FF438E" w:rsidRPr="00A136BC" w:rsidRDefault="00C506D2" w:rsidP="00C506D2">
      <w:pPr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Используйте 4 винта и дюбели или двустороннюю клейкую ленту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C506D2">
      <w:pPr>
        <w:pStyle w:val="2"/>
        <w:numPr>
          <w:ilvl w:val="1"/>
          <w:numId w:val="14"/>
        </w:numPr>
        <w:tabs>
          <w:tab w:val="left" w:pos="454"/>
        </w:tabs>
        <w:spacing w:before="0"/>
        <w:rPr>
          <w:b w:val="0"/>
          <w:bCs w:val="0"/>
        </w:rPr>
      </w:pPr>
      <w:r w:rsidRPr="00A136BC">
        <w:rPr>
          <w:color w:val="231F20"/>
          <w:spacing w:val="-1"/>
        </w:rPr>
        <w:t>Замена батареи</w:t>
      </w:r>
    </w:p>
    <w:p w:rsidR="00C506D2" w:rsidRPr="00A136BC" w:rsidRDefault="004478CD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rPr>
          <w:color w:val="231F20"/>
          <w:spacing w:val="-1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159385</wp:posOffset>
                </wp:positionV>
                <wp:extent cx="1443355" cy="1550670"/>
                <wp:effectExtent l="0" t="0" r="0" b="0"/>
                <wp:wrapNone/>
                <wp:docPr id="1533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355" cy="1550670"/>
                          <a:chOff x="5159" y="-94"/>
                          <a:chExt cx="2273" cy="2442"/>
                        </a:xfrm>
                      </wpg:grpSpPr>
                      <pic:pic xmlns:pic="http://schemas.openxmlformats.org/drawingml/2006/picture">
                        <pic:nvPicPr>
                          <pic:cNvPr id="1534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-94"/>
                            <a:ext cx="1009" cy="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5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202"/>
                            <a:ext cx="711" cy="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2" y="796"/>
                            <a:ext cx="846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7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744"/>
                            <a:ext cx="846" cy="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F5984" id="Group 1280" o:spid="_x0000_s1026" style="position:absolute;margin-left:267pt;margin-top:12.55pt;width:113.65pt;height:122.1pt;z-index:251533312;mso-position-horizontal-relative:page" coordorigin="5159,-94" coordsize="2273,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">
                <v:shape id="Picture 1284" o:spid="_x0000_s1027" type="#_x0000_t75" style="position:absolute;left:6067;top:-94;width:1009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">
                  <v:imagedata r:id="rId161" o:title=""/>
                </v:shape>
                <v:shape id="Picture 1283" o:spid="_x0000_s1028" type="#_x0000_t75" style="position:absolute;left:6721;top:202;width:711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">
                  <v:imagedata r:id="rId162" o:title=""/>
                </v:shape>
                <v:shape id="Picture 1282" o:spid="_x0000_s1029" type="#_x0000_t75" style="position:absolute;left:5482;top:796;width:846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">
                  <v:imagedata r:id="rId163" o:title=""/>
                </v:shape>
                <v:shape id="Picture 1281" o:spid="_x0000_s1030" type="#_x0000_t75" style="position:absolute;left:5159;top:744;width:846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">
                  <v:imagedata r:id="rId164" o:title=""/>
                </v:shape>
                <w10:wrap anchorx="page"/>
              </v:group>
            </w:pict>
          </mc:Fallback>
        </mc:AlternateContent>
      </w:r>
      <w:r w:rsidR="00C506D2" w:rsidRPr="00A136BC">
        <w:rPr>
          <w:color w:val="231F20"/>
          <w:spacing w:val="-1"/>
        </w:rPr>
        <w:t>Выкрутите винт крышки и откройте крышку</w:t>
      </w:r>
    </w:p>
    <w:p w:rsidR="00C506D2" w:rsidRPr="00A136BC" w:rsidRDefault="00C506D2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rPr>
          <w:color w:val="231F20"/>
          <w:spacing w:val="-1"/>
        </w:rPr>
      </w:pPr>
      <w:r w:rsidRPr="00A136BC">
        <w:rPr>
          <w:color w:val="231F20"/>
          <w:spacing w:val="-1"/>
        </w:rPr>
        <w:t>Вставьте батареи (2xAA) в соответствии со знаками полярности "+" и "-"</w:t>
      </w:r>
    </w:p>
    <w:p w:rsidR="00C506D2" w:rsidRPr="00A136BC" w:rsidRDefault="00C506D2" w:rsidP="00C506D2">
      <w:pPr>
        <w:pStyle w:val="a3"/>
        <w:tabs>
          <w:tab w:val="left" w:pos="277"/>
        </w:tabs>
        <w:spacing w:before="70"/>
        <w:rPr>
          <w:color w:val="231F20"/>
          <w:spacing w:val="-1"/>
        </w:rPr>
      </w:pPr>
      <w:r w:rsidRPr="00A136BC">
        <w:rPr>
          <w:color w:val="231F20"/>
          <w:spacing w:val="-1"/>
        </w:rPr>
        <w:t>Зеленый светодиод  будет светит</w:t>
      </w:r>
      <w:r w:rsidR="004C067D" w:rsidRPr="00A136BC">
        <w:rPr>
          <w:color w:val="231F20"/>
          <w:spacing w:val="-1"/>
        </w:rPr>
        <w:t>ь</w:t>
      </w:r>
      <w:r w:rsidRPr="00A136BC">
        <w:rPr>
          <w:color w:val="231F20"/>
          <w:spacing w:val="-1"/>
        </w:rPr>
        <w:t>ся в течение 2 секунд</w:t>
      </w:r>
    </w:p>
    <w:p w:rsidR="00FF438E" w:rsidRPr="00A136BC" w:rsidRDefault="00C506D2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  <w:r w:rsidRPr="00A136BC">
        <w:rPr>
          <w:color w:val="231F20"/>
          <w:spacing w:val="-1"/>
        </w:rPr>
        <w:t>Закройте крышку и закрутите винт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A91D81">
      <w:pPr>
        <w:pStyle w:val="2"/>
        <w:numPr>
          <w:ilvl w:val="1"/>
          <w:numId w:val="14"/>
        </w:numPr>
        <w:tabs>
          <w:tab w:val="left" w:pos="474"/>
        </w:tabs>
        <w:ind w:left="473"/>
        <w:rPr>
          <w:b w:val="0"/>
          <w:bCs w:val="0"/>
        </w:rPr>
      </w:pPr>
      <w:r w:rsidRPr="00A136BC">
        <w:rPr>
          <w:color w:val="231F20"/>
        </w:rPr>
        <w:t>Первоначальная конфигурация</w: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11"/>
          <w:szCs w:val="11"/>
        </w:rPr>
      </w:pPr>
    </w:p>
    <w:p w:rsidR="00A91D81" w:rsidRPr="00A136BC" w:rsidRDefault="00A91D81" w:rsidP="00A91D81">
      <w:pPr>
        <w:pStyle w:val="a3"/>
        <w:numPr>
          <w:ilvl w:val="0"/>
          <w:numId w:val="10"/>
        </w:numPr>
        <w:tabs>
          <w:tab w:val="left" w:pos="297"/>
        </w:tabs>
        <w:spacing w:before="0" w:line="270" w:lineRule="auto"/>
        <w:ind w:right="530"/>
        <w:rPr>
          <w:rFonts w:cs="Calibri"/>
        </w:rPr>
      </w:pPr>
      <w:r w:rsidRPr="00A136BC">
        <w:rPr>
          <w:color w:val="231F20"/>
          <w:spacing w:val="-3"/>
        </w:rPr>
        <w:t>Удерживайте [#] в течение 3 секунд. Считыватель будет выполнять самокалибровку затем прозвучит серия звуковых сигналов и мигание светодиодов. В конце калибровки на экране появится:</w:t>
      </w:r>
    </w:p>
    <w:p w:rsidR="00FF438E" w:rsidRPr="00A136BC" w:rsidRDefault="004478CD" w:rsidP="00A91D81">
      <w:pPr>
        <w:pStyle w:val="a3"/>
        <w:tabs>
          <w:tab w:val="left" w:pos="297"/>
        </w:tabs>
        <w:spacing w:before="0" w:line="270" w:lineRule="auto"/>
        <w:ind w:left="297" w:right="530"/>
        <w:rPr>
          <w:rFonts w:cs="Calibri"/>
        </w:rPr>
      </w:pPr>
      <w:r>
        <w:rPr>
          <w:rFonts w:cs="Calibri"/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3038475</wp:posOffset>
                </wp:positionH>
                <wp:positionV relativeFrom="paragraph">
                  <wp:posOffset>203835</wp:posOffset>
                </wp:positionV>
                <wp:extent cx="864235" cy="432435"/>
                <wp:effectExtent l="0" t="0" r="0" b="0"/>
                <wp:wrapNone/>
                <wp:docPr id="1528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4785" y="321"/>
                          <a:chExt cx="1361" cy="681"/>
                        </a:xfrm>
                      </wpg:grpSpPr>
                      <wpg:grpSp>
                        <wpg:cNvPr id="1529" name="Group 1276"/>
                        <wpg:cNvGrpSpPr>
                          <a:grpSpLocks/>
                        </wpg:cNvGrpSpPr>
                        <wpg:grpSpPr bwMode="auto">
                          <a:xfrm>
                            <a:off x="4785" y="321"/>
                            <a:ext cx="1361" cy="681"/>
                            <a:chOff x="4785" y="321"/>
                            <a:chExt cx="1361" cy="681"/>
                          </a:xfrm>
                        </wpg:grpSpPr>
                        <wps:wsp>
                          <wps:cNvPr id="1530" name="Freeform 1279"/>
                          <wps:cNvSpPr>
                            <a:spLocks/>
                          </wps:cNvSpPr>
                          <wps:spPr bwMode="auto">
                            <a:xfrm>
                              <a:off x="4785" y="321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4842 4785"/>
                                <a:gd name="T1" fmla="*/ T0 w 1361"/>
                                <a:gd name="T2" fmla="+- 0 321 321"/>
                                <a:gd name="T3" fmla="*/ 321 h 681"/>
                                <a:gd name="T4" fmla="+- 0 4809 4785"/>
                                <a:gd name="T5" fmla="*/ T4 w 1361"/>
                                <a:gd name="T6" fmla="+- 0 322 321"/>
                                <a:gd name="T7" fmla="*/ 322 h 681"/>
                                <a:gd name="T8" fmla="+- 0 4792 4785"/>
                                <a:gd name="T9" fmla="*/ T8 w 1361"/>
                                <a:gd name="T10" fmla="+- 0 328 321"/>
                                <a:gd name="T11" fmla="*/ 328 h 681"/>
                                <a:gd name="T12" fmla="+- 0 4786 4785"/>
                                <a:gd name="T13" fmla="*/ T12 w 1361"/>
                                <a:gd name="T14" fmla="+- 0 345 321"/>
                                <a:gd name="T15" fmla="*/ 345 h 681"/>
                                <a:gd name="T16" fmla="+- 0 4785 4785"/>
                                <a:gd name="T17" fmla="*/ T16 w 1361"/>
                                <a:gd name="T18" fmla="+- 0 377 321"/>
                                <a:gd name="T19" fmla="*/ 377 h 681"/>
                                <a:gd name="T20" fmla="+- 0 4785 4785"/>
                                <a:gd name="T21" fmla="*/ T20 w 1361"/>
                                <a:gd name="T22" fmla="+- 0 945 321"/>
                                <a:gd name="T23" fmla="*/ 945 h 681"/>
                                <a:gd name="T24" fmla="+- 0 4786 4785"/>
                                <a:gd name="T25" fmla="*/ T24 w 1361"/>
                                <a:gd name="T26" fmla="+- 0 977 321"/>
                                <a:gd name="T27" fmla="*/ 977 h 681"/>
                                <a:gd name="T28" fmla="+- 0 4792 4785"/>
                                <a:gd name="T29" fmla="*/ T28 w 1361"/>
                                <a:gd name="T30" fmla="+- 0 994 321"/>
                                <a:gd name="T31" fmla="*/ 994 h 681"/>
                                <a:gd name="T32" fmla="+- 0 4809 4785"/>
                                <a:gd name="T33" fmla="*/ T32 w 1361"/>
                                <a:gd name="T34" fmla="+- 0 1000 321"/>
                                <a:gd name="T35" fmla="*/ 1000 h 681"/>
                                <a:gd name="T36" fmla="+- 0 4841 4785"/>
                                <a:gd name="T37" fmla="*/ T36 w 1361"/>
                                <a:gd name="T38" fmla="+- 0 1001 321"/>
                                <a:gd name="T39" fmla="*/ 1001 h 681"/>
                                <a:gd name="T40" fmla="+- 0 6089 4785"/>
                                <a:gd name="T41" fmla="*/ T40 w 1361"/>
                                <a:gd name="T42" fmla="+- 0 1001 321"/>
                                <a:gd name="T43" fmla="*/ 1001 h 681"/>
                                <a:gd name="T44" fmla="+- 0 6122 4785"/>
                                <a:gd name="T45" fmla="*/ T44 w 1361"/>
                                <a:gd name="T46" fmla="+- 0 1000 321"/>
                                <a:gd name="T47" fmla="*/ 1000 h 681"/>
                                <a:gd name="T48" fmla="+- 0 6138 4785"/>
                                <a:gd name="T49" fmla="*/ T48 w 1361"/>
                                <a:gd name="T50" fmla="+- 0 994 321"/>
                                <a:gd name="T51" fmla="*/ 994 h 681"/>
                                <a:gd name="T52" fmla="+- 0 6145 4785"/>
                                <a:gd name="T53" fmla="*/ T52 w 1361"/>
                                <a:gd name="T54" fmla="+- 0 977 321"/>
                                <a:gd name="T55" fmla="*/ 977 h 681"/>
                                <a:gd name="T56" fmla="+- 0 6146 4785"/>
                                <a:gd name="T57" fmla="*/ T56 w 1361"/>
                                <a:gd name="T58" fmla="+- 0 945 321"/>
                                <a:gd name="T59" fmla="*/ 945 h 681"/>
                                <a:gd name="T60" fmla="+- 0 6146 4785"/>
                                <a:gd name="T61" fmla="*/ T60 w 1361"/>
                                <a:gd name="T62" fmla="+- 0 377 321"/>
                                <a:gd name="T63" fmla="*/ 377 h 681"/>
                                <a:gd name="T64" fmla="+- 0 6122 4785"/>
                                <a:gd name="T65" fmla="*/ T64 w 1361"/>
                                <a:gd name="T66" fmla="+- 0 322 321"/>
                                <a:gd name="T67" fmla="*/ 322 h 681"/>
                                <a:gd name="T68" fmla="+- 0 4842 4785"/>
                                <a:gd name="T69" fmla="*/ T68 w 1361"/>
                                <a:gd name="T70" fmla="+- 0 321 321"/>
                                <a:gd name="T71" fmla="*/ 321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1" name="Picture 1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3" y="520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32" name="Text Box 1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5" y="321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38" w:firstLine="52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38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CALIBRATE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170" style="position:absolute;left:0;text-align:left;margin-left:239.25pt;margin-top:16.05pt;width:68.05pt;height:34.05pt;z-index:-251729920;mso-position-horizontal-relative:page;mso-position-vertical-relative:text" coordorigin="4785,321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">
                <v:group id="Group 1276" o:spid="_x0000_s1171" style="position:absolute;left:4785;top:321;width:1361;height:681" coordorigin="4785,32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279" o:spid="_x0000_s1172" style="position:absolute;left:4785;top:321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" path="m57,l24,1,7,7,1,24,,56,,624r1,32l7,673r17,6l56,680r1248,l1337,679r16,-6l1360,656r1,-32l1361,56,1337,1,57,xe" fillcolor="#231f20" stroked="f">
                    <v:path arrowok="t" o:connecttype="custom" o:connectlocs="57,321;24,322;7,328;1,345;0,377;0,945;1,977;7,994;24,1000;56,1001;1304,1001;1337,1000;1353,994;1360,977;1361,945;1361,377;1337,322;57,321" o:connectangles="0,0,0,0,0,0,0,0,0,0,0,0,0,0,0,0,0,0"/>
                  </v:shape>
                  <v:shape id="Picture 1278" o:spid="_x0000_s1173" type="#_x0000_t75" style="position:absolute;left:5323;top:520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">
                    <v:imagedata r:id="rId166" o:title=""/>
                  </v:shape>
                  <v:shape id="Text Box 1277" o:spid="_x0000_s1174" type="#_x0000_t202" style="position:absolute;left:4785;top:321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DNt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J8EM23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38" w:firstLine="52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38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CALIBRATE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A91D81">
      <w:pPr>
        <w:pStyle w:val="a3"/>
        <w:numPr>
          <w:ilvl w:val="0"/>
          <w:numId w:val="10"/>
        </w:numPr>
        <w:tabs>
          <w:tab w:val="left" w:pos="297"/>
        </w:tabs>
        <w:spacing w:before="0"/>
      </w:pPr>
      <w:r w:rsidRPr="00A136BC">
        <w:rPr>
          <w:color w:val="231F20"/>
          <w:spacing w:val="-1"/>
        </w:rPr>
        <w:t>Настройка даты и времени.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4478CD">
      <w:pPr>
        <w:pStyle w:val="4"/>
        <w:tabs>
          <w:tab w:val="left" w:pos="5834"/>
        </w:tabs>
        <w:spacing w:before="0"/>
        <w:ind w:left="3628"/>
        <w:rPr>
          <w:rFonts w:cs="Calibri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-158750</wp:posOffset>
                </wp:positionV>
                <wp:extent cx="2187575" cy="433705"/>
                <wp:effectExtent l="0" t="0" r="0" b="0"/>
                <wp:wrapNone/>
                <wp:docPr id="1476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7575" cy="433705"/>
                          <a:chOff x="567" y="-250"/>
                          <a:chExt cx="3445" cy="683"/>
                        </a:xfrm>
                      </wpg:grpSpPr>
                      <wpg:grpSp>
                        <wpg:cNvPr id="1477" name="Group 1273"/>
                        <wpg:cNvGrpSpPr>
                          <a:grpSpLocks/>
                        </wpg:cNvGrpSpPr>
                        <wpg:grpSpPr bwMode="auto">
                          <a:xfrm>
                            <a:off x="567" y="-248"/>
                            <a:ext cx="1361" cy="681"/>
                            <a:chOff x="567" y="-248"/>
                            <a:chExt cx="1361" cy="681"/>
                          </a:xfrm>
                        </wpg:grpSpPr>
                        <wps:wsp>
                          <wps:cNvPr id="1478" name="Freeform 1274"/>
                          <wps:cNvSpPr>
                            <a:spLocks/>
                          </wps:cNvSpPr>
                          <wps:spPr bwMode="auto">
                            <a:xfrm>
                              <a:off x="567" y="-248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624 567"/>
                                <a:gd name="T1" fmla="*/ T0 w 1361"/>
                                <a:gd name="T2" fmla="+- 0 -248 -248"/>
                                <a:gd name="T3" fmla="*/ -248 h 681"/>
                                <a:gd name="T4" fmla="+- 0 591 567"/>
                                <a:gd name="T5" fmla="*/ T4 w 1361"/>
                                <a:gd name="T6" fmla="+- 0 -247 -248"/>
                                <a:gd name="T7" fmla="*/ -247 h 681"/>
                                <a:gd name="T8" fmla="+- 0 574 567"/>
                                <a:gd name="T9" fmla="*/ T8 w 1361"/>
                                <a:gd name="T10" fmla="+- 0 -241 -248"/>
                                <a:gd name="T11" fmla="*/ -241 h 681"/>
                                <a:gd name="T12" fmla="+- 0 568 567"/>
                                <a:gd name="T13" fmla="*/ T12 w 1361"/>
                                <a:gd name="T14" fmla="+- 0 -224 -248"/>
                                <a:gd name="T15" fmla="*/ -224 h 681"/>
                                <a:gd name="T16" fmla="+- 0 567 567"/>
                                <a:gd name="T17" fmla="*/ T16 w 1361"/>
                                <a:gd name="T18" fmla="+- 0 -192 -248"/>
                                <a:gd name="T19" fmla="*/ -192 h 681"/>
                                <a:gd name="T20" fmla="+- 0 567 567"/>
                                <a:gd name="T21" fmla="*/ T20 w 1361"/>
                                <a:gd name="T22" fmla="+- 0 376 -248"/>
                                <a:gd name="T23" fmla="*/ 376 h 681"/>
                                <a:gd name="T24" fmla="+- 0 568 567"/>
                                <a:gd name="T25" fmla="*/ T24 w 1361"/>
                                <a:gd name="T26" fmla="+- 0 409 -248"/>
                                <a:gd name="T27" fmla="*/ 409 h 681"/>
                                <a:gd name="T28" fmla="+- 0 574 567"/>
                                <a:gd name="T29" fmla="*/ T28 w 1361"/>
                                <a:gd name="T30" fmla="+- 0 425 -248"/>
                                <a:gd name="T31" fmla="*/ 425 h 681"/>
                                <a:gd name="T32" fmla="+- 0 591 567"/>
                                <a:gd name="T33" fmla="*/ T32 w 1361"/>
                                <a:gd name="T34" fmla="+- 0 432 -248"/>
                                <a:gd name="T35" fmla="*/ 432 h 681"/>
                                <a:gd name="T36" fmla="+- 0 623 567"/>
                                <a:gd name="T37" fmla="*/ T36 w 1361"/>
                                <a:gd name="T38" fmla="+- 0 433 -248"/>
                                <a:gd name="T39" fmla="*/ 433 h 681"/>
                                <a:gd name="T40" fmla="+- 0 1871 567"/>
                                <a:gd name="T41" fmla="*/ T40 w 1361"/>
                                <a:gd name="T42" fmla="+- 0 433 -248"/>
                                <a:gd name="T43" fmla="*/ 433 h 681"/>
                                <a:gd name="T44" fmla="+- 0 1904 567"/>
                                <a:gd name="T45" fmla="*/ T44 w 1361"/>
                                <a:gd name="T46" fmla="+- 0 432 -248"/>
                                <a:gd name="T47" fmla="*/ 432 h 681"/>
                                <a:gd name="T48" fmla="+- 0 1920 567"/>
                                <a:gd name="T49" fmla="*/ T48 w 1361"/>
                                <a:gd name="T50" fmla="+- 0 425 -248"/>
                                <a:gd name="T51" fmla="*/ 425 h 681"/>
                                <a:gd name="T52" fmla="+- 0 1927 567"/>
                                <a:gd name="T53" fmla="*/ T52 w 1361"/>
                                <a:gd name="T54" fmla="+- 0 409 -248"/>
                                <a:gd name="T55" fmla="*/ 409 h 681"/>
                                <a:gd name="T56" fmla="+- 0 1928 567"/>
                                <a:gd name="T57" fmla="*/ T56 w 1361"/>
                                <a:gd name="T58" fmla="+- 0 376 -248"/>
                                <a:gd name="T59" fmla="*/ 376 h 681"/>
                                <a:gd name="T60" fmla="+- 0 1928 567"/>
                                <a:gd name="T61" fmla="*/ T60 w 1361"/>
                                <a:gd name="T62" fmla="+- 0 -192 -248"/>
                                <a:gd name="T63" fmla="*/ -192 h 681"/>
                                <a:gd name="T64" fmla="+- 0 1904 567"/>
                                <a:gd name="T65" fmla="*/ T64 w 1361"/>
                                <a:gd name="T66" fmla="+- 0 -247 -248"/>
                                <a:gd name="T67" fmla="*/ -247 h 681"/>
                                <a:gd name="T68" fmla="+- 0 624 567"/>
                                <a:gd name="T69" fmla="*/ T68 w 1361"/>
                                <a:gd name="T70" fmla="+- 0 -248 -248"/>
                                <a:gd name="T71" fmla="*/ -24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271"/>
                        <wpg:cNvGrpSpPr>
                          <a:grpSpLocks/>
                        </wpg:cNvGrpSpPr>
                        <wpg:grpSpPr bwMode="auto">
                          <a:xfrm>
                            <a:off x="701" y="-23"/>
                            <a:ext cx="1094" cy="2"/>
                            <a:chOff x="701" y="-23"/>
                            <a:chExt cx="1094" cy="2"/>
                          </a:xfrm>
                        </wpg:grpSpPr>
                        <wps:wsp>
                          <wps:cNvPr id="1480" name="Freeform 1272"/>
                          <wps:cNvSpPr>
                            <a:spLocks/>
                          </wps:cNvSpPr>
                          <wps:spPr bwMode="auto">
                            <a:xfrm>
                              <a:off x="701" y="-23"/>
                              <a:ext cx="1094" cy="2"/>
                            </a:xfrm>
                            <a:custGeom>
                              <a:avLst/>
                              <a:gdLst>
                                <a:gd name="T0" fmla="+- 0 701 701"/>
                                <a:gd name="T1" fmla="*/ T0 w 1094"/>
                                <a:gd name="T2" fmla="+- 0 1794 70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266"/>
                        <wpg:cNvGrpSpPr>
                          <a:grpSpLocks/>
                        </wpg:cNvGrpSpPr>
                        <wpg:grpSpPr bwMode="auto">
                          <a:xfrm>
                            <a:off x="1984" y="-28"/>
                            <a:ext cx="277" cy="241"/>
                            <a:chOff x="1984" y="-28"/>
                            <a:chExt cx="277" cy="241"/>
                          </a:xfrm>
                        </wpg:grpSpPr>
                        <wps:wsp>
                          <wps:cNvPr id="1482" name="Freeform 1270"/>
                          <wps:cNvSpPr>
                            <a:spLocks/>
                          </wps:cNvSpPr>
                          <wps:spPr bwMode="auto">
                            <a:xfrm>
                              <a:off x="1984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2158 1984"/>
                                <a:gd name="T1" fmla="*/ T0 w 277"/>
                                <a:gd name="T2" fmla="+- 0 212 -28"/>
                                <a:gd name="T3" fmla="*/ 212 h 241"/>
                                <a:gd name="T4" fmla="+- 0 2158 1984"/>
                                <a:gd name="T5" fmla="*/ T4 w 277"/>
                                <a:gd name="T6" fmla="+- 0 155 -28"/>
                                <a:gd name="T7" fmla="*/ 155 h 241"/>
                                <a:gd name="T8" fmla="+- 0 2087 1984"/>
                                <a:gd name="T9" fmla="*/ T8 w 277"/>
                                <a:gd name="T10" fmla="+- 0 143 -28"/>
                                <a:gd name="T11" fmla="*/ 143 h 241"/>
                                <a:gd name="T12" fmla="+- 0 2086 1984"/>
                                <a:gd name="T13" fmla="*/ T12 w 277"/>
                                <a:gd name="T14" fmla="+- 0 42 -28"/>
                                <a:gd name="T15" fmla="*/ 42 h 241"/>
                                <a:gd name="T16" fmla="+- 0 2156 1984"/>
                                <a:gd name="T17" fmla="*/ T16 w 277"/>
                                <a:gd name="T18" fmla="+- 0 29 -28"/>
                                <a:gd name="T19" fmla="*/ 29 h 241"/>
                                <a:gd name="T20" fmla="+- 0 2156 1984"/>
                                <a:gd name="T21" fmla="*/ T20 w 277"/>
                                <a:gd name="T22" fmla="+- 0 -28 -28"/>
                                <a:gd name="T23" fmla="*/ -28 h 241"/>
                                <a:gd name="T24" fmla="+- 0 2261 1984"/>
                                <a:gd name="T25" fmla="*/ T24 w 277"/>
                                <a:gd name="T26" fmla="+- 0 91 -28"/>
                                <a:gd name="T27" fmla="*/ 91 h 241"/>
                                <a:gd name="T28" fmla="+- 0 2158 1984"/>
                                <a:gd name="T29" fmla="*/ T28 w 277"/>
                                <a:gd name="T30" fmla="+- 0 212 -28"/>
                                <a:gd name="T31" fmla="*/ 21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74" y="240"/>
                                  </a:moveTo>
                                  <a:lnTo>
                                    <a:pt x="174" y="18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17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269"/>
                          <wps:cNvSpPr>
                            <a:spLocks/>
                          </wps:cNvSpPr>
                          <wps:spPr bwMode="auto">
                            <a:xfrm>
                              <a:off x="1984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2066 1984"/>
                                <a:gd name="T1" fmla="*/ T0 w 277"/>
                                <a:gd name="T2" fmla="+- 0 139 -28"/>
                                <a:gd name="T3" fmla="*/ 139 h 241"/>
                                <a:gd name="T4" fmla="+- 0 2041 1984"/>
                                <a:gd name="T5" fmla="*/ T4 w 277"/>
                                <a:gd name="T6" fmla="+- 0 135 -28"/>
                                <a:gd name="T7" fmla="*/ 135 h 241"/>
                                <a:gd name="T8" fmla="+- 0 2040 1984"/>
                                <a:gd name="T9" fmla="*/ T8 w 277"/>
                                <a:gd name="T10" fmla="+- 0 50 -28"/>
                                <a:gd name="T11" fmla="*/ 50 h 241"/>
                                <a:gd name="T12" fmla="+- 0 2065 1984"/>
                                <a:gd name="T13" fmla="*/ T12 w 277"/>
                                <a:gd name="T14" fmla="+- 0 46 -28"/>
                                <a:gd name="T15" fmla="*/ 46 h 241"/>
                                <a:gd name="T16" fmla="+- 0 2066 1984"/>
                                <a:gd name="T17" fmla="*/ T16 w 277"/>
                                <a:gd name="T18" fmla="+- 0 139 -28"/>
                                <a:gd name="T19" fmla="*/ 1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82" y="167"/>
                                  </a:moveTo>
                                  <a:lnTo>
                                    <a:pt x="57" y="16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268"/>
                          <wps:cNvSpPr>
                            <a:spLocks/>
                          </wps:cNvSpPr>
                          <wps:spPr bwMode="auto">
                            <a:xfrm>
                              <a:off x="1984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2028 1984"/>
                                <a:gd name="T1" fmla="*/ T0 w 277"/>
                                <a:gd name="T2" fmla="+- 0 133 -28"/>
                                <a:gd name="T3" fmla="*/ 133 h 241"/>
                                <a:gd name="T4" fmla="+- 0 2013 1984"/>
                                <a:gd name="T5" fmla="*/ T4 w 277"/>
                                <a:gd name="T6" fmla="+- 0 130 -28"/>
                                <a:gd name="T7" fmla="*/ 130 h 241"/>
                                <a:gd name="T8" fmla="+- 0 2012 1984"/>
                                <a:gd name="T9" fmla="*/ T8 w 277"/>
                                <a:gd name="T10" fmla="+- 0 55 -28"/>
                                <a:gd name="T11" fmla="*/ 55 h 241"/>
                                <a:gd name="T12" fmla="+- 0 2027 1984"/>
                                <a:gd name="T13" fmla="*/ T12 w 277"/>
                                <a:gd name="T14" fmla="+- 0 53 -28"/>
                                <a:gd name="T15" fmla="*/ 53 h 241"/>
                                <a:gd name="T16" fmla="+- 0 2028 1984"/>
                                <a:gd name="T17" fmla="*/ T16 w 277"/>
                                <a:gd name="T18" fmla="+- 0 133 -28"/>
                                <a:gd name="T19" fmla="*/ 13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44" y="161"/>
                                  </a:moveTo>
                                  <a:lnTo>
                                    <a:pt x="29" y="158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267"/>
                          <wps:cNvSpPr>
                            <a:spLocks/>
                          </wps:cNvSpPr>
                          <wps:spPr bwMode="auto">
                            <a:xfrm>
                              <a:off x="1984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1995 1984"/>
                                <a:gd name="T1" fmla="*/ T0 w 277"/>
                                <a:gd name="T2" fmla="+- 0 127 -28"/>
                                <a:gd name="T3" fmla="*/ 127 h 241"/>
                                <a:gd name="T4" fmla="+- 0 1985 1984"/>
                                <a:gd name="T5" fmla="*/ T4 w 277"/>
                                <a:gd name="T6" fmla="+- 0 125 -28"/>
                                <a:gd name="T7" fmla="*/ 125 h 241"/>
                                <a:gd name="T8" fmla="+- 0 1984 1984"/>
                                <a:gd name="T9" fmla="*/ T8 w 277"/>
                                <a:gd name="T10" fmla="+- 0 60 -28"/>
                                <a:gd name="T11" fmla="*/ 60 h 241"/>
                                <a:gd name="T12" fmla="+- 0 1994 1984"/>
                                <a:gd name="T13" fmla="*/ T12 w 277"/>
                                <a:gd name="T14" fmla="+- 0 59 -28"/>
                                <a:gd name="T15" fmla="*/ 59 h 241"/>
                                <a:gd name="T16" fmla="+- 0 1995 1984"/>
                                <a:gd name="T17" fmla="*/ T16 w 277"/>
                                <a:gd name="T18" fmla="+- 0 127 -28"/>
                                <a:gd name="T19" fmla="*/ 12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1" y="155"/>
                                  </a:moveTo>
                                  <a:lnTo>
                                    <a:pt x="1" y="15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261"/>
                        <wpg:cNvGrpSpPr>
                          <a:grpSpLocks/>
                        </wpg:cNvGrpSpPr>
                        <wpg:grpSpPr bwMode="auto">
                          <a:xfrm>
                            <a:off x="3735" y="-28"/>
                            <a:ext cx="277" cy="241"/>
                            <a:chOff x="3735" y="-28"/>
                            <a:chExt cx="277" cy="241"/>
                          </a:xfrm>
                        </wpg:grpSpPr>
                        <wps:wsp>
                          <wps:cNvPr id="1487" name="Freeform 1265"/>
                          <wps:cNvSpPr>
                            <a:spLocks/>
                          </wps:cNvSpPr>
                          <wps:spPr bwMode="auto">
                            <a:xfrm>
                              <a:off x="3735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3909 3735"/>
                                <a:gd name="T1" fmla="*/ T0 w 277"/>
                                <a:gd name="T2" fmla="+- 0 212 -28"/>
                                <a:gd name="T3" fmla="*/ 212 h 241"/>
                                <a:gd name="T4" fmla="+- 0 3908 3735"/>
                                <a:gd name="T5" fmla="*/ T4 w 277"/>
                                <a:gd name="T6" fmla="+- 0 155 -28"/>
                                <a:gd name="T7" fmla="*/ 155 h 241"/>
                                <a:gd name="T8" fmla="+- 0 3838 3735"/>
                                <a:gd name="T9" fmla="*/ T8 w 277"/>
                                <a:gd name="T10" fmla="+- 0 143 -28"/>
                                <a:gd name="T11" fmla="*/ 143 h 241"/>
                                <a:gd name="T12" fmla="+- 0 3837 3735"/>
                                <a:gd name="T13" fmla="*/ T12 w 277"/>
                                <a:gd name="T14" fmla="+- 0 42 -28"/>
                                <a:gd name="T15" fmla="*/ 42 h 241"/>
                                <a:gd name="T16" fmla="+- 0 3907 3735"/>
                                <a:gd name="T17" fmla="*/ T16 w 277"/>
                                <a:gd name="T18" fmla="+- 0 29 -28"/>
                                <a:gd name="T19" fmla="*/ 29 h 241"/>
                                <a:gd name="T20" fmla="+- 0 3907 3735"/>
                                <a:gd name="T21" fmla="*/ T20 w 277"/>
                                <a:gd name="T22" fmla="+- 0 -28 -28"/>
                                <a:gd name="T23" fmla="*/ -28 h 241"/>
                                <a:gd name="T24" fmla="+- 0 4012 3735"/>
                                <a:gd name="T25" fmla="*/ T24 w 277"/>
                                <a:gd name="T26" fmla="+- 0 91 -28"/>
                                <a:gd name="T27" fmla="*/ 91 h 241"/>
                                <a:gd name="T28" fmla="+- 0 3909 3735"/>
                                <a:gd name="T29" fmla="*/ T28 w 277"/>
                                <a:gd name="T30" fmla="+- 0 212 -28"/>
                                <a:gd name="T31" fmla="*/ 21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74" y="240"/>
                                  </a:moveTo>
                                  <a:lnTo>
                                    <a:pt x="173" y="18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17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264"/>
                          <wps:cNvSpPr>
                            <a:spLocks/>
                          </wps:cNvSpPr>
                          <wps:spPr bwMode="auto">
                            <a:xfrm>
                              <a:off x="3735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3817 3735"/>
                                <a:gd name="T1" fmla="*/ T0 w 277"/>
                                <a:gd name="T2" fmla="+- 0 139 -28"/>
                                <a:gd name="T3" fmla="*/ 139 h 241"/>
                                <a:gd name="T4" fmla="+- 0 3792 3735"/>
                                <a:gd name="T5" fmla="*/ T4 w 277"/>
                                <a:gd name="T6" fmla="+- 0 135 -28"/>
                                <a:gd name="T7" fmla="*/ 135 h 241"/>
                                <a:gd name="T8" fmla="+- 0 3790 3735"/>
                                <a:gd name="T9" fmla="*/ T8 w 277"/>
                                <a:gd name="T10" fmla="+- 0 50 -28"/>
                                <a:gd name="T11" fmla="*/ 50 h 241"/>
                                <a:gd name="T12" fmla="+- 0 3816 3735"/>
                                <a:gd name="T13" fmla="*/ T12 w 277"/>
                                <a:gd name="T14" fmla="+- 0 46 -28"/>
                                <a:gd name="T15" fmla="*/ 46 h 241"/>
                                <a:gd name="T16" fmla="+- 0 3817 3735"/>
                                <a:gd name="T17" fmla="*/ T16 w 277"/>
                                <a:gd name="T18" fmla="+- 0 139 -28"/>
                                <a:gd name="T19" fmla="*/ 1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82" y="167"/>
                                  </a:moveTo>
                                  <a:lnTo>
                                    <a:pt x="57" y="163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263"/>
                          <wps:cNvSpPr>
                            <a:spLocks/>
                          </wps:cNvSpPr>
                          <wps:spPr bwMode="auto">
                            <a:xfrm>
                              <a:off x="3735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3779 3735"/>
                                <a:gd name="T1" fmla="*/ T0 w 277"/>
                                <a:gd name="T2" fmla="+- 0 133 -28"/>
                                <a:gd name="T3" fmla="*/ 133 h 241"/>
                                <a:gd name="T4" fmla="+- 0 3764 3735"/>
                                <a:gd name="T5" fmla="*/ T4 w 277"/>
                                <a:gd name="T6" fmla="+- 0 130 -28"/>
                                <a:gd name="T7" fmla="*/ 130 h 241"/>
                                <a:gd name="T8" fmla="+- 0 3763 3735"/>
                                <a:gd name="T9" fmla="*/ T8 w 277"/>
                                <a:gd name="T10" fmla="+- 0 55 -28"/>
                                <a:gd name="T11" fmla="*/ 55 h 241"/>
                                <a:gd name="T12" fmla="+- 0 3778 3735"/>
                                <a:gd name="T13" fmla="*/ T12 w 277"/>
                                <a:gd name="T14" fmla="+- 0 53 -28"/>
                                <a:gd name="T15" fmla="*/ 53 h 241"/>
                                <a:gd name="T16" fmla="+- 0 3779 3735"/>
                                <a:gd name="T17" fmla="*/ T16 w 277"/>
                                <a:gd name="T18" fmla="+- 0 133 -28"/>
                                <a:gd name="T19" fmla="*/ 13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44" y="161"/>
                                  </a:moveTo>
                                  <a:lnTo>
                                    <a:pt x="29" y="158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262"/>
                          <wps:cNvSpPr>
                            <a:spLocks/>
                          </wps:cNvSpPr>
                          <wps:spPr bwMode="auto">
                            <a:xfrm>
                              <a:off x="3735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3746 3735"/>
                                <a:gd name="T1" fmla="*/ T0 w 277"/>
                                <a:gd name="T2" fmla="+- 0 127 -28"/>
                                <a:gd name="T3" fmla="*/ 127 h 241"/>
                                <a:gd name="T4" fmla="+- 0 3736 3735"/>
                                <a:gd name="T5" fmla="*/ T4 w 277"/>
                                <a:gd name="T6" fmla="+- 0 125 -28"/>
                                <a:gd name="T7" fmla="*/ 125 h 241"/>
                                <a:gd name="T8" fmla="+- 0 3735 3735"/>
                                <a:gd name="T9" fmla="*/ T8 w 277"/>
                                <a:gd name="T10" fmla="+- 0 62 -28"/>
                                <a:gd name="T11" fmla="*/ 62 h 241"/>
                                <a:gd name="T12" fmla="+- 0 3735 3735"/>
                                <a:gd name="T13" fmla="*/ T12 w 277"/>
                                <a:gd name="T14" fmla="+- 0 60 -28"/>
                                <a:gd name="T15" fmla="*/ 60 h 241"/>
                                <a:gd name="T16" fmla="+- 0 3745 3735"/>
                                <a:gd name="T17" fmla="*/ T16 w 277"/>
                                <a:gd name="T18" fmla="+- 0 59 -28"/>
                                <a:gd name="T19" fmla="*/ 59 h 241"/>
                                <a:gd name="T20" fmla="+- 0 3746 3735"/>
                                <a:gd name="T21" fmla="*/ T20 w 277"/>
                                <a:gd name="T22" fmla="+- 0 127 -28"/>
                                <a:gd name="T23" fmla="*/ 12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1" y="155"/>
                                  </a:moveTo>
                                  <a:lnTo>
                                    <a:pt x="1" y="15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259"/>
                        <wpg:cNvGrpSpPr>
                          <a:grpSpLocks/>
                        </wpg:cNvGrpSpPr>
                        <wpg:grpSpPr bwMode="auto">
                          <a:xfrm>
                            <a:off x="2318" y="-250"/>
                            <a:ext cx="1361" cy="681"/>
                            <a:chOff x="2318" y="-250"/>
                            <a:chExt cx="1361" cy="681"/>
                          </a:xfrm>
                        </wpg:grpSpPr>
                        <wps:wsp>
                          <wps:cNvPr id="1492" name="Freeform 1260"/>
                          <wps:cNvSpPr>
                            <a:spLocks/>
                          </wps:cNvSpPr>
                          <wps:spPr bwMode="auto">
                            <a:xfrm>
                              <a:off x="2318" y="-250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2374 2318"/>
                                <a:gd name="T1" fmla="*/ T0 w 1361"/>
                                <a:gd name="T2" fmla="+- 0 -250 -250"/>
                                <a:gd name="T3" fmla="*/ -250 h 681"/>
                                <a:gd name="T4" fmla="+- 0 2342 2318"/>
                                <a:gd name="T5" fmla="*/ T4 w 1361"/>
                                <a:gd name="T6" fmla="+- 0 -249 -250"/>
                                <a:gd name="T7" fmla="*/ -249 h 681"/>
                                <a:gd name="T8" fmla="+- 0 2325 2318"/>
                                <a:gd name="T9" fmla="*/ T8 w 1361"/>
                                <a:gd name="T10" fmla="+- 0 -243 -250"/>
                                <a:gd name="T11" fmla="*/ -243 h 681"/>
                                <a:gd name="T12" fmla="+- 0 2319 2318"/>
                                <a:gd name="T13" fmla="*/ T12 w 1361"/>
                                <a:gd name="T14" fmla="+- 0 -226 -250"/>
                                <a:gd name="T15" fmla="*/ -226 h 681"/>
                                <a:gd name="T16" fmla="+- 0 2318 2318"/>
                                <a:gd name="T17" fmla="*/ T16 w 1361"/>
                                <a:gd name="T18" fmla="+- 0 -194 -250"/>
                                <a:gd name="T19" fmla="*/ -194 h 681"/>
                                <a:gd name="T20" fmla="+- 0 2318 2318"/>
                                <a:gd name="T21" fmla="*/ T20 w 1361"/>
                                <a:gd name="T22" fmla="+- 0 374 -250"/>
                                <a:gd name="T23" fmla="*/ 374 h 681"/>
                                <a:gd name="T24" fmla="+- 0 2319 2318"/>
                                <a:gd name="T25" fmla="*/ T24 w 1361"/>
                                <a:gd name="T26" fmla="+- 0 406 -250"/>
                                <a:gd name="T27" fmla="*/ 406 h 681"/>
                                <a:gd name="T28" fmla="+- 0 2325 2318"/>
                                <a:gd name="T29" fmla="*/ T28 w 1361"/>
                                <a:gd name="T30" fmla="+- 0 423 -250"/>
                                <a:gd name="T31" fmla="*/ 423 h 681"/>
                                <a:gd name="T32" fmla="+- 0 2341 2318"/>
                                <a:gd name="T33" fmla="*/ T32 w 1361"/>
                                <a:gd name="T34" fmla="+- 0 429 -250"/>
                                <a:gd name="T35" fmla="*/ 429 h 681"/>
                                <a:gd name="T36" fmla="+- 0 2374 2318"/>
                                <a:gd name="T37" fmla="*/ T36 w 1361"/>
                                <a:gd name="T38" fmla="+- 0 430 -250"/>
                                <a:gd name="T39" fmla="*/ 430 h 681"/>
                                <a:gd name="T40" fmla="+- 0 3622 2318"/>
                                <a:gd name="T41" fmla="*/ T40 w 1361"/>
                                <a:gd name="T42" fmla="+- 0 430 -250"/>
                                <a:gd name="T43" fmla="*/ 430 h 681"/>
                                <a:gd name="T44" fmla="+- 0 3654 2318"/>
                                <a:gd name="T45" fmla="*/ T44 w 1361"/>
                                <a:gd name="T46" fmla="+- 0 429 -250"/>
                                <a:gd name="T47" fmla="*/ 429 h 681"/>
                                <a:gd name="T48" fmla="+- 0 3671 2318"/>
                                <a:gd name="T49" fmla="*/ T48 w 1361"/>
                                <a:gd name="T50" fmla="+- 0 423 -250"/>
                                <a:gd name="T51" fmla="*/ 423 h 681"/>
                                <a:gd name="T52" fmla="+- 0 3677 2318"/>
                                <a:gd name="T53" fmla="*/ T52 w 1361"/>
                                <a:gd name="T54" fmla="+- 0 406 -250"/>
                                <a:gd name="T55" fmla="*/ 406 h 681"/>
                                <a:gd name="T56" fmla="+- 0 3678 2318"/>
                                <a:gd name="T57" fmla="*/ T56 w 1361"/>
                                <a:gd name="T58" fmla="+- 0 374 -250"/>
                                <a:gd name="T59" fmla="*/ 374 h 681"/>
                                <a:gd name="T60" fmla="+- 0 3678 2318"/>
                                <a:gd name="T61" fmla="*/ T60 w 1361"/>
                                <a:gd name="T62" fmla="+- 0 -194 -250"/>
                                <a:gd name="T63" fmla="*/ -194 h 681"/>
                                <a:gd name="T64" fmla="+- 0 3655 2318"/>
                                <a:gd name="T65" fmla="*/ T64 w 1361"/>
                                <a:gd name="T66" fmla="+- 0 -249 -250"/>
                                <a:gd name="T67" fmla="*/ -249 h 681"/>
                                <a:gd name="T68" fmla="+- 0 2374 2318"/>
                                <a:gd name="T69" fmla="*/ T68 w 1361"/>
                                <a:gd name="T70" fmla="+- 0 -250 -250"/>
                                <a:gd name="T71" fmla="*/ -25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3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6" y="679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59" y="656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257"/>
                        <wpg:cNvGrpSpPr>
                          <a:grpSpLocks/>
                        </wpg:cNvGrpSpPr>
                        <wpg:grpSpPr bwMode="auto">
                          <a:xfrm>
                            <a:off x="2939" y="-7"/>
                            <a:ext cx="20" cy="2"/>
                            <a:chOff x="2939" y="-7"/>
                            <a:chExt cx="20" cy="2"/>
                          </a:xfrm>
                        </wpg:grpSpPr>
                        <wps:wsp>
                          <wps:cNvPr id="1494" name="Freeform 1258"/>
                          <wps:cNvSpPr>
                            <a:spLocks/>
                          </wps:cNvSpPr>
                          <wps:spPr bwMode="auto">
                            <a:xfrm>
                              <a:off x="2939" y="-7"/>
                              <a:ext cx="20" cy="2"/>
                            </a:xfrm>
                            <a:custGeom>
                              <a:avLst/>
                              <a:gdLst>
                                <a:gd name="T0" fmla="+- 0 2939 2939"/>
                                <a:gd name="T1" fmla="*/ T0 w 20"/>
                                <a:gd name="T2" fmla="+- 0 2959 293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9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255"/>
                        <wpg:cNvGrpSpPr>
                          <a:grpSpLocks/>
                        </wpg:cNvGrpSpPr>
                        <wpg:grpSpPr bwMode="auto">
                          <a:xfrm>
                            <a:off x="2894" y="-8"/>
                            <a:ext cx="194" cy="194"/>
                            <a:chOff x="2894" y="-8"/>
                            <a:chExt cx="194" cy="194"/>
                          </a:xfrm>
                        </wpg:grpSpPr>
                        <wps:wsp>
                          <wps:cNvPr id="1496" name="Freeform 1256"/>
                          <wps:cNvSpPr>
                            <a:spLocks/>
                          </wps:cNvSpPr>
                          <wps:spPr bwMode="auto">
                            <a:xfrm>
                              <a:off x="2894" y="-8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2911 2894"/>
                                <a:gd name="T1" fmla="*/ T0 w 194"/>
                                <a:gd name="T2" fmla="+- 0 -8 -8"/>
                                <a:gd name="T3" fmla="*/ -8 h 194"/>
                                <a:gd name="T4" fmla="+- 0 2894 2894"/>
                                <a:gd name="T5" fmla="*/ T4 w 194"/>
                                <a:gd name="T6" fmla="+- 0 -8 -8"/>
                                <a:gd name="T7" fmla="*/ -8 h 194"/>
                                <a:gd name="T8" fmla="+- 0 2894 2894"/>
                                <a:gd name="T9" fmla="*/ T8 w 194"/>
                                <a:gd name="T10" fmla="+- 0 9 -8"/>
                                <a:gd name="T11" fmla="*/ 9 h 194"/>
                                <a:gd name="T12" fmla="+- 0 2894 2894"/>
                                <a:gd name="T13" fmla="*/ T12 w 194"/>
                                <a:gd name="T14" fmla="+- 0 168 -8"/>
                                <a:gd name="T15" fmla="*/ 168 h 194"/>
                                <a:gd name="T16" fmla="+- 0 2894 2894"/>
                                <a:gd name="T17" fmla="*/ T16 w 194"/>
                                <a:gd name="T18" fmla="+- 0 185 -8"/>
                                <a:gd name="T19" fmla="*/ 185 h 194"/>
                                <a:gd name="T20" fmla="+- 0 2911 2894"/>
                                <a:gd name="T21" fmla="*/ T20 w 194"/>
                                <a:gd name="T22" fmla="+- 0 185 -8"/>
                                <a:gd name="T23" fmla="*/ 185 h 194"/>
                                <a:gd name="T24" fmla="+- 0 3070 2894"/>
                                <a:gd name="T25" fmla="*/ T24 w 194"/>
                                <a:gd name="T26" fmla="+- 0 185 -8"/>
                                <a:gd name="T27" fmla="*/ 185 h 194"/>
                                <a:gd name="T28" fmla="+- 0 3087 2894"/>
                                <a:gd name="T29" fmla="*/ T28 w 194"/>
                                <a:gd name="T30" fmla="+- 0 185 -8"/>
                                <a:gd name="T31" fmla="*/ 185 h 194"/>
                                <a:gd name="T32" fmla="+- 0 3087 2894"/>
                                <a:gd name="T33" fmla="*/ T32 w 194"/>
                                <a:gd name="T34" fmla="+- 0 168 -8"/>
                                <a:gd name="T35" fmla="*/ 168 h 194"/>
                                <a:gd name="T36" fmla="+- 0 3087 2894"/>
                                <a:gd name="T37" fmla="*/ T36 w 194"/>
                                <a:gd name="T38" fmla="+- 0 9 -8"/>
                                <a:gd name="T39" fmla="*/ 9 h 194"/>
                                <a:gd name="T40" fmla="+- 0 3087 2894"/>
                                <a:gd name="T41" fmla="*/ T40 w 194"/>
                                <a:gd name="T42" fmla="+- 0 -8 -8"/>
                                <a:gd name="T43" fmla="*/ -8 h 194"/>
                                <a:gd name="T44" fmla="+- 0 3070 2894"/>
                                <a:gd name="T45" fmla="*/ T44 w 194"/>
                                <a:gd name="T46" fmla="+- 0 -8 -8"/>
                                <a:gd name="T47" fmla="*/ -8 h 194"/>
                                <a:gd name="T48" fmla="+- 0 2911 2894"/>
                                <a:gd name="T49" fmla="*/ T48 w 194"/>
                                <a:gd name="T50" fmla="+- 0 -8 -8"/>
                                <a:gd name="T51" fmla="*/ -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7" y="193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93" y="193"/>
                                  </a:lnTo>
                                  <a:lnTo>
                                    <a:pt x="193" y="176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253"/>
                        <wpg:cNvGrpSpPr>
                          <a:grpSpLocks/>
                        </wpg:cNvGrpSpPr>
                        <wpg:grpSpPr bwMode="auto">
                          <a:xfrm>
                            <a:off x="2926" y="57"/>
                            <a:ext cx="24" cy="55"/>
                            <a:chOff x="2926" y="57"/>
                            <a:chExt cx="24" cy="55"/>
                          </a:xfrm>
                        </wpg:grpSpPr>
                        <wps:wsp>
                          <wps:cNvPr id="1498" name="Freeform 1254"/>
                          <wps:cNvSpPr>
                            <a:spLocks/>
                          </wps:cNvSpPr>
                          <wps:spPr bwMode="auto">
                            <a:xfrm>
                              <a:off x="2926" y="57"/>
                              <a:ext cx="24" cy="55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24"/>
                                <a:gd name="T2" fmla="+- 0 112 57"/>
                                <a:gd name="T3" fmla="*/ 112 h 55"/>
                                <a:gd name="T4" fmla="+- 0 2949 2926"/>
                                <a:gd name="T5" fmla="*/ T4 w 24"/>
                                <a:gd name="T6" fmla="+- 0 112 57"/>
                                <a:gd name="T7" fmla="*/ 112 h 55"/>
                                <a:gd name="T8" fmla="+- 0 2949 2926"/>
                                <a:gd name="T9" fmla="*/ T8 w 24"/>
                                <a:gd name="T10" fmla="+- 0 57 57"/>
                                <a:gd name="T11" fmla="*/ 57 h 55"/>
                                <a:gd name="T12" fmla="+- 0 2926 2926"/>
                                <a:gd name="T13" fmla="*/ T12 w 24"/>
                                <a:gd name="T14" fmla="+- 0 57 57"/>
                                <a:gd name="T15" fmla="*/ 57 h 55"/>
                                <a:gd name="T16" fmla="+- 0 2926 2926"/>
                                <a:gd name="T17" fmla="*/ T16 w 24"/>
                                <a:gd name="T18" fmla="+- 0 112 57"/>
                                <a:gd name="T19" fmla="*/ 11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23" y="5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251"/>
                        <wpg:cNvGrpSpPr>
                          <a:grpSpLocks/>
                        </wpg:cNvGrpSpPr>
                        <wpg:grpSpPr bwMode="auto">
                          <a:xfrm>
                            <a:off x="2926" y="115"/>
                            <a:ext cx="24" cy="55"/>
                            <a:chOff x="2926" y="115"/>
                            <a:chExt cx="24" cy="55"/>
                          </a:xfrm>
                        </wpg:grpSpPr>
                        <wps:wsp>
                          <wps:cNvPr id="1500" name="Freeform 1252"/>
                          <wps:cNvSpPr>
                            <a:spLocks/>
                          </wps:cNvSpPr>
                          <wps:spPr bwMode="auto">
                            <a:xfrm>
                              <a:off x="2926" y="115"/>
                              <a:ext cx="24" cy="55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24"/>
                                <a:gd name="T2" fmla="+- 0 170 115"/>
                                <a:gd name="T3" fmla="*/ 170 h 55"/>
                                <a:gd name="T4" fmla="+- 0 2949 2926"/>
                                <a:gd name="T5" fmla="*/ T4 w 24"/>
                                <a:gd name="T6" fmla="+- 0 170 115"/>
                                <a:gd name="T7" fmla="*/ 170 h 55"/>
                                <a:gd name="T8" fmla="+- 0 2949 2926"/>
                                <a:gd name="T9" fmla="*/ T8 w 24"/>
                                <a:gd name="T10" fmla="+- 0 115 115"/>
                                <a:gd name="T11" fmla="*/ 115 h 55"/>
                                <a:gd name="T12" fmla="+- 0 2926 2926"/>
                                <a:gd name="T13" fmla="*/ T12 w 24"/>
                                <a:gd name="T14" fmla="+- 0 115 115"/>
                                <a:gd name="T15" fmla="*/ 115 h 55"/>
                                <a:gd name="T16" fmla="+- 0 2926 2926"/>
                                <a:gd name="T17" fmla="*/ T16 w 24"/>
                                <a:gd name="T18" fmla="+- 0 170 115"/>
                                <a:gd name="T19" fmla="*/ 1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23" y="5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249"/>
                        <wpg:cNvGrpSpPr>
                          <a:grpSpLocks/>
                        </wpg:cNvGrpSpPr>
                        <wpg:grpSpPr bwMode="auto">
                          <a:xfrm>
                            <a:off x="2926" y="56"/>
                            <a:ext cx="100" cy="2"/>
                            <a:chOff x="2926" y="56"/>
                            <a:chExt cx="100" cy="2"/>
                          </a:xfrm>
                        </wpg:grpSpPr>
                        <wps:wsp>
                          <wps:cNvPr id="1502" name="Freeform 1250"/>
                          <wps:cNvSpPr>
                            <a:spLocks/>
                          </wps:cNvSpPr>
                          <wps:spPr bwMode="auto">
                            <a:xfrm>
                              <a:off x="2926" y="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100"/>
                                <a:gd name="T2" fmla="+- 0 3025 2926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0" y="0"/>
                                  </a:move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345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247"/>
                        <wpg:cNvGrpSpPr>
                          <a:grpSpLocks/>
                        </wpg:cNvGrpSpPr>
                        <wpg:grpSpPr bwMode="auto">
                          <a:xfrm>
                            <a:off x="2963" y="57"/>
                            <a:ext cx="24" cy="55"/>
                            <a:chOff x="2963" y="57"/>
                            <a:chExt cx="24" cy="55"/>
                          </a:xfrm>
                        </wpg:grpSpPr>
                        <wps:wsp>
                          <wps:cNvPr id="1504" name="Freeform 1248"/>
                          <wps:cNvSpPr>
                            <a:spLocks/>
                          </wps:cNvSpPr>
                          <wps:spPr bwMode="auto">
                            <a:xfrm>
                              <a:off x="2963" y="57"/>
                              <a:ext cx="24" cy="55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T0 w 24"/>
                                <a:gd name="T2" fmla="+- 0 112 57"/>
                                <a:gd name="T3" fmla="*/ 112 h 55"/>
                                <a:gd name="T4" fmla="+- 0 2987 2963"/>
                                <a:gd name="T5" fmla="*/ T4 w 24"/>
                                <a:gd name="T6" fmla="+- 0 112 57"/>
                                <a:gd name="T7" fmla="*/ 112 h 55"/>
                                <a:gd name="T8" fmla="+- 0 2987 2963"/>
                                <a:gd name="T9" fmla="*/ T8 w 24"/>
                                <a:gd name="T10" fmla="+- 0 57 57"/>
                                <a:gd name="T11" fmla="*/ 57 h 55"/>
                                <a:gd name="T12" fmla="+- 0 2963 2963"/>
                                <a:gd name="T13" fmla="*/ T12 w 24"/>
                                <a:gd name="T14" fmla="+- 0 57 57"/>
                                <a:gd name="T15" fmla="*/ 57 h 55"/>
                                <a:gd name="T16" fmla="+- 0 2963 2963"/>
                                <a:gd name="T17" fmla="*/ T16 w 24"/>
                                <a:gd name="T18" fmla="+- 0 112 57"/>
                                <a:gd name="T19" fmla="*/ 11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24" y="5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245"/>
                        <wpg:cNvGrpSpPr>
                          <a:grpSpLocks/>
                        </wpg:cNvGrpSpPr>
                        <wpg:grpSpPr bwMode="auto">
                          <a:xfrm>
                            <a:off x="2963" y="115"/>
                            <a:ext cx="24" cy="55"/>
                            <a:chOff x="2963" y="115"/>
                            <a:chExt cx="24" cy="55"/>
                          </a:xfrm>
                        </wpg:grpSpPr>
                        <wps:wsp>
                          <wps:cNvPr id="1506" name="Freeform 1246"/>
                          <wps:cNvSpPr>
                            <a:spLocks/>
                          </wps:cNvSpPr>
                          <wps:spPr bwMode="auto">
                            <a:xfrm>
                              <a:off x="2963" y="115"/>
                              <a:ext cx="24" cy="55"/>
                            </a:xfrm>
                            <a:custGeom>
                              <a:avLst/>
                              <a:gdLst>
                                <a:gd name="T0" fmla="+- 0 2963 2963"/>
                                <a:gd name="T1" fmla="*/ T0 w 24"/>
                                <a:gd name="T2" fmla="+- 0 170 115"/>
                                <a:gd name="T3" fmla="*/ 170 h 55"/>
                                <a:gd name="T4" fmla="+- 0 2987 2963"/>
                                <a:gd name="T5" fmla="*/ T4 w 24"/>
                                <a:gd name="T6" fmla="+- 0 170 115"/>
                                <a:gd name="T7" fmla="*/ 170 h 55"/>
                                <a:gd name="T8" fmla="+- 0 2987 2963"/>
                                <a:gd name="T9" fmla="*/ T8 w 24"/>
                                <a:gd name="T10" fmla="+- 0 115 115"/>
                                <a:gd name="T11" fmla="*/ 115 h 55"/>
                                <a:gd name="T12" fmla="+- 0 2963 2963"/>
                                <a:gd name="T13" fmla="*/ T12 w 24"/>
                                <a:gd name="T14" fmla="+- 0 115 115"/>
                                <a:gd name="T15" fmla="*/ 115 h 55"/>
                                <a:gd name="T16" fmla="+- 0 2963 2963"/>
                                <a:gd name="T17" fmla="*/ T16 w 24"/>
                                <a:gd name="T18" fmla="+- 0 170 115"/>
                                <a:gd name="T19" fmla="*/ 17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24" y="5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243"/>
                        <wpg:cNvGrpSpPr>
                          <a:grpSpLocks/>
                        </wpg:cNvGrpSpPr>
                        <wpg:grpSpPr bwMode="auto">
                          <a:xfrm>
                            <a:off x="3001" y="114"/>
                            <a:ext cx="24" cy="2"/>
                            <a:chOff x="3001" y="114"/>
                            <a:chExt cx="24" cy="2"/>
                          </a:xfrm>
                        </wpg:grpSpPr>
                        <wps:wsp>
                          <wps:cNvPr id="1508" name="Freeform 1244"/>
                          <wps:cNvSpPr>
                            <a:spLocks/>
                          </wps:cNvSpPr>
                          <wps:spPr bwMode="auto">
                            <a:xfrm>
                              <a:off x="3001" y="114"/>
                              <a:ext cx="24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4"/>
                                <a:gd name="T2" fmla="+- 0 3025 3001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45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241"/>
                        <wpg:cNvGrpSpPr>
                          <a:grpSpLocks/>
                        </wpg:cNvGrpSpPr>
                        <wpg:grpSpPr bwMode="auto">
                          <a:xfrm>
                            <a:off x="3001" y="157"/>
                            <a:ext cx="62" cy="2"/>
                            <a:chOff x="3001" y="157"/>
                            <a:chExt cx="62" cy="2"/>
                          </a:xfrm>
                        </wpg:grpSpPr>
                        <wps:wsp>
                          <wps:cNvPr id="1510" name="Freeform 1242"/>
                          <wps:cNvSpPr>
                            <a:spLocks/>
                          </wps:cNvSpPr>
                          <wps:spPr bwMode="auto">
                            <a:xfrm>
                              <a:off x="3001" y="157"/>
                              <a:ext cx="62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62"/>
                                <a:gd name="T2" fmla="+- 0 3063 3001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62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239"/>
                        <wpg:cNvGrpSpPr>
                          <a:grpSpLocks/>
                        </wpg:cNvGrpSpPr>
                        <wpg:grpSpPr bwMode="auto">
                          <a:xfrm>
                            <a:off x="3001" y="41"/>
                            <a:ext cx="62" cy="2"/>
                            <a:chOff x="3001" y="41"/>
                            <a:chExt cx="62" cy="2"/>
                          </a:xfrm>
                        </wpg:grpSpPr>
                        <wps:wsp>
                          <wps:cNvPr id="1512" name="Freeform 1240"/>
                          <wps:cNvSpPr>
                            <a:spLocks/>
                          </wps:cNvSpPr>
                          <wps:spPr bwMode="auto">
                            <a:xfrm>
                              <a:off x="3001" y="41"/>
                              <a:ext cx="62" cy="2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62"/>
                                <a:gd name="T2" fmla="+- 0 3063 3001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620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237"/>
                        <wpg:cNvGrpSpPr>
                          <a:grpSpLocks/>
                        </wpg:cNvGrpSpPr>
                        <wpg:grpSpPr bwMode="auto">
                          <a:xfrm>
                            <a:off x="3039" y="57"/>
                            <a:ext cx="24" cy="55"/>
                            <a:chOff x="3039" y="57"/>
                            <a:chExt cx="24" cy="55"/>
                          </a:xfrm>
                        </wpg:grpSpPr>
                        <wps:wsp>
                          <wps:cNvPr id="1514" name="Freeform 1238"/>
                          <wps:cNvSpPr>
                            <a:spLocks/>
                          </wps:cNvSpPr>
                          <wps:spPr bwMode="auto">
                            <a:xfrm>
                              <a:off x="3039" y="57"/>
                              <a:ext cx="24" cy="55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4"/>
                                <a:gd name="T2" fmla="+- 0 112 57"/>
                                <a:gd name="T3" fmla="*/ 112 h 55"/>
                                <a:gd name="T4" fmla="+- 0 3063 3039"/>
                                <a:gd name="T5" fmla="*/ T4 w 24"/>
                                <a:gd name="T6" fmla="+- 0 112 57"/>
                                <a:gd name="T7" fmla="*/ 112 h 55"/>
                                <a:gd name="T8" fmla="+- 0 3063 3039"/>
                                <a:gd name="T9" fmla="*/ T8 w 24"/>
                                <a:gd name="T10" fmla="+- 0 57 57"/>
                                <a:gd name="T11" fmla="*/ 57 h 55"/>
                                <a:gd name="T12" fmla="+- 0 3039 3039"/>
                                <a:gd name="T13" fmla="*/ T12 w 24"/>
                                <a:gd name="T14" fmla="+- 0 57 57"/>
                                <a:gd name="T15" fmla="*/ 57 h 55"/>
                                <a:gd name="T16" fmla="+- 0 3039 3039"/>
                                <a:gd name="T17" fmla="*/ T16 w 24"/>
                                <a:gd name="T18" fmla="+- 0 112 57"/>
                                <a:gd name="T19" fmla="*/ 11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0" y="55"/>
                                  </a:moveTo>
                                  <a:lnTo>
                                    <a:pt x="24" y="5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235"/>
                        <wpg:cNvGrpSpPr>
                          <a:grpSpLocks/>
                        </wpg:cNvGrpSpPr>
                        <wpg:grpSpPr bwMode="auto">
                          <a:xfrm>
                            <a:off x="3039" y="115"/>
                            <a:ext cx="24" cy="26"/>
                            <a:chOff x="3039" y="115"/>
                            <a:chExt cx="24" cy="26"/>
                          </a:xfrm>
                        </wpg:grpSpPr>
                        <wps:wsp>
                          <wps:cNvPr id="1516" name="Freeform 1236"/>
                          <wps:cNvSpPr>
                            <a:spLocks/>
                          </wps:cNvSpPr>
                          <wps:spPr bwMode="auto">
                            <a:xfrm>
                              <a:off x="3039" y="115"/>
                              <a:ext cx="24" cy="26"/>
                            </a:xfrm>
                            <a:custGeom>
                              <a:avLst/>
                              <a:gdLst>
                                <a:gd name="T0" fmla="+- 0 3039 3039"/>
                                <a:gd name="T1" fmla="*/ T0 w 24"/>
                                <a:gd name="T2" fmla="+- 0 141 115"/>
                                <a:gd name="T3" fmla="*/ 141 h 26"/>
                                <a:gd name="T4" fmla="+- 0 3063 3039"/>
                                <a:gd name="T5" fmla="*/ T4 w 24"/>
                                <a:gd name="T6" fmla="+- 0 141 115"/>
                                <a:gd name="T7" fmla="*/ 141 h 26"/>
                                <a:gd name="T8" fmla="+- 0 3063 3039"/>
                                <a:gd name="T9" fmla="*/ T8 w 24"/>
                                <a:gd name="T10" fmla="+- 0 115 115"/>
                                <a:gd name="T11" fmla="*/ 115 h 26"/>
                                <a:gd name="T12" fmla="+- 0 3039 3039"/>
                                <a:gd name="T13" fmla="*/ T12 w 24"/>
                                <a:gd name="T14" fmla="+- 0 115 115"/>
                                <a:gd name="T15" fmla="*/ 115 h 26"/>
                                <a:gd name="T16" fmla="+- 0 3039 3039"/>
                                <a:gd name="T17" fmla="*/ T16 w 24"/>
                                <a:gd name="T18" fmla="+- 0 141 115"/>
                                <a:gd name="T19" fmla="*/ 14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0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233"/>
                        <wpg:cNvGrpSpPr>
                          <a:grpSpLocks/>
                        </wpg:cNvGrpSpPr>
                        <wpg:grpSpPr bwMode="auto">
                          <a:xfrm>
                            <a:off x="3019" y="-11"/>
                            <a:ext cx="20" cy="2"/>
                            <a:chOff x="3019" y="-11"/>
                            <a:chExt cx="20" cy="2"/>
                          </a:xfrm>
                        </wpg:grpSpPr>
                        <wps:wsp>
                          <wps:cNvPr id="1518" name="Freeform 1234"/>
                          <wps:cNvSpPr>
                            <a:spLocks/>
                          </wps:cNvSpPr>
                          <wps:spPr bwMode="auto">
                            <a:xfrm>
                              <a:off x="3019" y="-11"/>
                              <a:ext cx="20" cy="2"/>
                            </a:xfrm>
                            <a:custGeom>
                              <a:avLst/>
                              <a:gdLst>
                                <a:gd name="T0" fmla="+- 0 3019 3019"/>
                                <a:gd name="T1" fmla="*/ T0 w 20"/>
                                <a:gd name="T2" fmla="+- 0 3039 301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9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231"/>
                        <wpg:cNvGrpSpPr>
                          <a:grpSpLocks/>
                        </wpg:cNvGrpSpPr>
                        <wpg:grpSpPr bwMode="auto">
                          <a:xfrm>
                            <a:off x="3029" y="-25"/>
                            <a:ext cx="2" cy="29"/>
                            <a:chOff x="3029" y="-25"/>
                            <a:chExt cx="2" cy="29"/>
                          </a:xfrm>
                        </wpg:grpSpPr>
                        <wps:wsp>
                          <wps:cNvPr id="1520" name="Freeform 1232"/>
                          <wps:cNvSpPr>
                            <a:spLocks/>
                          </wps:cNvSpPr>
                          <wps:spPr bwMode="auto">
                            <a:xfrm>
                              <a:off x="3029" y="-25"/>
                              <a:ext cx="2" cy="29"/>
                            </a:xfrm>
                            <a:custGeom>
                              <a:avLst/>
                              <a:gdLst>
                                <a:gd name="T0" fmla="+- 0 -25 -25"/>
                                <a:gd name="T1" fmla="*/ -25 h 29"/>
                                <a:gd name="T2" fmla="+- 0 3 -25"/>
                                <a:gd name="T3" fmla="*/ 3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229"/>
                        <wpg:cNvGrpSpPr>
                          <a:grpSpLocks/>
                        </wpg:cNvGrpSpPr>
                        <wpg:grpSpPr bwMode="auto">
                          <a:xfrm>
                            <a:off x="2939" y="-11"/>
                            <a:ext cx="20" cy="2"/>
                            <a:chOff x="2939" y="-11"/>
                            <a:chExt cx="20" cy="2"/>
                          </a:xfrm>
                        </wpg:grpSpPr>
                        <wps:wsp>
                          <wps:cNvPr id="1522" name="Freeform 1230"/>
                          <wps:cNvSpPr>
                            <a:spLocks/>
                          </wps:cNvSpPr>
                          <wps:spPr bwMode="auto">
                            <a:xfrm>
                              <a:off x="2939" y="-11"/>
                              <a:ext cx="20" cy="2"/>
                            </a:xfrm>
                            <a:custGeom>
                              <a:avLst/>
                              <a:gdLst>
                                <a:gd name="T0" fmla="+- 0 2939 2939"/>
                                <a:gd name="T1" fmla="*/ T0 w 20"/>
                                <a:gd name="T2" fmla="+- 0 2959 293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799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224"/>
                        <wpg:cNvGrpSpPr>
                          <a:grpSpLocks/>
                        </wpg:cNvGrpSpPr>
                        <wpg:grpSpPr bwMode="auto">
                          <a:xfrm>
                            <a:off x="2949" y="-25"/>
                            <a:ext cx="2" cy="29"/>
                            <a:chOff x="2949" y="-25"/>
                            <a:chExt cx="2" cy="29"/>
                          </a:xfrm>
                        </wpg:grpSpPr>
                        <wps:wsp>
                          <wps:cNvPr id="1524" name="Freeform 1228"/>
                          <wps:cNvSpPr>
                            <a:spLocks/>
                          </wps:cNvSpPr>
                          <wps:spPr bwMode="auto">
                            <a:xfrm>
                              <a:off x="2949" y="-25"/>
                              <a:ext cx="2" cy="29"/>
                            </a:xfrm>
                            <a:custGeom>
                              <a:avLst/>
                              <a:gdLst>
                                <a:gd name="T0" fmla="+- 0 -25 -25"/>
                                <a:gd name="T1" fmla="*/ -25 h 29"/>
                                <a:gd name="T2" fmla="+- 0 3 -25"/>
                                <a:gd name="T3" fmla="*/ 3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" y="-184"/>
                              <a:ext cx="1094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DEVICE</w:t>
                                </w:r>
                              </w:p>
                              <w:p w:rsidR="00D54872" w:rsidRDefault="00D54872">
                                <w:pPr>
                                  <w:tabs>
                                    <w:tab w:val="left" w:pos="1093"/>
                                  </w:tabs>
                                  <w:spacing w:before="81" w:line="135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  <w:u w:val="single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  <w:u w:val="single" w:color="FFFFFF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2"/>
                                    <w:u w:val="single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  <w:u w:val="single" w:color="FFFFFF"/>
                                  </w:rPr>
                                  <w:t>DATE/TIME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  <w:u w:val="single" w:color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  <w:u w:val="single" w:color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6" name="Text Box 1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" y="-188"/>
                              <a:ext cx="30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--/--/--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27" name="Text Box 1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9" y="244"/>
                              <a:ext cx="600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DD/MM/YY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175" style="position:absolute;left:0;text-align:left;margin-left:28.35pt;margin-top:-12.5pt;width:172.25pt;height:34.15pt;z-index:251534336;mso-position-horizontal-relative:page;mso-position-vertical-relative:text" coordorigin="567,-250" coordsize="3445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">
                <v:group id="Group 1273" o:spid="_x0000_s1176" style="position:absolute;left:567;top:-248;width:1361;height:681" coordorigin="567,-24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274" o:spid="_x0000_s1177" style="position:absolute;left:567;top:-24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" path="m57,l24,1,7,7,1,24,,56,,624r1,33l7,673r17,7l56,681r1248,l1337,680r16,-7l1360,657r1,-33l1361,56,1337,1,57,xe" fillcolor="#231f20" stroked="f">
    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    </v:shape>
                </v:group>
                <v:group id="Group 1271" o:spid="_x0000_s1178" style="position:absolute;left:701;top:-23;width:1094;height:2" coordorigin="701,-23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272" o:spid="_x0000_s1179" style="position:absolute;left:701;top:-23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1266" o:spid="_x0000_s1180" style="position:absolute;left:1984;top:-28;width:277;height:241" coordorigin="1984,-28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270" o:spid="_x0000_s1181" style="position:absolute;left:1984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" path="m174,240r,-57l103,171,102,70,172,57,172,,277,119,174,240xe" fillcolor="#939598" stroked="f">
                    <v:path arrowok="t" o:connecttype="custom" o:connectlocs="174,212;174,155;103,143;102,42;172,29;172,-28;277,91;174,212" o:connectangles="0,0,0,0,0,0,0,0"/>
                  </v:shape>
                  <v:shape id="Freeform 1269" o:spid="_x0000_s1182" style="position:absolute;left:1984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" path="m82,167l57,163,56,78,81,74r1,93xe" fillcolor="#939598" stroked="f">
                    <v:path arrowok="t" o:connecttype="custom" o:connectlocs="82,139;57,135;56,50;81,46;82,139" o:connectangles="0,0,0,0,0"/>
                  </v:shape>
                  <v:shape id="Freeform 1268" o:spid="_x0000_s1183" style="position:absolute;left:1984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" path="m44,161l29,158,28,83,43,81r1,80xe" fillcolor="#939598" stroked="f">
                    <v:path arrowok="t" o:connecttype="custom" o:connectlocs="44,133;29,130;28,55;43,53;44,133" o:connectangles="0,0,0,0,0"/>
                  </v:shape>
                  <v:shape id="Freeform 1267" o:spid="_x0000_s1184" style="position:absolute;left:1984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" path="m11,155l1,153,,88,10,87r1,68xe" fillcolor="#939598" stroked="f">
                    <v:path arrowok="t" o:connecttype="custom" o:connectlocs="11,127;1,125;0,60;10,59;11,127" o:connectangles="0,0,0,0,0"/>
                  </v:shape>
                </v:group>
                <v:group id="Group 1261" o:spid="_x0000_s1185" style="position:absolute;left:3735;top:-28;width:277;height:241" coordorigin="3735,-28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265" o:spid="_x0000_s1186" style="position:absolute;left:3735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" path="m174,240r-1,-57l103,171,102,70,172,57,172,,277,119,174,240xe" fillcolor="#939598" stroked="f">
                    <v:path arrowok="t" o:connecttype="custom" o:connectlocs="174,212;173,155;103,143;102,42;172,29;172,-28;277,91;174,212" o:connectangles="0,0,0,0,0,0,0,0"/>
                  </v:shape>
                  <v:shape id="Freeform 1264" o:spid="_x0000_s1187" style="position:absolute;left:3735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" path="m82,167l57,163,55,78,81,74r1,93xe" fillcolor="#939598" stroked="f">
                    <v:path arrowok="t" o:connecttype="custom" o:connectlocs="82,139;57,135;55,50;81,46;82,139" o:connectangles="0,0,0,0,0"/>
                  </v:shape>
                  <v:shape id="Freeform 1263" o:spid="_x0000_s1188" style="position:absolute;left:3735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" path="m44,161l29,158,28,83,43,81r1,80xe" fillcolor="#939598" stroked="f">
                    <v:path arrowok="t" o:connecttype="custom" o:connectlocs="44,133;29,130;28,55;43,53;44,133" o:connectangles="0,0,0,0,0"/>
                  </v:shape>
                  <v:shape id="Freeform 1262" o:spid="_x0000_s1189" style="position:absolute;left:3735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" path="m11,155l1,153,,90,,88,10,87r1,68xe" fillcolor="#939598" stroked="f">
                    <v:path arrowok="t" o:connecttype="custom" o:connectlocs="11,127;1,125;0,62;0,60;10,59;11,127" o:connectangles="0,0,0,0,0,0"/>
                  </v:shape>
                </v:group>
                <v:group id="Group 1259" o:spid="_x0000_s1190" style="position:absolute;left:2318;top:-250;width:1361;height:681" coordorigin="2318,-25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260" o:spid="_x0000_s1191" style="position:absolute;left:2318;top:-25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" path="m56,l24,1,7,7,1,24,,56,,624r1,32l7,673r16,6l56,680r1248,l1336,679r17,-6l1359,656r1,-32l1360,56,1337,1,56,xe" fillcolor="#231f20" stroked="f">
                    <v:path arrowok="t" o:connecttype="custom" o:connectlocs="56,-250;24,-249;7,-243;1,-226;0,-194;0,374;1,406;7,423;23,429;56,430;1304,430;1336,429;1353,423;1359,406;1360,374;1360,-194;1337,-249;56,-250" o:connectangles="0,0,0,0,0,0,0,0,0,0,0,0,0,0,0,0,0,0"/>
                  </v:shape>
                </v:group>
                <v:group id="Group 1257" o:spid="_x0000_s1192" style="position:absolute;left:2939;top:-7;width:20;height:2" coordorigin="2939,-7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258" o:spid="_x0000_s1193" style="position:absolute;left:2939;top:-7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" path="m,l20,e" filled="f" strokecolor="#231f20" strokeweight=".49989mm">
                    <v:path arrowok="t" o:connecttype="custom" o:connectlocs="0,0;20,0" o:connectangles="0,0"/>
                  </v:shape>
                </v:group>
                <v:group id="Group 1255" o:spid="_x0000_s1194" style="position:absolute;left:2894;top:-8;width:194;height:194" coordorigin="2894,-8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256" o:spid="_x0000_s1195" style="position:absolute;left:2894;top:-8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" path="m17,l,,,17,,176r,17l17,193r159,l193,193r,-17l193,17,193,,176,,17,xe" filled="f" strokecolor="white" strokeweight=".25pt">
                    <v:path arrowok="t" o:connecttype="custom" o:connectlocs="17,-8;0,-8;0,9;0,168;0,185;17,185;176,185;193,185;193,168;193,9;193,-8;176,-8;17,-8" o:connectangles="0,0,0,0,0,0,0,0,0,0,0,0,0"/>
                  </v:shape>
                </v:group>
                <v:group id="Group 1253" o:spid="_x0000_s1196" style="position:absolute;left:2926;top:57;width:24;height:55" coordorigin="2926,57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254" o:spid="_x0000_s1197" style="position:absolute;left:2926;top:57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" path="m,55r23,l23,,,,,55xe" stroked="f">
                    <v:path arrowok="t" o:connecttype="custom" o:connectlocs="0,112;23,112;23,57;0,57;0,112" o:connectangles="0,0,0,0,0"/>
                  </v:shape>
                </v:group>
                <v:group id="Group 1251" o:spid="_x0000_s1198" style="position:absolute;left:2926;top:115;width:24;height:55" coordorigin="2926,115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252" o:spid="_x0000_s1199" style="position:absolute;left:2926;top:115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" path="m,55r23,l23,,,,,55xe" stroked="f">
                    <v:path arrowok="t" o:connecttype="custom" o:connectlocs="0,170;23,170;23,115;0,115;0,170" o:connectangles="0,0,0,0,0"/>
                  </v:shape>
                </v:group>
                <v:group id="Group 1249" o:spid="_x0000_s1200" style="position:absolute;left:2926;top:56;width:100;height:2" coordorigin="2926,56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250" o:spid="_x0000_s1201" style="position:absolute;left:2926;top:56;width:100;height:2;visibility:visible;mso-wrap-style:square;v-text-anchor:top" coordsize="1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" path="m,l99,e" filled="f" strokecolor="white" strokeweight=".96025mm">
                    <v:path arrowok="t" o:connecttype="custom" o:connectlocs="0,0;99,0" o:connectangles="0,0"/>
                  </v:shape>
                </v:group>
                <v:group id="Group 1247" o:spid="_x0000_s1202" style="position:absolute;left:2963;top:57;width:24;height:55" coordorigin="2963,57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248" o:spid="_x0000_s1203" style="position:absolute;left:2963;top:57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" path="m,55r24,l24,,,,,55xe" stroked="f">
                    <v:path arrowok="t" o:connecttype="custom" o:connectlocs="0,112;24,112;24,57;0,57;0,112" o:connectangles="0,0,0,0,0"/>
                  </v:shape>
                </v:group>
                <v:group id="Group 1245" o:spid="_x0000_s1204" style="position:absolute;left:2963;top:115;width:24;height:55" coordorigin="2963,115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246" o:spid="_x0000_s1205" style="position:absolute;left:2963;top:115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" path="m,55r24,l24,,,,,55xe" stroked="f">
                    <v:path arrowok="t" o:connecttype="custom" o:connectlocs="0,170;24,170;24,115;0,115;0,170" o:connectangles="0,0,0,0,0"/>
                  </v:shape>
                </v:group>
                <v:group id="Group 1243" o:spid="_x0000_s1206" style="position:absolute;left:3001;top:114;width:24;height:2" coordorigin="3001,114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244" o:spid="_x0000_s1207" style="position:absolute;left:3001;top:114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" path="m,l24,e" filled="f" strokecolor="white" strokeweight=".96025mm">
                    <v:path arrowok="t" o:connecttype="custom" o:connectlocs="0,0;24,0" o:connectangles="0,0"/>
                  </v:shape>
                </v:group>
                <v:group id="Group 1241" o:spid="_x0000_s1208" style="position:absolute;left:3001;top:157;width:62;height:2" coordorigin="3001,15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242" o:spid="_x0000_s1209" style="position:absolute;left:3001;top:15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" path="m,l62,e" filled="f" strokecolor="white" strokeweight=".45014mm">
                    <v:path arrowok="t" o:connecttype="custom" o:connectlocs="0,0;62,0" o:connectangles="0,0"/>
                  </v:shape>
                </v:group>
                <v:group id="Group 1239" o:spid="_x0000_s1210" style="position:absolute;left:3001;top:41;width:62;height:2" coordorigin="3001,41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240" o:spid="_x0000_s1211" style="position:absolute;left:3001;top:41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" path="m,l62,e" filled="f" strokecolor="white" strokeweight=".45014mm">
                    <v:path arrowok="t" o:connecttype="custom" o:connectlocs="0,0;62,0" o:connectangles="0,0"/>
                  </v:shape>
                </v:group>
                <v:group id="Group 1237" o:spid="_x0000_s1212" style="position:absolute;left:3039;top:57;width:24;height:55" coordorigin="3039,57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238" o:spid="_x0000_s1213" style="position:absolute;left:3039;top:57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" path="m,55r24,l24,,,,,55xe" stroked="f">
                    <v:path arrowok="t" o:connecttype="custom" o:connectlocs="0,112;24,112;24,57;0,57;0,112" o:connectangles="0,0,0,0,0"/>
                  </v:shape>
                </v:group>
                <v:group id="Group 1235" o:spid="_x0000_s1214" style="position:absolute;left:3039;top:115;width:24;height:26" coordorigin="3039,115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236" o:spid="_x0000_s1215" style="position:absolute;left:3039;top:115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" path="m,26r24,l24,,,,,26xe" stroked="f">
                    <v:path arrowok="t" o:connecttype="custom" o:connectlocs="0,141;24,141;24,115;0,115;0,141" o:connectangles="0,0,0,0,0"/>
                  </v:shape>
                </v:group>
                <v:group id="Group 1233" o:spid="_x0000_s1216" style="position:absolute;left:3019;top:-11;width:20;height:2" coordorigin="3019,-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234" o:spid="_x0000_s1217" style="position:absolute;left:3019;top:-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" path="m,l20,e" filled="f" strokecolor="#231f20" strokeweight=".49989mm">
                    <v:path arrowok="t" o:connecttype="custom" o:connectlocs="0,0;20,0" o:connectangles="0,0"/>
                  </v:shape>
                </v:group>
                <v:group id="Group 1231" o:spid="_x0000_s1218" style="position:absolute;left:3029;top:-25;width:2;height:29" coordorigin="3029,-2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232" o:spid="_x0000_s1219" style="position:absolute;left:3029;top:-2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" path="m,l,28e" filled="f" strokecolor="white" strokeweight=".5pt">
                    <v:path arrowok="t" o:connecttype="custom" o:connectlocs="0,-25;0,3" o:connectangles="0,0"/>
                  </v:shape>
                </v:group>
                <v:group id="Group 1229" o:spid="_x0000_s1220" style="position:absolute;left:2939;top:-11;width:20;height:2" coordorigin="2939,-11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230" o:spid="_x0000_s1221" style="position:absolute;left:2939;top:-11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" path="m,l20,e" filled="f" strokecolor="#231f20" strokeweight=".49989mm">
                    <v:path arrowok="t" o:connecttype="custom" o:connectlocs="0,0;20,0" o:connectangles="0,0"/>
                  </v:shape>
                </v:group>
                <v:group id="Group 1224" o:spid="_x0000_s1222" style="position:absolute;left:2949;top:-25;width:2;height:29" coordorigin="2949,-2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228" o:spid="_x0000_s1223" style="position:absolute;left:2949;top:-2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" path="m,l,28e" filled="f" strokecolor="white" strokeweight=".5pt">
                    <v:path arrowok="t" o:connecttype="custom" o:connectlocs="0,-25;0,3" o:connectangles="0,0"/>
                  </v:shape>
                  <v:shape id="Text Box 1227" o:spid="_x0000_s1224" type="#_x0000_t202" style="position:absolute;left:701;top:-184;width:109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DEVICE</w:t>
                          </w:r>
                        </w:p>
                        <w:p w:rsidR="00D54872" w:rsidRDefault="00D54872">
                          <w:pPr>
                            <w:tabs>
                              <w:tab w:val="left" w:pos="1093"/>
                            </w:tabs>
                            <w:spacing w:before="81" w:line="135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  <w:u w:val="single" w:color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  <w:u w:val="single" w:color="FFFFFF"/>
                            </w:rPr>
                            <w:t xml:space="preserve">    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2"/>
                              <w:u w:val="single" w:color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  <w:u w:val="single" w:color="FFFFFF"/>
                            </w:rPr>
                            <w:t>DATE/TIME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  <w:u w:val="single" w:color="FFFFFF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  <w:u w:val="single" w:color="FFFFFF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226" o:spid="_x0000_s1225" type="#_x0000_t202" style="position:absolute;left:2845;top:-188;width:30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--/--/--</w:t>
                          </w:r>
                        </w:p>
                      </w:txbxContent>
                    </v:textbox>
                  </v:shape>
                  <v:shape id="Text Box 1225" o:spid="_x0000_s1226" type="#_x0000_t202" style="position:absolute;left:2699;top:244;width:6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DD/MM/YY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2872740</wp:posOffset>
                </wp:positionH>
                <wp:positionV relativeFrom="paragraph">
                  <wp:posOffset>-157480</wp:posOffset>
                </wp:positionV>
                <wp:extent cx="1076325" cy="432435"/>
                <wp:effectExtent l="0" t="0" r="0" b="0"/>
                <wp:wrapNone/>
                <wp:docPr id="1455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6325" cy="432435"/>
                          <a:chOff x="4524" y="-248"/>
                          <a:chExt cx="1695" cy="681"/>
                        </a:xfrm>
                      </wpg:grpSpPr>
                      <wpg:grpSp>
                        <wpg:cNvPr id="1456" name="Group 1218"/>
                        <wpg:cNvGrpSpPr>
                          <a:grpSpLocks/>
                        </wpg:cNvGrpSpPr>
                        <wpg:grpSpPr bwMode="auto">
                          <a:xfrm>
                            <a:off x="5941" y="-28"/>
                            <a:ext cx="277" cy="241"/>
                            <a:chOff x="5941" y="-28"/>
                            <a:chExt cx="277" cy="241"/>
                          </a:xfrm>
                        </wpg:grpSpPr>
                        <wps:wsp>
                          <wps:cNvPr id="1457" name="Freeform 1222"/>
                          <wps:cNvSpPr>
                            <a:spLocks/>
                          </wps:cNvSpPr>
                          <wps:spPr bwMode="auto">
                            <a:xfrm>
                              <a:off x="5941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6115 5941"/>
                                <a:gd name="T1" fmla="*/ T0 w 277"/>
                                <a:gd name="T2" fmla="+- 0 212 -28"/>
                                <a:gd name="T3" fmla="*/ 212 h 241"/>
                                <a:gd name="T4" fmla="+- 0 6115 5941"/>
                                <a:gd name="T5" fmla="*/ T4 w 277"/>
                                <a:gd name="T6" fmla="+- 0 155 -28"/>
                                <a:gd name="T7" fmla="*/ 155 h 241"/>
                                <a:gd name="T8" fmla="+- 0 6044 5941"/>
                                <a:gd name="T9" fmla="*/ T8 w 277"/>
                                <a:gd name="T10" fmla="+- 0 143 -28"/>
                                <a:gd name="T11" fmla="*/ 143 h 241"/>
                                <a:gd name="T12" fmla="+- 0 6043 5941"/>
                                <a:gd name="T13" fmla="*/ T12 w 277"/>
                                <a:gd name="T14" fmla="+- 0 42 -28"/>
                                <a:gd name="T15" fmla="*/ 42 h 241"/>
                                <a:gd name="T16" fmla="+- 0 6113 5941"/>
                                <a:gd name="T17" fmla="*/ T16 w 277"/>
                                <a:gd name="T18" fmla="+- 0 29 -28"/>
                                <a:gd name="T19" fmla="*/ 29 h 241"/>
                                <a:gd name="T20" fmla="+- 0 6113 5941"/>
                                <a:gd name="T21" fmla="*/ T20 w 277"/>
                                <a:gd name="T22" fmla="+- 0 -28 -28"/>
                                <a:gd name="T23" fmla="*/ -28 h 241"/>
                                <a:gd name="T24" fmla="+- 0 6218 5941"/>
                                <a:gd name="T25" fmla="*/ T24 w 277"/>
                                <a:gd name="T26" fmla="+- 0 91 -28"/>
                                <a:gd name="T27" fmla="*/ 91 h 241"/>
                                <a:gd name="T28" fmla="+- 0 6115 5941"/>
                                <a:gd name="T29" fmla="*/ T28 w 277"/>
                                <a:gd name="T30" fmla="+- 0 212 -28"/>
                                <a:gd name="T31" fmla="*/ 21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74" y="240"/>
                                  </a:moveTo>
                                  <a:lnTo>
                                    <a:pt x="174" y="18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72" y="57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277" y="119"/>
                                  </a:lnTo>
                                  <a:lnTo>
                                    <a:pt x="17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221"/>
                          <wps:cNvSpPr>
                            <a:spLocks/>
                          </wps:cNvSpPr>
                          <wps:spPr bwMode="auto">
                            <a:xfrm>
                              <a:off x="5941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6023 5941"/>
                                <a:gd name="T1" fmla="*/ T0 w 277"/>
                                <a:gd name="T2" fmla="+- 0 139 -28"/>
                                <a:gd name="T3" fmla="*/ 139 h 241"/>
                                <a:gd name="T4" fmla="+- 0 5998 5941"/>
                                <a:gd name="T5" fmla="*/ T4 w 277"/>
                                <a:gd name="T6" fmla="+- 0 135 -28"/>
                                <a:gd name="T7" fmla="*/ 135 h 241"/>
                                <a:gd name="T8" fmla="+- 0 5997 5941"/>
                                <a:gd name="T9" fmla="*/ T8 w 277"/>
                                <a:gd name="T10" fmla="+- 0 50 -28"/>
                                <a:gd name="T11" fmla="*/ 50 h 241"/>
                                <a:gd name="T12" fmla="+- 0 6022 5941"/>
                                <a:gd name="T13" fmla="*/ T12 w 277"/>
                                <a:gd name="T14" fmla="+- 0 46 -28"/>
                                <a:gd name="T15" fmla="*/ 46 h 241"/>
                                <a:gd name="T16" fmla="+- 0 6023 5941"/>
                                <a:gd name="T17" fmla="*/ T16 w 277"/>
                                <a:gd name="T18" fmla="+- 0 139 -28"/>
                                <a:gd name="T19" fmla="*/ 13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82" y="167"/>
                                  </a:moveTo>
                                  <a:lnTo>
                                    <a:pt x="57" y="16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220"/>
                          <wps:cNvSpPr>
                            <a:spLocks/>
                          </wps:cNvSpPr>
                          <wps:spPr bwMode="auto">
                            <a:xfrm>
                              <a:off x="5941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5985 5941"/>
                                <a:gd name="T1" fmla="*/ T0 w 277"/>
                                <a:gd name="T2" fmla="+- 0 133 -28"/>
                                <a:gd name="T3" fmla="*/ 133 h 241"/>
                                <a:gd name="T4" fmla="+- 0 5970 5941"/>
                                <a:gd name="T5" fmla="*/ T4 w 277"/>
                                <a:gd name="T6" fmla="+- 0 130 -28"/>
                                <a:gd name="T7" fmla="*/ 130 h 241"/>
                                <a:gd name="T8" fmla="+- 0 5969 5941"/>
                                <a:gd name="T9" fmla="*/ T8 w 277"/>
                                <a:gd name="T10" fmla="+- 0 55 -28"/>
                                <a:gd name="T11" fmla="*/ 55 h 241"/>
                                <a:gd name="T12" fmla="+- 0 5984 5941"/>
                                <a:gd name="T13" fmla="*/ T12 w 277"/>
                                <a:gd name="T14" fmla="+- 0 53 -28"/>
                                <a:gd name="T15" fmla="*/ 53 h 241"/>
                                <a:gd name="T16" fmla="+- 0 5985 5941"/>
                                <a:gd name="T17" fmla="*/ T16 w 277"/>
                                <a:gd name="T18" fmla="+- 0 133 -28"/>
                                <a:gd name="T19" fmla="*/ 13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44" y="161"/>
                                  </a:moveTo>
                                  <a:lnTo>
                                    <a:pt x="29" y="158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219"/>
                          <wps:cNvSpPr>
                            <a:spLocks/>
                          </wps:cNvSpPr>
                          <wps:spPr bwMode="auto">
                            <a:xfrm>
                              <a:off x="5941" y="-28"/>
                              <a:ext cx="277" cy="241"/>
                            </a:xfrm>
                            <a:custGeom>
                              <a:avLst/>
                              <a:gdLst>
                                <a:gd name="T0" fmla="+- 0 5952 5941"/>
                                <a:gd name="T1" fmla="*/ T0 w 277"/>
                                <a:gd name="T2" fmla="+- 0 127 -28"/>
                                <a:gd name="T3" fmla="*/ 127 h 241"/>
                                <a:gd name="T4" fmla="+- 0 5942 5941"/>
                                <a:gd name="T5" fmla="*/ T4 w 277"/>
                                <a:gd name="T6" fmla="+- 0 125 -28"/>
                                <a:gd name="T7" fmla="*/ 125 h 241"/>
                                <a:gd name="T8" fmla="+- 0 5941 5941"/>
                                <a:gd name="T9" fmla="*/ T8 w 277"/>
                                <a:gd name="T10" fmla="+- 0 60 -28"/>
                                <a:gd name="T11" fmla="*/ 60 h 241"/>
                                <a:gd name="T12" fmla="+- 0 5951 5941"/>
                                <a:gd name="T13" fmla="*/ T12 w 277"/>
                                <a:gd name="T14" fmla="+- 0 59 -28"/>
                                <a:gd name="T15" fmla="*/ 59 h 241"/>
                                <a:gd name="T16" fmla="+- 0 5952 5941"/>
                                <a:gd name="T17" fmla="*/ T16 w 277"/>
                                <a:gd name="T18" fmla="+- 0 127 -28"/>
                                <a:gd name="T19" fmla="*/ 12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" h="241">
                                  <a:moveTo>
                                    <a:pt x="11" y="155"/>
                                  </a:moveTo>
                                  <a:lnTo>
                                    <a:pt x="1" y="15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215"/>
                        <wpg:cNvGrpSpPr>
                          <a:grpSpLocks/>
                        </wpg:cNvGrpSpPr>
                        <wpg:grpSpPr bwMode="auto">
                          <a:xfrm>
                            <a:off x="4524" y="-248"/>
                            <a:ext cx="1361" cy="681"/>
                            <a:chOff x="4524" y="-248"/>
                            <a:chExt cx="1361" cy="681"/>
                          </a:xfrm>
                        </wpg:grpSpPr>
                        <wps:wsp>
                          <wps:cNvPr id="1462" name="Freeform 1217"/>
                          <wps:cNvSpPr>
                            <a:spLocks/>
                          </wps:cNvSpPr>
                          <wps:spPr bwMode="auto">
                            <a:xfrm>
                              <a:off x="4524" y="-248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4581 4524"/>
                                <a:gd name="T1" fmla="*/ T0 w 1361"/>
                                <a:gd name="T2" fmla="+- 0 -248 -248"/>
                                <a:gd name="T3" fmla="*/ -248 h 681"/>
                                <a:gd name="T4" fmla="+- 0 4548 4524"/>
                                <a:gd name="T5" fmla="*/ T4 w 1361"/>
                                <a:gd name="T6" fmla="+- 0 -247 -248"/>
                                <a:gd name="T7" fmla="*/ -247 h 681"/>
                                <a:gd name="T8" fmla="+- 0 4531 4524"/>
                                <a:gd name="T9" fmla="*/ T8 w 1361"/>
                                <a:gd name="T10" fmla="+- 0 -241 -248"/>
                                <a:gd name="T11" fmla="*/ -241 h 681"/>
                                <a:gd name="T12" fmla="+- 0 4525 4524"/>
                                <a:gd name="T13" fmla="*/ T12 w 1361"/>
                                <a:gd name="T14" fmla="+- 0 -224 -248"/>
                                <a:gd name="T15" fmla="*/ -224 h 681"/>
                                <a:gd name="T16" fmla="+- 0 4524 4524"/>
                                <a:gd name="T17" fmla="*/ T16 w 1361"/>
                                <a:gd name="T18" fmla="+- 0 -192 -248"/>
                                <a:gd name="T19" fmla="*/ -192 h 681"/>
                                <a:gd name="T20" fmla="+- 0 4524 4524"/>
                                <a:gd name="T21" fmla="*/ T20 w 1361"/>
                                <a:gd name="T22" fmla="+- 0 376 -248"/>
                                <a:gd name="T23" fmla="*/ 376 h 681"/>
                                <a:gd name="T24" fmla="+- 0 4525 4524"/>
                                <a:gd name="T25" fmla="*/ T24 w 1361"/>
                                <a:gd name="T26" fmla="+- 0 409 -248"/>
                                <a:gd name="T27" fmla="*/ 409 h 681"/>
                                <a:gd name="T28" fmla="+- 0 4531 4524"/>
                                <a:gd name="T29" fmla="*/ T28 w 1361"/>
                                <a:gd name="T30" fmla="+- 0 425 -248"/>
                                <a:gd name="T31" fmla="*/ 425 h 681"/>
                                <a:gd name="T32" fmla="+- 0 4548 4524"/>
                                <a:gd name="T33" fmla="*/ T32 w 1361"/>
                                <a:gd name="T34" fmla="+- 0 432 -248"/>
                                <a:gd name="T35" fmla="*/ 432 h 681"/>
                                <a:gd name="T36" fmla="+- 0 4580 4524"/>
                                <a:gd name="T37" fmla="*/ T36 w 1361"/>
                                <a:gd name="T38" fmla="+- 0 433 -248"/>
                                <a:gd name="T39" fmla="*/ 433 h 681"/>
                                <a:gd name="T40" fmla="+- 0 5828 4524"/>
                                <a:gd name="T41" fmla="*/ T40 w 1361"/>
                                <a:gd name="T42" fmla="+- 0 433 -248"/>
                                <a:gd name="T43" fmla="*/ 433 h 681"/>
                                <a:gd name="T44" fmla="+- 0 5861 4524"/>
                                <a:gd name="T45" fmla="*/ T44 w 1361"/>
                                <a:gd name="T46" fmla="+- 0 432 -248"/>
                                <a:gd name="T47" fmla="*/ 432 h 681"/>
                                <a:gd name="T48" fmla="+- 0 5877 4524"/>
                                <a:gd name="T49" fmla="*/ T48 w 1361"/>
                                <a:gd name="T50" fmla="+- 0 425 -248"/>
                                <a:gd name="T51" fmla="*/ 425 h 681"/>
                                <a:gd name="T52" fmla="+- 0 5884 4524"/>
                                <a:gd name="T53" fmla="*/ T52 w 1361"/>
                                <a:gd name="T54" fmla="+- 0 409 -248"/>
                                <a:gd name="T55" fmla="*/ 409 h 681"/>
                                <a:gd name="T56" fmla="+- 0 5885 4524"/>
                                <a:gd name="T57" fmla="*/ T56 w 1361"/>
                                <a:gd name="T58" fmla="+- 0 376 -248"/>
                                <a:gd name="T59" fmla="*/ 376 h 681"/>
                                <a:gd name="T60" fmla="+- 0 5885 4524"/>
                                <a:gd name="T61" fmla="*/ T60 w 1361"/>
                                <a:gd name="T62" fmla="+- 0 -192 -248"/>
                                <a:gd name="T63" fmla="*/ -192 h 681"/>
                                <a:gd name="T64" fmla="+- 0 5861 4524"/>
                                <a:gd name="T65" fmla="*/ T64 w 1361"/>
                                <a:gd name="T66" fmla="+- 0 -247 -248"/>
                                <a:gd name="T67" fmla="*/ -247 h 681"/>
                                <a:gd name="T68" fmla="+- 0 4581 4524"/>
                                <a:gd name="T69" fmla="*/ T68 w 1361"/>
                                <a:gd name="T70" fmla="+- 0 -248 -248"/>
                                <a:gd name="T71" fmla="*/ -24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3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2" y="-54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64" name="Group 1213"/>
                        <wpg:cNvGrpSpPr>
                          <a:grpSpLocks/>
                        </wpg:cNvGrpSpPr>
                        <wpg:grpSpPr bwMode="auto">
                          <a:xfrm>
                            <a:off x="5204" y="16"/>
                            <a:ext cx="2" cy="77"/>
                            <a:chOff x="5204" y="16"/>
                            <a:chExt cx="2" cy="77"/>
                          </a:xfrm>
                        </wpg:grpSpPr>
                        <wps:wsp>
                          <wps:cNvPr id="1465" name="Freeform 1214"/>
                          <wps:cNvSpPr>
                            <a:spLocks/>
                          </wps:cNvSpPr>
                          <wps:spPr bwMode="auto">
                            <a:xfrm>
                              <a:off x="5204" y="16"/>
                              <a:ext cx="2" cy="77"/>
                            </a:xfrm>
                            <a:custGeom>
                              <a:avLst/>
                              <a:gdLst>
                                <a:gd name="T0" fmla="+- 0 92 16"/>
                                <a:gd name="T1" fmla="*/ 92 h 77"/>
                                <a:gd name="T2" fmla="+- 0 16 16"/>
                                <a:gd name="T3" fmla="*/ 16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203"/>
                        <wpg:cNvGrpSpPr>
                          <a:grpSpLocks/>
                        </wpg:cNvGrpSpPr>
                        <wpg:grpSpPr bwMode="auto">
                          <a:xfrm>
                            <a:off x="5172" y="46"/>
                            <a:ext cx="33" cy="47"/>
                            <a:chOff x="5172" y="46"/>
                            <a:chExt cx="33" cy="47"/>
                          </a:xfrm>
                        </wpg:grpSpPr>
                        <wps:wsp>
                          <wps:cNvPr id="1467" name="Freeform 1212"/>
                          <wps:cNvSpPr>
                            <a:spLocks/>
                          </wps:cNvSpPr>
                          <wps:spPr bwMode="auto">
                            <a:xfrm>
                              <a:off x="5172" y="46"/>
                              <a:ext cx="33" cy="47"/>
                            </a:xfrm>
                            <a:custGeom>
                              <a:avLst/>
                              <a:gdLst>
                                <a:gd name="T0" fmla="+- 0 5204 5172"/>
                                <a:gd name="T1" fmla="*/ T0 w 33"/>
                                <a:gd name="T2" fmla="+- 0 92 46"/>
                                <a:gd name="T3" fmla="*/ 92 h 47"/>
                                <a:gd name="T4" fmla="+- 0 5172 5172"/>
                                <a:gd name="T5" fmla="*/ T4 w 33"/>
                                <a:gd name="T6" fmla="+- 0 46 46"/>
                                <a:gd name="T7" fmla="*/ 4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47">
                                  <a:moveTo>
                                    <a:pt x="32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8" y="-184"/>
                              <a:ext cx="19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--/--</w:t>
                                </w:r>
                              </w:p>
                              <w:p w:rsidR="00D54872" w:rsidRDefault="00D54872">
                                <w:pPr>
                                  <w:spacing w:before="35" w:line="2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9" name="Text Box 1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4" y="-2"/>
                              <a:ext cx="2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0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9" y="-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1" name="Text Box 1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6" y="38"/>
                              <a:ext cx="28" cy="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ind w:left="7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10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24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2" name="Text Box 1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2" y="38"/>
                              <a:ext cx="19" cy="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2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24" w:lineRule="exact"/>
                                  <w:ind w:left="8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3" name="Text Box 1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18" y="13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4" name="Text Box 1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1" y="13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5" name="Text Box 1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4" y="170"/>
                              <a:ext cx="401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33" w:lineRule="exact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position w:val="1"/>
                                    <w:sz w:val="2"/>
                                  </w:rPr>
                                  <w:t xml:space="preserve">7    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position w:val="1"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 xml:space="preserve">6   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position w:val="1"/>
                                    <w:sz w:val="2"/>
                                  </w:rPr>
                                  <w:t>5</w:t>
                                </w:r>
                              </w:p>
                              <w:p w:rsidR="00D54872" w:rsidRDefault="00D54872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135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hh:mm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227" style="position:absolute;left:0;text-align:left;margin-left:226.2pt;margin-top:-12.4pt;width:84.75pt;height:34.05pt;z-index:-251728896;mso-position-horizontal-relative:page;mso-position-vertical-relative:text" coordorigin="4524,-248" coordsize="1695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">
                <v:group id="Group 1218" o:spid="_x0000_s1228" style="position:absolute;left:5941;top:-28;width:277;height:241" coordorigin="5941,-28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222" o:spid="_x0000_s1229" style="position:absolute;left:5941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" path="m174,240r,-57l103,171,102,70,172,57,172,,277,119,174,240xe" fillcolor="#939598" stroked="f">
                    <v:path arrowok="t" o:connecttype="custom" o:connectlocs="174,212;174,155;103,143;102,42;172,29;172,-28;277,91;174,212" o:connectangles="0,0,0,0,0,0,0,0"/>
                  </v:shape>
                  <v:shape id="Freeform 1221" o:spid="_x0000_s1230" style="position:absolute;left:5941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" path="m82,167l57,163,56,78,81,74r1,93xe" fillcolor="#939598" stroked="f">
                    <v:path arrowok="t" o:connecttype="custom" o:connectlocs="82,139;57,135;56,50;81,46;82,139" o:connectangles="0,0,0,0,0"/>
                  </v:shape>
                  <v:shape id="Freeform 1220" o:spid="_x0000_s1231" style="position:absolute;left:5941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" path="m44,161l29,158,28,83,43,81r1,80xe" fillcolor="#939598" stroked="f">
                    <v:path arrowok="t" o:connecttype="custom" o:connectlocs="44,133;29,130;28,55;43,53;44,133" o:connectangles="0,0,0,0,0"/>
                  </v:shape>
                  <v:shape id="Freeform 1219" o:spid="_x0000_s1232" style="position:absolute;left:5941;top:-28;width:277;height:241;visibility:visible;mso-wrap-style:square;v-text-anchor:top" coordsize="27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" path="m11,155l1,153,,88,10,87r1,68xe" fillcolor="#939598" stroked="f">
                    <v:path arrowok="t" o:connecttype="custom" o:connectlocs="11,127;1,125;0,60;10,59;11,127" o:connectangles="0,0,0,0,0"/>
                  </v:shape>
                </v:group>
                <v:group id="Group 1215" o:spid="_x0000_s1233" style="position:absolute;left:4524;top:-248;width:1361;height:681" coordorigin="4524,-24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217" o:spid="_x0000_s1234" style="position:absolute;left:4524;top:-24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" path="m57,l24,1,7,7,1,24,,56,,624r1,33l7,673r17,7l56,681r1248,l1337,680r16,-7l1360,657r1,-33l1361,56,1337,1,57,xe" fillcolor="#231f20" stroked="f">
    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    </v:shape>
                  <v:shape id="Picture 1216" o:spid="_x0000_s1235" type="#_x0000_t75" style="position:absolute;left:5062;top:-54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">
                    <v:imagedata r:id="rId168" o:title=""/>
                  </v:shape>
                </v:group>
                <v:group id="Group 1213" o:spid="_x0000_s1236" style="position:absolute;left:5204;top:16;width:2;height:77" coordorigin="5204,16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214" o:spid="_x0000_s1237" style="position:absolute;left:5204;top:16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" path="m,76l,e" filled="f" strokecolor="white" strokeweight=".25pt">
                    <v:path arrowok="t" o:connecttype="custom" o:connectlocs="0,92;0,16" o:connectangles="0,0"/>
                  </v:shape>
                </v:group>
                <v:group id="Group 1203" o:spid="_x0000_s1238" style="position:absolute;left:5172;top:46;width:33;height:47" coordorigin="5172,46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212" o:spid="_x0000_s1239" style="position:absolute;left:5172;top:46;width:33;height:47;visibility:visible;mso-wrap-style:square;v-text-anchor:top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" path="m32,46l,e" filled="f" strokecolor="white" strokeweight=".25pt">
                    <v:path arrowok="t" o:connecttype="custom" o:connectlocs="32,92;0,46" o:connectangles="0,0"/>
                  </v:shape>
                  <v:shape id="Text Box 1211" o:spid="_x0000_s1240" type="#_x0000_t202" style="position:absolute;left:5108;top:-184;width:19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QH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Ju+JAfHAAAA3QAA&#10;AA8AAAAAAAAAAAAAAAAABwIAAGRycy9kb3ducmV2LnhtbFBLBQYAAAAAAwADALcAAAD7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--/--</w:t>
                          </w:r>
                        </w:p>
                        <w:p w:rsidR="00D54872" w:rsidRDefault="00D54872">
                          <w:pPr>
                            <w:spacing w:before="35" w:line="24" w:lineRule="exact"/>
                            <w:jc w:val="center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210" o:spid="_x0000_s1241" type="#_x0000_t202" style="position:absolute;left:5134;top:-2;width:2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Gc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9PKBnM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1209" o:spid="_x0000_s1242" type="#_x0000_t202" style="position:absolute;left:5259;top:-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7c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OARvtzHAAAA3QAA&#10;AA8AAAAAAAAAAAAAAAAABwIAAGRycy9kb3ducmV2LnhtbFBLBQYAAAAAAwADALcAAAD7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08" o:spid="_x0000_s1243" type="#_x0000_t202" style="position:absolute;left:5096;top:38;width:28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tH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I9dG0f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ind w:left="7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10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24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207" o:spid="_x0000_s1244" type="#_x0000_t202" style="position:absolute;left:5292;top:38;width:1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4Uw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H+PhTD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2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24" w:lineRule="exact"/>
                            <w:ind w:left="8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06" o:spid="_x0000_s1245" type="#_x0000_t202" style="position:absolute;left:5118;top:13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Cr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BDDIKv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205" o:spid="_x0000_s1246" type="#_x0000_t202" style="position:absolute;left:5281;top:13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jf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J8quN/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04" o:spid="_x0000_s1247" type="#_x0000_t202" style="position:absolute;left:5004;top:170;width:40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1E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PBmHUT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33" w:lineRule="exact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position w:val="1"/>
                              <w:sz w:val="2"/>
                            </w:rPr>
                            <w:t xml:space="preserve">7      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position w:val="1"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 xml:space="preserve">6     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position w:val="1"/>
                              <w:sz w:val="2"/>
                            </w:rPr>
                            <w:t>5</w:t>
                          </w:r>
                        </w:p>
                        <w:p w:rsidR="00D54872" w:rsidRDefault="00D54872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135" w:lineRule="exact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hh:mm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4210685</wp:posOffset>
                </wp:positionH>
                <wp:positionV relativeFrom="paragraph">
                  <wp:posOffset>-157480</wp:posOffset>
                </wp:positionV>
                <wp:extent cx="864235" cy="432435"/>
                <wp:effectExtent l="0" t="0" r="0" b="0"/>
                <wp:wrapNone/>
                <wp:docPr id="1439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6631" y="-248"/>
                          <a:chExt cx="1361" cy="681"/>
                        </a:xfrm>
                      </wpg:grpSpPr>
                      <wpg:grpSp>
                        <wpg:cNvPr id="1440" name="Group 1199"/>
                        <wpg:cNvGrpSpPr>
                          <a:grpSpLocks/>
                        </wpg:cNvGrpSpPr>
                        <wpg:grpSpPr bwMode="auto">
                          <a:xfrm>
                            <a:off x="6631" y="-248"/>
                            <a:ext cx="1361" cy="681"/>
                            <a:chOff x="6631" y="-248"/>
                            <a:chExt cx="1361" cy="681"/>
                          </a:xfrm>
                        </wpg:grpSpPr>
                        <wps:wsp>
                          <wps:cNvPr id="1441" name="Freeform 1201"/>
                          <wps:cNvSpPr>
                            <a:spLocks/>
                          </wps:cNvSpPr>
                          <wps:spPr bwMode="auto">
                            <a:xfrm>
                              <a:off x="6631" y="-248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6688 6631"/>
                                <a:gd name="T1" fmla="*/ T0 w 1361"/>
                                <a:gd name="T2" fmla="+- 0 -248 -248"/>
                                <a:gd name="T3" fmla="*/ -248 h 681"/>
                                <a:gd name="T4" fmla="+- 0 6655 6631"/>
                                <a:gd name="T5" fmla="*/ T4 w 1361"/>
                                <a:gd name="T6" fmla="+- 0 -247 -248"/>
                                <a:gd name="T7" fmla="*/ -247 h 681"/>
                                <a:gd name="T8" fmla="+- 0 6638 6631"/>
                                <a:gd name="T9" fmla="*/ T8 w 1361"/>
                                <a:gd name="T10" fmla="+- 0 -241 -248"/>
                                <a:gd name="T11" fmla="*/ -241 h 681"/>
                                <a:gd name="T12" fmla="+- 0 6632 6631"/>
                                <a:gd name="T13" fmla="*/ T12 w 1361"/>
                                <a:gd name="T14" fmla="+- 0 -224 -248"/>
                                <a:gd name="T15" fmla="*/ -224 h 681"/>
                                <a:gd name="T16" fmla="+- 0 6631 6631"/>
                                <a:gd name="T17" fmla="*/ T16 w 1361"/>
                                <a:gd name="T18" fmla="+- 0 -192 -248"/>
                                <a:gd name="T19" fmla="*/ -192 h 681"/>
                                <a:gd name="T20" fmla="+- 0 6631 6631"/>
                                <a:gd name="T21" fmla="*/ T20 w 1361"/>
                                <a:gd name="T22" fmla="+- 0 376 -248"/>
                                <a:gd name="T23" fmla="*/ 376 h 681"/>
                                <a:gd name="T24" fmla="+- 0 6632 6631"/>
                                <a:gd name="T25" fmla="*/ T24 w 1361"/>
                                <a:gd name="T26" fmla="+- 0 409 -248"/>
                                <a:gd name="T27" fmla="*/ 409 h 681"/>
                                <a:gd name="T28" fmla="+- 0 6638 6631"/>
                                <a:gd name="T29" fmla="*/ T28 w 1361"/>
                                <a:gd name="T30" fmla="+- 0 425 -248"/>
                                <a:gd name="T31" fmla="*/ 425 h 681"/>
                                <a:gd name="T32" fmla="+- 0 6655 6631"/>
                                <a:gd name="T33" fmla="*/ T32 w 1361"/>
                                <a:gd name="T34" fmla="+- 0 432 -248"/>
                                <a:gd name="T35" fmla="*/ 432 h 681"/>
                                <a:gd name="T36" fmla="+- 0 6687 6631"/>
                                <a:gd name="T37" fmla="*/ T36 w 1361"/>
                                <a:gd name="T38" fmla="+- 0 433 -248"/>
                                <a:gd name="T39" fmla="*/ 433 h 681"/>
                                <a:gd name="T40" fmla="+- 0 7935 6631"/>
                                <a:gd name="T41" fmla="*/ T40 w 1361"/>
                                <a:gd name="T42" fmla="+- 0 433 -248"/>
                                <a:gd name="T43" fmla="*/ 433 h 681"/>
                                <a:gd name="T44" fmla="+- 0 7968 6631"/>
                                <a:gd name="T45" fmla="*/ T44 w 1361"/>
                                <a:gd name="T46" fmla="+- 0 432 -248"/>
                                <a:gd name="T47" fmla="*/ 432 h 681"/>
                                <a:gd name="T48" fmla="+- 0 7984 6631"/>
                                <a:gd name="T49" fmla="*/ T48 w 1361"/>
                                <a:gd name="T50" fmla="+- 0 425 -248"/>
                                <a:gd name="T51" fmla="*/ 425 h 681"/>
                                <a:gd name="T52" fmla="+- 0 7991 6631"/>
                                <a:gd name="T53" fmla="*/ T52 w 1361"/>
                                <a:gd name="T54" fmla="+- 0 409 -248"/>
                                <a:gd name="T55" fmla="*/ 409 h 681"/>
                                <a:gd name="T56" fmla="+- 0 7992 6631"/>
                                <a:gd name="T57" fmla="*/ T56 w 1361"/>
                                <a:gd name="T58" fmla="+- 0 376 -248"/>
                                <a:gd name="T59" fmla="*/ 376 h 681"/>
                                <a:gd name="T60" fmla="+- 0 7992 6631"/>
                                <a:gd name="T61" fmla="*/ T60 w 1361"/>
                                <a:gd name="T62" fmla="+- 0 -192 -248"/>
                                <a:gd name="T63" fmla="*/ -192 h 681"/>
                                <a:gd name="T64" fmla="+- 0 7968 6631"/>
                                <a:gd name="T65" fmla="*/ T64 w 1361"/>
                                <a:gd name="T66" fmla="+- 0 -247 -248"/>
                                <a:gd name="T67" fmla="*/ -247 h 681"/>
                                <a:gd name="T68" fmla="+- 0 6688 6631"/>
                                <a:gd name="T69" fmla="*/ T68 w 1361"/>
                                <a:gd name="T70" fmla="+- 0 -248 -248"/>
                                <a:gd name="T71" fmla="*/ -24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2" name="Picture 12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9" y="-54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43" name="Group 1197"/>
                        <wpg:cNvGrpSpPr>
                          <a:grpSpLocks/>
                        </wpg:cNvGrpSpPr>
                        <wpg:grpSpPr bwMode="auto">
                          <a:xfrm>
                            <a:off x="7311" y="16"/>
                            <a:ext cx="2" cy="77"/>
                            <a:chOff x="7311" y="16"/>
                            <a:chExt cx="2" cy="77"/>
                          </a:xfrm>
                        </wpg:grpSpPr>
                        <wps:wsp>
                          <wps:cNvPr id="1444" name="Freeform 1198"/>
                          <wps:cNvSpPr>
                            <a:spLocks/>
                          </wps:cNvSpPr>
                          <wps:spPr bwMode="auto">
                            <a:xfrm>
                              <a:off x="7311" y="16"/>
                              <a:ext cx="2" cy="77"/>
                            </a:xfrm>
                            <a:custGeom>
                              <a:avLst/>
                              <a:gdLst>
                                <a:gd name="T0" fmla="+- 0 92 16"/>
                                <a:gd name="T1" fmla="*/ 92 h 77"/>
                                <a:gd name="T2" fmla="+- 0 16 16"/>
                                <a:gd name="T3" fmla="*/ 16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187"/>
                        <wpg:cNvGrpSpPr>
                          <a:grpSpLocks/>
                        </wpg:cNvGrpSpPr>
                        <wpg:grpSpPr bwMode="auto">
                          <a:xfrm>
                            <a:off x="7279" y="46"/>
                            <a:ext cx="33" cy="47"/>
                            <a:chOff x="7279" y="46"/>
                            <a:chExt cx="33" cy="47"/>
                          </a:xfrm>
                        </wpg:grpSpPr>
                        <wps:wsp>
                          <wps:cNvPr id="1446" name="Freeform 1196"/>
                          <wps:cNvSpPr>
                            <a:spLocks/>
                          </wps:cNvSpPr>
                          <wps:spPr bwMode="auto">
                            <a:xfrm>
                              <a:off x="7279" y="46"/>
                              <a:ext cx="33" cy="47"/>
                            </a:xfrm>
                            <a:custGeom>
                              <a:avLst/>
                              <a:gdLst>
                                <a:gd name="T0" fmla="+- 0 7311 7279"/>
                                <a:gd name="T1" fmla="*/ T0 w 33"/>
                                <a:gd name="T2" fmla="+- 0 92 46"/>
                                <a:gd name="T3" fmla="*/ 92 h 47"/>
                                <a:gd name="T4" fmla="+- 0 7279 7279"/>
                                <a:gd name="T5" fmla="*/ T4 w 33"/>
                                <a:gd name="T6" fmla="+- 0 46 46"/>
                                <a:gd name="T7" fmla="*/ 46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" h="47">
                                  <a:moveTo>
                                    <a:pt x="32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Text Box 1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8" y="-184"/>
                              <a:ext cx="467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15/03/15</w:t>
                                </w:r>
                              </w:p>
                              <w:p w:rsidR="00D54872" w:rsidRDefault="00D54872">
                                <w:pPr>
                                  <w:spacing w:before="35" w:line="2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8" name="Text Box 1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41" y="-2"/>
                              <a:ext cx="2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9" name="Text Box 1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6" y="-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0" name="Text Box 1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3" y="38"/>
                              <a:ext cx="28" cy="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ind w:left="7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10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24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1" name="Text Box 1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9" y="38"/>
                              <a:ext cx="19" cy="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2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24" w:lineRule="exact"/>
                                  <w:ind w:left="8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2" name="Text Box 1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25" y="13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3" name="Text Box 1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8" y="131"/>
                              <a:ext cx="11" cy="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20" w:lineRule="exact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4" name="Text Box 1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1" y="170"/>
                              <a:ext cx="301" cy="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33" w:lineRule="exact"/>
                                  <w:ind w:left="99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position w:val="1"/>
                                    <w:sz w:val="2"/>
                                  </w:rPr>
                                  <w:t xml:space="preserve">7    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position w:val="1"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2"/>
                                  </w:rPr>
                                  <w:t xml:space="preserve">6   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3"/>
                                    <w:sz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position w:val="1"/>
                                    <w:sz w:val="2"/>
                                  </w:rPr>
                                  <w:t>5</w:t>
                                </w:r>
                              </w:p>
                              <w:p w:rsidR="00D54872" w:rsidRDefault="00D54872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2"/>
                                    <w:szCs w:val="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line="135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11:00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248" style="position:absolute;left:0;text-align:left;margin-left:331.55pt;margin-top:-12.4pt;width:68.05pt;height:34.05pt;z-index:251535360;mso-position-horizontal-relative:page;mso-position-vertical-relative:text" coordorigin="6631,-248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">
                <v:group id="Group 1199" o:spid="_x0000_s1249" style="position:absolute;left:6631;top:-248;width:1361;height:681" coordorigin="6631,-24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201" o:spid="_x0000_s1250" style="position:absolute;left:6631;top:-24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" path="m57,l24,1,7,7,1,24,,56,,624r1,33l7,673r17,7l56,681r1248,l1337,680r16,-7l1360,657r1,-33l1361,56,1337,1,57,xe" fillcolor="#231f20" stroked="f">
    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    </v:shape>
                  <v:shape id="Picture 1200" o:spid="_x0000_s1251" type="#_x0000_t75" style="position:absolute;left:7169;top:-54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">
                    <v:imagedata r:id="rId168" o:title=""/>
                  </v:shape>
                </v:group>
                <v:group id="Group 1197" o:spid="_x0000_s1252" style="position:absolute;left:7311;top:16;width:2;height:77" coordorigin="7311,16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198" o:spid="_x0000_s1253" style="position:absolute;left:7311;top:16;width:2;height:77;visibility:visible;mso-wrap-style:square;v-text-anchor:top" coordsize="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" path="m,76l,e" filled="f" strokecolor="white" strokeweight=".25pt">
                    <v:path arrowok="t" o:connecttype="custom" o:connectlocs="0,92;0,16" o:connectangles="0,0"/>
                  </v:shape>
                </v:group>
                <v:group id="Group 1187" o:spid="_x0000_s1254" style="position:absolute;left:7279;top:46;width:33;height:47" coordorigin="7279,46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1196" o:spid="_x0000_s1255" style="position:absolute;left:7279;top:46;width:33;height:47;visibility:visible;mso-wrap-style:square;v-text-anchor:top" coordsize="3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" path="m32,46l,e" filled="f" strokecolor="white" strokeweight=".25pt">
                    <v:path arrowok="t" o:connecttype="custom" o:connectlocs="32,92;0,46" o:connectangles="0,0"/>
                  </v:shape>
                  <v:shape id="Text Box 1195" o:spid="_x0000_s1256" type="#_x0000_t202" style="position:absolute;left:7078;top:-184;width:46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15/03/15</w:t>
                          </w:r>
                        </w:p>
                        <w:p w:rsidR="00D54872" w:rsidRDefault="00D54872">
                          <w:pPr>
                            <w:spacing w:before="35" w:line="24" w:lineRule="exact"/>
                            <w:jc w:val="center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194" o:spid="_x0000_s1257" type="#_x0000_t202" style="position:absolute;left:7241;top:-2;width:2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1193" o:spid="_x0000_s1258" type="#_x0000_t202" style="position:absolute;left:7366;top:-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92" o:spid="_x0000_s1259" type="#_x0000_t202" style="position:absolute;left:7203;top:38;width:28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ind w:left="7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10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24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191" o:spid="_x0000_s1260" type="#_x0000_t202" style="position:absolute;left:7399;top:38;width:1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2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24" w:lineRule="exact"/>
                            <w:ind w:left="8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190" o:spid="_x0000_s1261" type="#_x0000_t202" style="position:absolute;left:7225;top:13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DQ62VD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189" o:spid="_x0000_s1262" type="#_x0000_t202" style="position:absolute;left:7388;top:131;width: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20" w:lineRule="exact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88" o:spid="_x0000_s1263" type="#_x0000_t202" style="position:absolute;left:7161;top:170;width:301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33" w:lineRule="exact"/>
                            <w:ind w:left="99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position w:val="1"/>
                              <w:sz w:val="2"/>
                            </w:rPr>
                            <w:t xml:space="preserve">7      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position w:val="1"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2"/>
                            </w:rPr>
                            <w:t xml:space="preserve">6     </w:t>
                          </w:r>
                          <w:r>
                            <w:rPr>
                              <w:rFonts w:ascii="Calibri"/>
                              <w:color w:val="FFFFFF"/>
                              <w:spacing w:val="3"/>
                              <w:sz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position w:val="1"/>
                              <w:sz w:val="2"/>
                            </w:rPr>
                            <w:t>5</w:t>
                          </w:r>
                        </w:p>
                        <w:p w:rsidR="00D54872" w:rsidRDefault="00D54872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2"/>
                              <w:szCs w:val="2"/>
                            </w:rPr>
                          </w:pPr>
                        </w:p>
                        <w:p w:rsidR="00D54872" w:rsidRDefault="00D54872">
                          <w:pPr>
                            <w:spacing w:line="135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11:00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rPr>
          <w:color w:val="231F20"/>
          <w:w w:val="95"/>
        </w:rPr>
        <w:t>[OK]</w:t>
      </w:r>
      <w:r w:rsidR="00B73054" w:rsidRPr="00A136BC">
        <w:rPr>
          <w:color w:val="231F20"/>
          <w:w w:val="95"/>
        </w:rPr>
        <w:tab/>
      </w:r>
      <w:r w:rsidR="00B73054" w:rsidRPr="00A136BC">
        <w:rPr>
          <w:color w:val="231F20"/>
        </w:rPr>
        <w:t>[OK]</w: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FF438E" w:rsidRPr="00A136BC" w:rsidRDefault="00A91D81">
      <w:pPr>
        <w:tabs>
          <w:tab w:val="left" w:pos="4556"/>
        </w:tabs>
        <w:spacing w:before="75"/>
        <w:ind w:left="2299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Введите дату</w:t>
      </w:r>
      <w:r w:rsidRPr="00A136BC">
        <w:rPr>
          <w:rFonts w:ascii="Calibri"/>
          <w:color w:val="231F20"/>
          <w:spacing w:val="-2"/>
          <w:sz w:val="12"/>
        </w:rPr>
        <w:t xml:space="preserve">                                                     </w:t>
      </w:r>
      <w:r w:rsidRPr="00A136BC">
        <w:rPr>
          <w:rFonts w:ascii="Calibri"/>
          <w:color w:val="231F20"/>
          <w:spacing w:val="-1"/>
          <w:sz w:val="12"/>
        </w:rPr>
        <w:t>Введите время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91D81">
      <w:pPr>
        <w:pStyle w:val="2"/>
        <w:numPr>
          <w:ilvl w:val="1"/>
          <w:numId w:val="14"/>
        </w:numPr>
        <w:tabs>
          <w:tab w:val="left" w:pos="474"/>
        </w:tabs>
        <w:spacing w:line="244" w:lineRule="exact"/>
        <w:ind w:left="473"/>
        <w:rPr>
          <w:b w:val="0"/>
          <w:bCs w:val="0"/>
        </w:rPr>
      </w:pPr>
      <w:r w:rsidRPr="00A136BC">
        <w:rPr>
          <w:color w:val="231F20"/>
          <w:spacing w:val="-1"/>
        </w:rPr>
        <w:t>Сопряжение считывателя отпечатков пальцев</w:t>
      </w:r>
    </w:p>
    <w:p w:rsidR="00FF438E" w:rsidRPr="00A136BC" w:rsidRDefault="00A91D81" w:rsidP="00A91D81">
      <w:pPr>
        <w:pStyle w:val="a3"/>
        <w:spacing w:before="0" w:line="195" w:lineRule="exact"/>
        <w:ind w:left="126"/>
      </w:pPr>
      <w:r w:rsidRPr="00A136BC">
        <w:rPr>
          <w:color w:val="231F20"/>
        </w:rPr>
        <w:t>Эта процедура выполняется с помощью замка ENTR ™. Смотрите процедуру сопряжения сенсорной панели считывателя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1338580</wp:posOffset>
                </wp:positionH>
                <wp:positionV relativeFrom="paragraph">
                  <wp:posOffset>231140</wp:posOffset>
                </wp:positionV>
                <wp:extent cx="215265" cy="186690"/>
                <wp:effectExtent l="0" t="0" r="0" b="0"/>
                <wp:wrapNone/>
                <wp:docPr id="1434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2108" y="364"/>
                          <a:chExt cx="339" cy="294"/>
                        </a:xfrm>
                      </wpg:grpSpPr>
                      <wps:wsp>
                        <wps:cNvPr id="1435" name="Freeform 1185"/>
                        <wps:cNvSpPr>
                          <a:spLocks/>
                        </wps:cNvSpPr>
                        <wps:spPr bwMode="auto">
                          <a:xfrm>
                            <a:off x="2108" y="364"/>
                            <a:ext cx="339" cy="294"/>
                          </a:xfrm>
                          <a:custGeom>
                            <a:avLst/>
                            <a:gdLst>
                              <a:gd name="T0" fmla="+- 0 2321 2108"/>
                              <a:gd name="T1" fmla="*/ T0 w 339"/>
                              <a:gd name="T2" fmla="+- 0 658 364"/>
                              <a:gd name="T3" fmla="*/ 658 h 294"/>
                              <a:gd name="T4" fmla="+- 0 2320 2108"/>
                              <a:gd name="T5" fmla="*/ T4 w 339"/>
                              <a:gd name="T6" fmla="+- 0 588 364"/>
                              <a:gd name="T7" fmla="*/ 588 h 294"/>
                              <a:gd name="T8" fmla="+- 0 2234 2108"/>
                              <a:gd name="T9" fmla="*/ T8 w 339"/>
                              <a:gd name="T10" fmla="+- 0 573 364"/>
                              <a:gd name="T11" fmla="*/ 573 h 294"/>
                              <a:gd name="T12" fmla="+- 0 2233 2108"/>
                              <a:gd name="T13" fmla="*/ T12 w 339"/>
                              <a:gd name="T14" fmla="+- 0 450 364"/>
                              <a:gd name="T15" fmla="*/ 450 h 294"/>
                              <a:gd name="T16" fmla="+- 0 2319 2108"/>
                              <a:gd name="T17" fmla="*/ T16 w 339"/>
                              <a:gd name="T18" fmla="+- 0 434 364"/>
                              <a:gd name="T19" fmla="*/ 434 h 294"/>
                              <a:gd name="T20" fmla="+- 0 2318 2108"/>
                              <a:gd name="T21" fmla="*/ T20 w 339"/>
                              <a:gd name="T22" fmla="+- 0 364 364"/>
                              <a:gd name="T23" fmla="*/ 364 h 294"/>
                              <a:gd name="T24" fmla="+- 0 2446 2108"/>
                              <a:gd name="T25" fmla="*/ T24 w 339"/>
                              <a:gd name="T26" fmla="+- 0 510 364"/>
                              <a:gd name="T27" fmla="*/ 510 h 294"/>
                              <a:gd name="T28" fmla="+- 0 2321 2108"/>
                              <a:gd name="T29" fmla="*/ T28 w 339"/>
                              <a:gd name="T30" fmla="+- 0 658 364"/>
                              <a:gd name="T31" fmla="*/ 6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6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8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184"/>
                        <wps:cNvSpPr>
                          <a:spLocks/>
                        </wps:cNvSpPr>
                        <wps:spPr bwMode="auto">
                          <a:xfrm>
                            <a:off x="2108" y="364"/>
                            <a:ext cx="339" cy="294"/>
                          </a:xfrm>
                          <a:custGeom>
                            <a:avLst/>
                            <a:gdLst>
                              <a:gd name="T0" fmla="+- 0 2209 2108"/>
                              <a:gd name="T1" fmla="*/ T0 w 339"/>
                              <a:gd name="T2" fmla="+- 0 569 364"/>
                              <a:gd name="T3" fmla="*/ 569 h 294"/>
                              <a:gd name="T4" fmla="+- 0 2177 2108"/>
                              <a:gd name="T5" fmla="*/ T4 w 339"/>
                              <a:gd name="T6" fmla="+- 0 563 364"/>
                              <a:gd name="T7" fmla="*/ 563 h 294"/>
                              <a:gd name="T8" fmla="+- 0 2176 2108"/>
                              <a:gd name="T9" fmla="*/ T8 w 339"/>
                              <a:gd name="T10" fmla="+- 0 460 364"/>
                              <a:gd name="T11" fmla="*/ 460 h 294"/>
                              <a:gd name="T12" fmla="+- 0 2207 2108"/>
                              <a:gd name="T13" fmla="*/ T12 w 339"/>
                              <a:gd name="T14" fmla="+- 0 454 364"/>
                              <a:gd name="T15" fmla="*/ 454 h 294"/>
                              <a:gd name="T16" fmla="+- 0 2209 2108"/>
                              <a:gd name="T17" fmla="*/ T16 w 339"/>
                              <a:gd name="T18" fmla="+- 0 569 364"/>
                              <a:gd name="T19" fmla="*/ 56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183"/>
                        <wps:cNvSpPr>
                          <a:spLocks/>
                        </wps:cNvSpPr>
                        <wps:spPr bwMode="auto">
                          <a:xfrm>
                            <a:off x="2108" y="364"/>
                            <a:ext cx="339" cy="294"/>
                          </a:xfrm>
                          <a:custGeom>
                            <a:avLst/>
                            <a:gdLst>
                              <a:gd name="T0" fmla="+- 0 2162 2108"/>
                              <a:gd name="T1" fmla="*/ T0 w 339"/>
                              <a:gd name="T2" fmla="+- 0 561 364"/>
                              <a:gd name="T3" fmla="*/ 561 h 294"/>
                              <a:gd name="T4" fmla="+- 0 2143 2108"/>
                              <a:gd name="T5" fmla="*/ T4 w 339"/>
                              <a:gd name="T6" fmla="+- 0 558 364"/>
                              <a:gd name="T7" fmla="*/ 558 h 294"/>
                              <a:gd name="T8" fmla="+- 0 2142 2108"/>
                              <a:gd name="T9" fmla="*/ T8 w 339"/>
                              <a:gd name="T10" fmla="+- 0 466 364"/>
                              <a:gd name="T11" fmla="*/ 466 h 294"/>
                              <a:gd name="T12" fmla="+- 0 2160 2108"/>
                              <a:gd name="T13" fmla="*/ T12 w 339"/>
                              <a:gd name="T14" fmla="+- 0 463 364"/>
                              <a:gd name="T15" fmla="*/ 463 h 294"/>
                              <a:gd name="T16" fmla="+- 0 2162 2108"/>
                              <a:gd name="T17" fmla="*/ T16 w 339"/>
                              <a:gd name="T18" fmla="+- 0 561 364"/>
                              <a:gd name="T19" fmla="*/ 56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4" y="102"/>
                                </a:lnTo>
                                <a:lnTo>
                                  <a:pt x="52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182"/>
                        <wps:cNvSpPr>
                          <a:spLocks/>
                        </wps:cNvSpPr>
                        <wps:spPr bwMode="auto">
                          <a:xfrm>
                            <a:off x="2108" y="364"/>
                            <a:ext cx="339" cy="294"/>
                          </a:xfrm>
                          <a:custGeom>
                            <a:avLst/>
                            <a:gdLst>
                              <a:gd name="T0" fmla="+- 0 2121 2108"/>
                              <a:gd name="T1" fmla="*/ T0 w 339"/>
                              <a:gd name="T2" fmla="+- 0 554 364"/>
                              <a:gd name="T3" fmla="*/ 554 h 294"/>
                              <a:gd name="T4" fmla="+- 0 2109 2108"/>
                              <a:gd name="T5" fmla="*/ T4 w 339"/>
                              <a:gd name="T6" fmla="+- 0 552 364"/>
                              <a:gd name="T7" fmla="*/ 552 h 294"/>
                              <a:gd name="T8" fmla="+- 0 2108 2108"/>
                              <a:gd name="T9" fmla="*/ T8 w 339"/>
                              <a:gd name="T10" fmla="+- 0 472 364"/>
                              <a:gd name="T11" fmla="*/ 472 h 294"/>
                              <a:gd name="T12" fmla="+- 0 2120 2108"/>
                              <a:gd name="T13" fmla="*/ T12 w 339"/>
                              <a:gd name="T14" fmla="+- 0 470 364"/>
                              <a:gd name="T15" fmla="*/ 470 h 294"/>
                              <a:gd name="T16" fmla="+- 0 2121 2108"/>
                              <a:gd name="T17" fmla="*/ T16 w 339"/>
                              <a:gd name="T18" fmla="+- 0 554 364"/>
                              <a:gd name="T19" fmla="*/ 55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C9DD6" id="Group 1181" o:spid="_x0000_s1026" style="position:absolute;margin-left:105.4pt;margin-top:18.2pt;width:16.95pt;height:14.7pt;z-index:251536384;mso-position-horizontal-relative:page" coordorigin="2108,36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">
                <v:shape id="Freeform 1185" o:spid="_x0000_s1027" style="position:absolute;left:2108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" path="m213,294r-1,-70l126,209,125,86,211,70,210,,338,146,213,294xe" fillcolor="#939598" stroked="f">
                  <v:path arrowok="t" o:connecttype="custom" o:connectlocs="213,658;212,588;126,573;125,450;211,434;210,364;338,510;213,658" o:connectangles="0,0,0,0,0,0,0,0"/>
                </v:shape>
                <v:shape id="Freeform 1184" o:spid="_x0000_s1028" style="position:absolute;left:2108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" path="m101,205l69,199,68,96,99,90r2,115xe" fillcolor="#939598" stroked="f">
                  <v:path arrowok="t" o:connecttype="custom" o:connectlocs="101,569;69,563;68,460;99,454;101,569" o:connectangles="0,0,0,0,0"/>
                </v:shape>
                <v:shape id="Freeform 1183" o:spid="_x0000_s1029" style="position:absolute;left:2108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" path="m54,197l35,194,34,102,52,99r2,98xe" fillcolor="#939598" stroked="f">
                  <v:path arrowok="t" o:connecttype="custom" o:connectlocs="54,561;35,558;34,466;52,463;54,561" o:connectangles="0,0,0,0,0"/>
                </v:shape>
                <v:shape id="Freeform 1182" o:spid="_x0000_s1030" style="position:absolute;left:2108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" path="m13,190l1,188,,108r12,-2l13,190xe" fillcolor="#939598" stroked="f">
                  <v:path arrowok="t" o:connecttype="custom" o:connectlocs="13,554;1,552;0,472;12,470;13,554" o:connectangles="0,0,0,0,0"/>
                </v:shape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3787775</wp:posOffset>
                </wp:positionH>
                <wp:positionV relativeFrom="paragraph">
                  <wp:posOffset>231140</wp:posOffset>
                </wp:positionV>
                <wp:extent cx="215265" cy="186690"/>
                <wp:effectExtent l="0" t="0" r="0" b="0"/>
                <wp:wrapNone/>
                <wp:docPr id="142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5965" y="364"/>
                          <a:chExt cx="339" cy="294"/>
                        </a:xfrm>
                      </wpg:grpSpPr>
                      <wps:wsp>
                        <wps:cNvPr id="1425" name="Freeform 1175"/>
                        <wps:cNvSpPr>
                          <a:spLocks/>
                        </wps:cNvSpPr>
                        <wps:spPr bwMode="auto">
                          <a:xfrm>
                            <a:off x="5965" y="364"/>
                            <a:ext cx="339" cy="294"/>
                          </a:xfrm>
                          <a:custGeom>
                            <a:avLst/>
                            <a:gdLst>
                              <a:gd name="T0" fmla="+- 0 6177 5965"/>
                              <a:gd name="T1" fmla="*/ T0 w 339"/>
                              <a:gd name="T2" fmla="+- 0 658 364"/>
                              <a:gd name="T3" fmla="*/ 658 h 294"/>
                              <a:gd name="T4" fmla="+- 0 6176 5965"/>
                              <a:gd name="T5" fmla="*/ T4 w 339"/>
                              <a:gd name="T6" fmla="+- 0 588 364"/>
                              <a:gd name="T7" fmla="*/ 588 h 294"/>
                              <a:gd name="T8" fmla="+- 0 6090 5965"/>
                              <a:gd name="T9" fmla="*/ T8 w 339"/>
                              <a:gd name="T10" fmla="+- 0 573 364"/>
                              <a:gd name="T11" fmla="*/ 573 h 294"/>
                              <a:gd name="T12" fmla="+- 0 6089 5965"/>
                              <a:gd name="T13" fmla="*/ T12 w 339"/>
                              <a:gd name="T14" fmla="+- 0 450 364"/>
                              <a:gd name="T15" fmla="*/ 450 h 294"/>
                              <a:gd name="T16" fmla="+- 0 6175 5965"/>
                              <a:gd name="T17" fmla="*/ T16 w 339"/>
                              <a:gd name="T18" fmla="+- 0 434 364"/>
                              <a:gd name="T19" fmla="*/ 434 h 294"/>
                              <a:gd name="T20" fmla="+- 0 6174 5965"/>
                              <a:gd name="T21" fmla="*/ T20 w 339"/>
                              <a:gd name="T22" fmla="+- 0 364 364"/>
                              <a:gd name="T23" fmla="*/ 364 h 294"/>
                              <a:gd name="T24" fmla="+- 0 6303 5965"/>
                              <a:gd name="T25" fmla="*/ T24 w 339"/>
                              <a:gd name="T26" fmla="+- 0 510 364"/>
                              <a:gd name="T27" fmla="*/ 510 h 294"/>
                              <a:gd name="T28" fmla="+- 0 6177 5965"/>
                              <a:gd name="T29" fmla="*/ T28 w 339"/>
                              <a:gd name="T30" fmla="+- 0 658 364"/>
                              <a:gd name="T31" fmla="*/ 65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2" y="294"/>
                                </a:moveTo>
                                <a:lnTo>
                                  <a:pt x="211" y="224"/>
                                </a:lnTo>
                                <a:lnTo>
                                  <a:pt x="125" y="209"/>
                                </a:lnTo>
                                <a:lnTo>
                                  <a:pt x="124" y="86"/>
                                </a:lnTo>
                                <a:lnTo>
                                  <a:pt x="210" y="70"/>
                                </a:lnTo>
                                <a:lnTo>
                                  <a:pt x="209" y="0"/>
                                </a:lnTo>
                                <a:lnTo>
                                  <a:pt x="338" y="146"/>
                                </a:lnTo>
                                <a:lnTo>
                                  <a:pt x="212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174"/>
                        <wps:cNvSpPr>
                          <a:spLocks/>
                        </wps:cNvSpPr>
                        <wps:spPr bwMode="auto">
                          <a:xfrm>
                            <a:off x="5965" y="364"/>
                            <a:ext cx="339" cy="294"/>
                          </a:xfrm>
                          <a:custGeom>
                            <a:avLst/>
                            <a:gdLst>
                              <a:gd name="T0" fmla="+- 0 6065 5965"/>
                              <a:gd name="T1" fmla="*/ T0 w 339"/>
                              <a:gd name="T2" fmla="+- 0 569 364"/>
                              <a:gd name="T3" fmla="*/ 569 h 294"/>
                              <a:gd name="T4" fmla="+- 0 6034 5965"/>
                              <a:gd name="T5" fmla="*/ T4 w 339"/>
                              <a:gd name="T6" fmla="+- 0 563 364"/>
                              <a:gd name="T7" fmla="*/ 563 h 294"/>
                              <a:gd name="T8" fmla="+- 0 6032 5965"/>
                              <a:gd name="T9" fmla="*/ T8 w 339"/>
                              <a:gd name="T10" fmla="+- 0 460 364"/>
                              <a:gd name="T11" fmla="*/ 460 h 294"/>
                              <a:gd name="T12" fmla="+- 0 6064 5965"/>
                              <a:gd name="T13" fmla="*/ T12 w 339"/>
                              <a:gd name="T14" fmla="+- 0 454 364"/>
                              <a:gd name="T15" fmla="*/ 454 h 294"/>
                              <a:gd name="T16" fmla="+- 0 6065 5965"/>
                              <a:gd name="T17" fmla="*/ T16 w 339"/>
                              <a:gd name="T18" fmla="+- 0 569 364"/>
                              <a:gd name="T19" fmla="*/ 56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0" y="205"/>
                                </a:moveTo>
                                <a:lnTo>
                                  <a:pt x="69" y="199"/>
                                </a:lnTo>
                                <a:lnTo>
                                  <a:pt x="67" y="96"/>
                                </a:lnTo>
                                <a:lnTo>
                                  <a:pt x="99" y="90"/>
                                </a:lnTo>
                                <a:lnTo>
                                  <a:pt x="10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173"/>
                        <wps:cNvSpPr>
                          <a:spLocks/>
                        </wps:cNvSpPr>
                        <wps:spPr bwMode="auto">
                          <a:xfrm>
                            <a:off x="5965" y="364"/>
                            <a:ext cx="339" cy="294"/>
                          </a:xfrm>
                          <a:custGeom>
                            <a:avLst/>
                            <a:gdLst>
                              <a:gd name="T0" fmla="+- 0 6018 5965"/>
                              <a:gd name="T1" fmla="*/ T0 w 339"/>
                              <a:gd name="T2" fmla="+- 0 561 364"/>
                              <a:gd name="T3" fmla="*/ 561 h 294"/>
                              <a:gd name="T4" fmla="+- 0 6000 5965"/>
                              <a:gd name="T5" fmla="*/ T4 w 339"/>
                              <a:gd name="T6" fmla="+- 0 558 364"/>
                              <a:gd name="T7" fmla="*/ 558 h 294"/>
                              <a:gd name="T8" fmla="+- 0 5998 5965"/>
                              <a:gd name="T9" fmla="*/ T8 w 339"/>
                              <a:gd name="T10" fmla="+- 0 466 364"/>
                              <a:gd name="T11" fmla="*/ 466 h 294"/>
                              <a:gd name="T12" fmla="+- 0 6017 5965"/>
                              <a:gd name="T13" fmla="*/ T12 w 339"/>
                              <a:gd name="T14" fmla="+- 0 463 364"/>
                              <a:gd name="T15" fmla="*/ 463 h 294"/>
                              <a:gd name="T16" fmla="+- 0 6018 5965"/>
                              <a:gd name="T17" fmla="*/ T16 w 339"/>
                              <a:gd name="T18" fmla="+- 0 561 364"/>
                              <a:gd name="T19" fmla="*/ 56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3" y="197"/>
                                </a:moveTo>
                                <a:lnTo>
                                  <a:pt x="35" y="194"/>
                                </a:lnTo>
                                <a:lnTo>
                                  <a:pt x="33" y="102"/>
                                </a:lnTo>
                                <a:lnTo>
                                  <a:pt x="52" y="99"/>
                                </a:lnTo>
                                <a:lnTo>
                                  <a:pt x="53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172"/>
                        <wps:cNvSpPr>
                          <a:spLocks/>
                        </wps:cNvSpPr>
                        <wps:spPr bwMode="auto">
                          <a:xfrm>
                            <a:off x="5965" y="364"/>
                            <a:ext cx="339" cy="294"/>
                          </a:xfrm>
                          <a:custGeom>
                            <a:avLst/>
                            <a:gdLst>
                              <a:gd name="T0" fmla="+- 0 5978 5965"/>
                              <a:gd name="T1" fmla="*/ T0 w 339"/>
                              <a:gd name="T2" fmla="+- 0 554 364"/>
                              <a:gd name="T3" fmla="*/ 554 h 294"/>
                              <a:gd name="T4" fmla="+- 0 5966 5965"/>
                              <a:gd name="T5" fmla="*/ T4 w 339"/>
                              <a:gd name="T6" fmla="+- 0 552 364"/>
                              <a:gd name="T7" fmla="*/ 552 h 294"/>
                              <a:gd name="T8" fmla="+- 0 5965 5965"/>
                              <a:gd name="T9" fmla="*/ T8 w 339"/>
                              <a:gd name="T10" fmla="+- 0 472 364"/>
                              <a:gd name="T11" fmla="*/ 472 h 294"/>
                              <a:gd name="T12" fmla="+- 0 5976 5965"/>
                              <a:gd name="T13" fmla="*/ T12 w 339"/>
                              <a:gd name="T14" fmla="+- 0 470 364"/>
                              <a:gd name="T15" fmla="*/ 470 h 294"/>
                              <a:gd name="T16" fmla="+- 0 5978 5965"/>
                              <a:gd name="T17" fmla="*/ T16 w 339"/>
                              <a:gd name="T18" fmla="+- 0 554 364"/>
                              <a:gd name="T19" fmla="*/ 55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3" y="190"/>
                                </a:moveTo>
                                <a:lnTo>
                                  <a:pt x="1" y="188"/>
                                </a:lnTo>
                                <a:lnTo>
                                  <a:pt x="0" y="108"/>
                                </a:lnTo>
                                <a:lnTo>
                                  <a:pt x="11" y="106"/>
                                </a:lnTo>
                                <a:lnTo>
                                  <a:pt x="13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E2A30" id="Group 1171" o:spid="_x0000_s1026" style="position:absolute;margin-left:298.25pt;margin-top:18.2pt;width:16.95pt;height:14.7pt;z-index:-251727872;mso-position-horizontal-relative:page" coordorigin="5965,36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">
                <v:shape id="Freeform 1175" o:spid="_x0000_s1027" style="position:absolute;left:5965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" path="m212,294r-1,-70l125,209,124,86,210,70,209,,338,146,212,294xe" fillcolor="#939598" stroked="f">
                  <v:path arrowok="t" o:connecttype="custom" o:connectlocs="212,658;211,588;125,573;124,450;210,434;209,364;338,510;212,658" o:connectangles="0,0,0,0,0,0,0,0"/>
                </v:shape>
                <v:shape id="Freeform 1174" o:spid="_x0000_s1028" style="position:absolute;left:5965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" path="m100,205l69,199,67,96,99,90r1,115xe" fillcolor="#939598" stroked="f">
                  <v:path arrowok="t" o:connecttype="custom" o:connectlocs="100,569;69,563;67,460;99,454;100,569" o:connectangles="0,0,0,0,0"/>
                </v:shape>
                <v:shape id="Freeform 1173" o:spid="_x0000_s1029" style="position:absolute;left:5965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" path="m53,197l35,194,33,102,52,99r1,98xe" fillcolor="#939598" stroked="f">
                  <v:path arrowok="t" o:connecttype="custom" o:connectlocs="53,561;35,558;33,466;52,463;53,561" o:connectangles="0,0,0,0,0"/>
                </v:shape>
                <v:shape id="Freeform 1172" o:spid="_x0000_s1030" style="position:absolute;left:5965;top:364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" path="m13,190l1,188,,108r11,-2l13,190xe" fillcolor="#939598" stroked="f">
                  <v:path arrowok="t" o:connecttype="custom" o:connectlocs="13,554;1,552;0,472;11,470;13,554" o:connectangles="0,0,0,0,0"/>
                </v:shape>
                <w10:wrap anchorx="page"/>
              </v:group>
            </w:pict>
          </mc:Fallback>
        </mc:AlternateConten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footerReference w:type="even" r:id="rId169"/>
          <w:footerReference w:type="default" r:id="rId170"/>
          <w:pgSz w:w="8400" w:h="11910"/>
          <w:pgMar w:top="620" w:right="280" w:bottom="660" w:left="44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611"/>
        </w:tabs>
        <w:ind w:left="137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11"/>
        </w:tabs>
        <w:ind w:left="13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11"/>
          <w:tab w:val="left" w:pos="2067"/>
          <w:tab w:val="left" w:pos="3542"/>
        </w:tabs>
        <w:ind w:left="13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  <w:r w:rsidRPr="00A136BC">
        <w:rPr>
          <w:color w:val="231F20"/>
        </w:rPr>
        <w:tab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num="3" w:space="720" w:equalWidth="0">
            <w:col w:w="1612" w:space="316"/>
            <w:col w:w="1612" w:space="316"/>
            <w:col w:w="382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A91D81" w:rsidRPr="00A136BC" w:rsidRDefault="004478CD" w:rsidP="00A91D81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1329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1330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B4688" id="Group 3042" o:spid="_x0000_s1026" style="position:absolute;margin-left:201.15pt;margin-top:-17.85pt;width:16.95pt;height:14.7pt;z-index:251573248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 w:rsidR="00A91D81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91D81" w:rsidP="00A91D81">
      <w:pPr>
        <w:ind w:left="12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[Add]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4C067D" w:rsidP="00A91D81">
      <w:pPr>
        <w:spacing w:before="12"/>
        <w:jc w:val="center"/>
        <w:rPr>
          <w:rFonts w:ascii="Calibri" w:eastAsia="Calibri" w:hAnsi="Calibri" w:cs="Calibri"/>
          <w:sz w:val="8"/>
          <w:szCs w:val="8"/>
        </w:rPr>
      </w:pPr>
      <w:r w:rsidRPr="00A136BC">
        <w:rPr>
          <w:sz w:val="10"/>
          <w:szCs w:val="10"/>
        </w:rPr>
        <w:t>Используя подсвечиваемые ч</w:t>
      </w:r>
      <w:r w:rsidR="00A91D81" w:rsidRPr="00A136BC">
        <w:rPr>
          <w:sz w:val="10"/>
          <w:szCs w:val="10"/>
        </w:rPr>
        <w:t>исловые кнопки введите PIN код и нажмите [#]</w:t>
      </w:r>
      <w:r w:rsidR="00B73054" w:rsidRPr="00A136BC">
        <w:br w:type="column"/>
      </w:r>
    </w:p>
    <w:p w:rsidR="00FF438E" w:rsidRPr="00A136BC" w:rsidRDefault="00A91D81" w:rsidP="00A91D81">
      <w:pPr>
        <w:spacing w:line="275" w:lineRule="auto"/>
        <w:ind w:right="1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[1] чтобы добавить считыватель. Подсветка кнопок выключается, индикатор [OK] моргает в течение 15 секунд для ожидания считывателя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A91D81">
          <w:type w:val="continuous"/>
          <w:pgSz w:w="8400" w:h="11910"/>
          <w:pgMar w:top="1160" w:right="280" w:bottom="280" w:left="440" w:header="720" w:footer="720" w:gutter="0"/>
          <w:cols w:num="4" w:space="720" w:equalWidth="0">
            <w:col w:w="1592" w:space="345"/>
            <w:col w:w="1734" w:space="425"/>
            <w:col w:w="1276" w:space="421"/>
            <w:col w:w="1887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pStyle w:val="3"/>
        <w:tabs>
          <w:tab w:val="left" w:pos="2162"/>
          <w:tab w:val="left" w:pos="4151"/>
          <w:tab w:val="left" w:pos="6082"/>
        </w:tabs>
        <w:spacing w:line="200" w:lineRule="atLeast"/>
        <w:ind w:left="301"/>
      </w:pPr>
      <w:r>
        <w:rPr>
          <w:noProof/>
          <w:position w:val="5"/>
        </w:rPr>
        <mc:AlternateContent>
          <mc:Choice Requires="wpg">
            <w:drawing>
              <wp:inline distT="0" distB="0" distL="0" distR="0">
                <wp:extent cx="761365" cy="1182370"/>
                <wp:effectExtent l="0" t="0" r="635" b="8255"/>
                <wp:docPr id="1301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2370"/>
                          <a:chOff x="0" y="0"/>
                          <a:chExt cx="1199" cy="1862"/>
                        </a:xfrm>
                      </wpg:grpSpPr>
                      <pic:pic xmlns:pic="http://schemas.openxmlformats.org/drawingml/2006/picture">
                        <pic:nvPicPr>
                          <pic:cNvPr id="1302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3" name="Group 1159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1304" name="Freeform 1164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9 h 1241"/>
                                <a:gd name="T2" fmla="*/ 31 w 914"/>
                                <a:gd name="T3" fmla="*/ 1433 h 1241"/>
                                <a:gd name="T4" fmla="*/ 15 w 914"/>
                                <a:gd name="T5" fmla="*/ 1443 h 1241"/>
                                <a:gd name="T6" fmla="*/ 1 w 914"/>
                                <a:gd name="T7" fmla="*/ 1459 h 1241"/>
                                <a:gd name="T8" fmla="*/ 0 w 914"/>
                                <a:gd name="T9" fmla="*/ 1477 h 1241"/>
                                <a:gd name="T10" fmla="*/ 11 w 914"/>
                                <a:gd name="T11" fmla="*/ 1500 h 1241"/>
                                <a:gd name="T12" fmla="*/ 25 w 914"/>
                                <a:gd name="T13" fmla="*/ 1512 h 1241"/>
                                <a:gd name="T14" fmla="*/ 44 w 914"/>
                                <a:gd name="T15" fmla="*/ 1530 h 1241"/>
                                <a:gd name="T16" fmla="*/ 81 w 914"/>
                                <a:gd name="T17" fmla="*/ 1581 h 1241"/>
                                <a:gd name="T18" fmla="*/ 108 w 914"/>
                                <a:gd name="T19" fmla="*/ 1635 h 1241"/>
                                <a:gd name="T20" fmla="*/ 141 w 914"/>
                                <a:gd name="T21" fmla="*/ 1706 h 1241"/>
                                <a:gd name="T22" fmla="*/ 164 w 914"/>
                                <a:gd name="T23" fmla="*/ 1772 h 1241"/>
                                <a:gd name="T24" fmla="*/ 166 w 914"/>
                                <a:gd name="T25" fmla="*/ 1781 h 1241"/>
                                <a:gd name="T26" fmla="*/ 170 w 914"/>
                                <a:gd name="T27" fmla="*/ 1796 h 1241"/>
                                <a:gd name="T28" fmla="*/ 175 w 914"/>
                                <a:gd name="T29" fmla="*/ 1814 h 1241"/>
                                <a:gd name="T30" fmla="*/ 181 w 914"/>
                                <a:gd name="T31" fmla="*/ 1836 h 1241"/>
                                <a:gd name="T32" fmla="*/ 189 w 914"/>
                                <a:gd name="T33" fmla="*/ 1858 h 1241"/>
                                <a:gd name="T34" fmla="*/ 912 w 914"/>
                                <a:gd name="T35" fmla="*/ 1858 h 1241"/>
                                <a:gd name="T36" fmla="*/ 913 w 914"/>
                                <a:gd name="T37" fmla="*/ 1842 h 1241"/>
                                <a:gd name="T38" fmla="*/ 913 w 914"/>
                                <a:gd name="T39" fmla="*/ 1828 h 1241"/>
                                <a:gd name="T40" fmla="*/ 913 w 914"/>
                                <a:gd name="T41" fmla="*/ 1813 h 1241"/>
                                <a:gd name="T42" fmla="*/ 913 w 914"/>
                                <a:gd name="T43" fmla="*/ 1799 h 1241"/>
                                <a:gd name="T44" fmla="*/ 909 w 914"/>
                                <a:gd name="T45" fmla="*/ 1729 h 1241"/>
                                <a:gd name="T46" fmla="*/ 907 w 914"/>
                                <a:gd name="T47" fmla="*/ 1706 h 1241"/>
                                <a:gd name="T48" fmla="*/ 905 w 914"/>
                                <a:gd name="T49" fmla="*/ 1684 h 1241"/>
                                <a:gd name="T50" fmla="*/ 897 w 914"/>
                                <a:gd name="T51" fmla="*/ 1616 h 1241"/>
                                <a:gd name="T52" fmla="*/ 896 w 914"/>
                                <a:gd name="T53" fmla="*/ 1612 h 1241"/>
                                <a:gd name="T54" fmla="*/ 261 w 914"/>
                                <a:gd name="T55" fmla="*/ 1612 h 1241"/>
                                <a:gd name="T56" fmla="*/ 258 w 914"/>
                                <a:gd name="T57" fmla="*/ 1605 h 1241"/>
                                <a:gd name="T58" fmla="*/ 220 w 914"/>
                                <a:gd name="T59" fmla="*/ 1539 h 1241"/>
                                <a:gd name="T60" fmla="*/ 153 w 914"/>
                                <a:gd name="T61" fmla="*/ 1476 h 1241"/>
                                <a:gd name="T62" fmla="*/ 149 w 914"/>
                                <a:gd name="T63" fmla="*/ 1472 h 1241"/>
                                <a:gd name="T64" fmla="*/ 83 w 914"/>
                                <a:gd name="T65" fmla="*/ 1434 h 1241"/>
                                <a:gd name="T66" fmla="*/ 66 w 914"/>
                                <a:gd name="T67" fmla="*/ 1430 h 1241"/>
                                <a:gd name="T68" fmla="*/ 48 w 914"/>
                                <a:gd name="T69" fmla="*/ 1429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2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4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2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163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5 h 1241"/>
                                <a:gd name="T2" fmla="*/ 379 w 914"/>
                                <a:gd name="T3" fmla="*/ 828 h 1241"/>
                                <a:gd name="T4" fmla="*/ 375 w 914"/>
                                <a:gd name="T5" fmla="*/ 845 h 1241"/>
                                <a:gd name="T6" fmla="*/ 369 w 914"/>
                                <a:gd name="T7" fmla="*/ 869 h 1241"/>
                                <a:gd name="T8" fmla="*/ 362 w 914"/>
                                <a:gd name="T9" fmla="*/ 895 h 1241"/>
                                <a:gd name="T10" fmla="*/ 355 w 914"/>
                                <a:gd name="T11" fmla="*/ 919 h 1241"/>
                                <a:gd name="T12" fmla="*/ 350 w 914"/>
                                <a:gd name="T13" fmla="*/ 937 h 1241"/>
                                <a:gd name="T14" fmla="*/ 347 w 914"/>
                                <a:gd name="T15" fmla="*/ 953 h 1241"/>
                                <a:gd name="T16" fmla="*/ 344 w 914"/>
                                <a:gd name="T17" fmla="*/ 976 h 1241"/>
                                <a:gd name="T18" fmla="*/ 340 w 914"/>
                                <a:gd name="T19" fmla="*/ 1002 h 1241"/>
                                <a:gd name="T20" fmla="*/ 337 w 914"/>
                                <a:gd name="T21" fmla="*/ 1027 h 1241"/>
                                <a:gd name="T22" fmla="*/ 328 w 914"/>
                                <a:gd name="T23" fmla="*/ 1084 h 1241"/>
                                <a:gd name="T24" fmla="*/ 316 w 914"/>
                                <a:gd name="T25" fmla="*/ 1160 h 1241"/>
                                <a:gd name="T26" fmla="*/ 312 w 914"/>
                                <a:gd name="T27" fmla="*/ 1207 h 1241"/>
                                <a:gd name="T28" fmla="*/ 310 w 914"/>
                                <a:gd name="T29" fmla="*/ 1226 h 1241"/>
                                <a:gd name="T30" fmla="*/ 305 w 914"/>
                                <a:gd name="T31" fmla="*/ 1294 h 1241"/>
                                <a:gd name="T32" fmla="*/ 297 w 914"/>
                                <a:gd name="T33" fmla="*/ 1373 h 1241"/>
                                <a:gd name="T34" fmla="*/ 287 w 914"/>
                                <a:gd name="T35" fmla="*/ 1443 h 1241"/>
                                <a:gd name="T36" fmla="*/ 283 w 914"/>
                                <a:gd name="T37" fmla="*/ 1467 h 1241"/>
                                <a:gd name="T38" fmla="*/ 272 w 914"/>
                                <a:gd name="T39" fmla="*/ 1544 h 1241"/>
                                <a:gd name="T40" fmla="*/ 270 w 914"/>
                                <a:gd name="T41" fmla="*/ 1572 h 1241"/>
                                <a:gd name="T42" fmla="*/ 266 w 914"/>
                                <a:gd name="T43" fmla="*/ 1591 h 1241"/>
                                <a:gd name="T44" fmla="*/ 261 w 914"/>
                                <a:gd name="T45" fmla="*/ 1612 h 1241"/>
                                <a:gd name="T46" fmla="*/ 896 w 914"/>
                                <a:gd name="T47" fmla="*/ 1612 h 1241"/>
                                <a:gd name="T48" fmla="*/ 892 w 914"/>
                                <a:gd name="T49" fmla="*/ 1590 h 1241"/>
                                <a:gd name="T50" fmla="*/ 875 w 914"/>
                                <a:gd name="T51" fmla="*/ 1496 h 1241"/>
                                <a:gd name="T52" fmla="*/ 870 w 914"/>
                                <a:gd name="T53" fmla="*/ 1463 h 1241"/>
                                <a:gd name="T54" fmla="*/ 865 w 914"/>
                                <a:gd name="T55" fmla="*/ 1440 h 1241"/>
                                <a:gd name="T56" fmla="*/ 862 w 914"/>
                                <a:gd name="T57" fmla="*/ 1417 h 1241"/>
                                <a:gd name="T58" fmla="*/ 857 w 914"/>
                                <a:gd name="T59" fmla="*/ 1391 h 1241"/>
                                <a:gd name="T60" fmla="*/ 853 w 914"/>
                                <a:gd name="T61" fmla="*/ 1365 h 1241"/>
                                <a:gd name="T62" fmla="*/ 850 w 914"/>
                                <a:gd name="T63" fmla="*/ 1341 h 1241"/>
                                <a:gd name="T64" fmla="*/ 848 w 914"/>
                                <a:gd name="T65" fmla="*/ 1322 h 1241"/>
                                <a:gd name="T66" fmla="*/ 846 w 914"/>
                                <a:gd name="T67" fmla="*/ 1299 h 1241"/>
                                <a:gd name="T68" fmla="*/ 839 w 914"/>
                                <a:gd name="T69" fmla="*/ 1224 h 1241"/>
                                <a:gd name="T70" fmla="*/ 835 w 914"/>
                                <a:gd name="T71" fmla="*/ 1156 h 1241"/>
                                <a:gd name="T72" fmla="*/ 834 w 914"/>
                                <a:gd name="T73" fmla="*/ 1145 h 1241"/>
                                <a:gd name="T74" fmla="*/ 834 w 914"/>
                                <a:gd name="T75" fmla="*/ 1126 h 1241"/>
                                <a:gd name="T76" fmla="*/ 825 w 914"/>
                                <a:gd name="T77" fmla="*/ 1047 h 1241"/>
                                <a:gd name="T78" fmla="*/ 817 w 914"/>
                                <a:gd name="T79" fmla="*/ 1006 h 1241"/>
                                <a:gd name="T80" fmla="*/ 728 w 914"/>
                                <a:gd name="T81" fmla="*/ 1006 h 1241"/>
                                <a:gd name="T82" fmla="*/ 727 w 914"/>
                                <a:gd name="T83" fmla="*/ 993 h 1241"/>
                                <a:gd name="T84" fmla="*/ 725 w 914"/>
                                <a:gd name="T85" fmla="*/ 970 h 1241"/>
                                <a:gd name="T86" fmla="*/ 724 w 914"/>
                                <a:gd name="T87" fmla="*/ 937 h 1241"/>
                                <a:gd name="T88" fmla="*/ 723 w 914"/>
                                <a:gd name="T89" fmla="*/ 925 h 1241"/>
                                <a:gd name="T90" fmla="*/ 720 w 914"/>
                                <a:gd name="T91" fmla="*/ 905 h 1241"/>
                                <a:gd name="T92" fmla="*/ 717 w 914"/>
                                <a:gd name="T93" fmla="*/ 880 h 1241"/>
                                <a:gd name="T94" fmla="*/ 714 w 914"/>
                                <a:gd name="T95" fmla="*/ 853 h 1241"/>
                                <a:gd name="T96" fmla="*/ 709 w 914"/>
                                <a:gd name="T97" fmla="*/ 826 h 1241"/>
                                <a:gd name="T98" fmla="*/ 707 w 914"/>
                                <a:gd name="T99" fmla="*/ 809 h 1241"/>
                                <a:gd name="T100" fmla="*/ 704 w 914"/>
                                <a:gd name="T101" fmla="*/ 787 h 1241"/>
                                <a:gd name="T102" fmla="*/ 477 w 914"/>
                                <a:gd name="T103" fmla="*/ 787 h 1241"/>
                                <a:gd name="T104" fmla="*/ 464 w 914"/>
                                <a:gd name="T105" fmla="*/ 774 h 1241"/>
                                <a:gd name="T106" fmla="*/ 438 w 914"/>
                                <a:gd name="T107" fmla="*/ 765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8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79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7" y="77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7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4" y="528"/>
                                  </a:lnTo>
                                  <a:lnTo>
                                    <a:pt x="834" y="509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162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49 h 1241"/>
                                <a:gd name="T2" fmla="*/ 753 w 914"/>
                                <a:gd name="T3" fmla="*/ 955 h 1241"/>
                                <a:gd name="T4" fmla="*/ 738 w 914"/>
                                <a:gd name="T5" fmla="*/ 973 h 1241"/>
                                <a:gd name="T6" fmla="*/ 728 w 914"/>
                                <a:gd name="T7" fmla="*/ 1006 h 1241"/>
                                <a:gd name="T8" fmla="*/ 817 w 914"/>
                                <a:gd name="T9" fmla="*/ 1006 h 1241"/>
                                <a:gd name="T10" fmla="*/ 813 w 914"/>
                                <a:gd name="T11" fmla="*/ 989 h 1241"/>
                                <a:gd name="T12" fmla="*/ 808 w 914"/>
                                <a:gd name="T13" fmla="*/ 967 h 1241"/>
                                <a:gd name="T14" fmla="*/ 793 w 914"/>
                                <a:gd name="T15" fmla="*/ 953 h 1241"/>
                                <a:gd name="T16" fmla="*/ 765 w 914"/>
                                <a:gd name="T17" fmla="*/ 94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2"/>
                                  </a:moveTo>
                                  <a:lnTo>
                                    <a:pt x="753" y="338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76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161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7 h 1241"/>
                                <a:gd name="T2" fmla="*/ 494 w 914"/>
                                <a:gd name="T3" fmla="*/ 675 h 1241"/>
                                <a:gd name="T4" fmla="*/ 483 w 914"/>
                                <a:gd name="T5" fmla="*/ 744 h 1241"/>
                                <a:gd name="T6" fmla="*/ 477 w 914"/>
                                <a:gd name="T7" fmla="*/ 787 h 1241"/>
                                <a:gd name="T8" fmla="*/ 704 w 914"/>
                                <a:gd name="T9" fmla="*/ 787 h 1241"/>
                                <a:gd name="T10" fmla="*/ 703 w 914"/>
                                <a:gd name="T11" fmla="*/ 784 h 1241"/>
                                <a:gd name="T12" fmla="*/ 700 w 914"/>
                                <a:gd name="T13" fmla="*/ 757 h 1241"/>
                                <a:gd name="T14" fmla="*/ 697 w 914"/>
                                <a:gd name="T15" fmla="*/ 744 h 1241"/>
                                <a:gd name="T16" fmla="*/ 697 w 914"/>
                                <a:gd name="T17" fmla="*/ 744 h 1241"/>
                                <a:gd name="T18" fmla="*/ 603 w 914"/>
                                <a:gd name="T19" fmla="*/ 744 h 1241"/>
                                <a:gd name="T20" fmla="*/ 603 w 914"/>
                                <a:gd name="T21" fmla="*/ 738 h 1241"/>
                                <a:gd name="T22" fmla="*/ 602 w 914"/>
                                <a:gd name="T23" fmla="*/ 720 h 1241"/>
                                <a:gd name="T24" fmla="*/ 601 w 914"/>
                                <a:gd name="T25" fmla="*/ 696 h 1241"/>
                                <a:gd name="T26" fmla="*/ 600 w 914"/>
                                <a:gd name="T27" fmla="*/ 663 h 1241"/>
                                <a:gd name="T28" fmla="*/ 597 w 914"/>
                                <a:gd name="T29" fmla="*/ 648 h 1241"/>
                                <a:gd name="T30" fmla="*/ 585 w 914"/>
                                <a:gd name="T31" fmla="*/ 629 h 1241"/>
                                <a:gd name="T32" fmla="*/ 555 w 914"/>
                                <a:gd name="T33" fmla="*/ 617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3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160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1 h 1241"/>
                                <a:gd name="T2" fmla="*/ 621 w 914"/>
                                <a:gd name="T3" fmla="*/ 720 h 1241"/>
                                <a:gd name="T4" fmla="*/ 603 w 914"/>
                                <a:gd name="T5" fmla="*/ 744 h 1241"/>
                                <a:gd name="T6" fmla="*/ 697 w 914"/>
                                <a:gd name="T7" fmla="*/ 744 h 1241"/>
                                <a:gd name="T8" fmla="*/ 689 w 914"/>
                                <a:gd name="T9" fmla="*/ 727 h 1241"/>
                                <a:gd name="T10" fmla="*/ 671 w 914"/>
                                <a:gd name="T11" fmla="*/ 713 h 1241"/>
                                <a:gd name="T12" fmla="*/ 640 w 914"/>
                                <a:gd name="T13" fmla="*/ 711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3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157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1310" name="Freeform 1158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6 h 1241"/>
                                <a:gd name="T2" fmla="*/ 158 w 914"/>
                                <a:gd name="T3" fmla="*/ 1752 h 1241"/>
                                <a:gd name="T4" fmla="*/ 98 w 914"/>
                                <a:gd name="T5" fmla="*/ 1614 h 1241"/>
                                <a:gd name="T6" fmla="*/ 11 w 914"/>
                                <a:gd name="T7" fmla="*/ 1500 h 1241"/>
                                <a:gd name="T8" fmla="*/ 1 w 914"/>
                                <a:gd name="T9" fmla="*/ 1459 h 1241"/>
                                <a:gd name="T10" fmla="*/ 31 w 914"/>
                                <a:gd name="T11" fmla="*/ 1433 h 1241"/>
                                <a:gd name="T12" fmla="*/ 66 w 914"/>
                                <a:gd name="T13" fmla="*/ 1430 h 1241"/>
                                <a:gd name="T14" fmla="*/ 153 w 914"/>
                                <a:gd name="T15" fmla="*/ 1476 h 1241"/>
                                <a:gd name="T16" fmla="*/ 235 w 914"/>
                                <a:gd name="T17" fmla="*/ 1560 h 1241"/>
                                <a:gd name="T18" fmla="*/ 266 w 914"/>
                                <a:gd name="T19" fmla="*/ 1591 h 1241"/>
                                <a:gd name="T20" fmla="*/ 272 w 914"/>
                                <a:gd name="T21" fmla="*/ 1544 h 1241"/>
                                <a:gd name="T22" fmla="*/ 278 w 914"/>
                                <a:gd name="T23" fmla="*/ 1498 h 1241"/>
                                <a:gd name="T24" fmla="*/ 283 w 914"/>
                                <a:gd name="T25" fmla="*/ 1467 h 1241"/>
                                <a:gd name="T26" fmla="*/ 297 w 914"/>
                                <a:gd name="T27" fmla="*/ 1373 h 1241"/>
                                <a:gd name="T28" fmla="*/ 311 w 914"/>
                                <a:gd name="T29" fmla="*/ 1224 h 1241"/>
                                <a:gd name="T30" fmla="*/ 316 w 914"/>
                                <a:gd name="T31" fmla="*/ 1160 h 1241"/>
                                <a:gd name="T32" fmla="*/ 337 w 914"/>
                                <a:gd name="T33" fmla="*/ 1027 h 1241"/>
                                <a:gd name="T34" fmla="*/ 344 w 914"/>
                                <a:gd name="T35" fmla="*/ 976 h 1241"/>
                                <a:gd name="T36" fmla="*/ 350 w 914"/>
                                <a:gd name="T37" fmla="*/ 937 h 1241"/>
                                <a:gd name="T38" fmla="*/ 362 w 914"/>
                                <a:gd name="T39" fmla="*/ 895 h 1241"/>
                                <a:gd name="T40" fmla="*/ 375 w 914"/>
                                <a:gd name="T41" fmla="*/ 845 h 1241"/>
                                <a:gd name="T42" fmla="*/ 395 w 914"/>
                                <a:gd name="T43" fmla="*/ 794 h 1241"/>
                                <a:gd name="T44" fmla="*/ 429 w 914"/>
                                <a:gd name="T45" fmla="*/ 767 h 1241"/>
                                <a:gd name="T46" fmla="*/ 464 w 914"/>
                                <a:gd name="T47" fmla="*/ 774 h 1241"/>
                                <a:gd name="T48" fmla="*/ 480 w 914"/>
                                <a:gd name="T49" fmla="*/ 765 h 1241"/>
                                <a:gd name="T50" fmla="*/ 526 w 914"/>
                                <a:gd name="T51" fmla="*/ 625 h 1241"/>
                                <a:gd name="T52" fmla="*/ 585 w 914"/>
                                <a:gd name="T53" fmla="*/ 629 h 1241"/>
                                <a:gd name="T54" fmla="*/ 600 w 914"/>
                                <a:gd name="T55" fmla="*/ 663 h 1241"/>
                                <a:gd name="T56" fmla="*/ 602 w 914"/>
                                <a:gd name="T57" fmla="*/ 721 h 1241"/>
                                <a:gd name="T58" fmla="*/ 603 w 914"/>
                                <a:gd name="T59" fmla="*/ 744 h 1241"/>
                                <a:gd name="T60" fmla="*/ 640 w 914"/>
                                <a:gd name="T61" fmla="*/ 711 h 1241"/>
                                <a:gd name="T62" fmla="*/ 703 w 914"/>
                                <a:gd name="T63" fmla="*/ 784 h 1241"/>
                                <a:gd name="T64" fmla="*/ 709 w 914"/>
                                <a:gd name="T65" fmla="*/ 826 h 1241"/>
                                <a:gd name="T66" fmla="*/ 717 w 914"/>
                                <a:gd name="T67" fmla="*/ 880 h 1241"/>
                                <a:gd name="T68" fmla="*/ 723 w 914"/>
                                <a:gd name="T69" fmla="*/ 925 h 1241"/>
                                <a:gd name="T70" fmla="*/ 725 w 914"/>
                                <a:gd name="T71" fmla="*/ 970 h 1241"/>
                                <a:gd name="T72" fmla="*/ 728 w 914"/>
                                <a:gd name="T73" fmla="*/ 1006 h 1241"/>
                                <a:gd name="T74" fmla="*/ 753 w 914"/>
                                <a:gd name="T75" fmla="*/ 955 h 1241"/>
                                <a:gd name="T76" fmla="*/ 793 w 914"/>
                                <a:gd name="T77" fmla="*/ 953 h 1241"/>
                                <a:gd name="T78" fmla="*/ 823 w 914"/>
                                <a:gd name="T79" fmla="*/ 1037 h 1241"/>
                                <a:gd name="T80" fmla="*/ 835 w 914"/>
                                <a:gd name="T81" fmla="*/ 1156 h 1241"/>
                                <a:gd name="T82" fmla="*/ 841 w 914"/>
                                <a:gd name="T83" fmla="*/ 1253 h 1241"/>
                                <a:gd name="T84" fmla="*/ 848 w 914"/>
                                <a:gd name="T85" fmla="*/ 1322 h 1241"/>
                                <a:gd name="T86" fmla="*/ 862 w 914"/>
                                <a:gd name="T87" fmla="*/ 1417 h 1241"/>
                                <a:gd name="T88" fmla="*/ 873 w 914"/>
                                <a:gd name="T89" fmla="*/ 1482 h 1241"/>
                                <a:gd name="T90" fmla="*/ 897 w 914"/>
                                <a:gd name="T91" fmla="*/ 1616 h 1241"/>
                                <a:gd name="T92" fmla="*/ 902 w 914"/>
                                <a:gd name="T93" fmla="*/ 1651 h 1241"/>
                                <a:gd name="T94" fmla="*/ 905 w 914"/>
                                <a:gd name="T95" fmla="*/ 1684 h 1241"/>
                                <a:gd name="T96" fmla="*/ 909 w 914"/>
                                <a:gd name="T97" fmla="*/ 1729 h 1241"/>
                                <a:gd name="T98" fmla="*/ 913 w 914"/>
                                <a:gd name="T99" fmla="*/ 1813 h 1241"/>
                                <a:gd name="T100" fmla="*/ 913 w 914"/>
                                <a:gd name="T101" fmla="*/ 1842 h 1241"/>
                                <a:gd name="T102" fmla="*/ 912 w 914"/>
                                <a:gd name="T103" fmla="*/ 1858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8" y="1135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2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2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79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7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38" y="148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3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3" y="338"/>
                                  </a:lnTo>
                                  <a:lnTo>
                                    <a:pt x="765" y="332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7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4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2" y="1240"/>
                                  </a:lnTo>
                                  <a:lnTo>
                                    <a:pt x="912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155"/>
                        <wpg:cNvGrpSpPr>
                          <a:grpSpLocks/>
                        </wpg:cNvGrpSpPr>
                        <wpg:grpSpPr bwMode="auto">
                          <a:xfrm>
                            <a:off x="633" y="791"/>
                            <a:ext cx="28" cy="648"/>
                            <a:chOff x="633" y="791"/>
                            <a:chExt cx="28" cy="648"/>
                          </a:xfrm>
                        </wpg:grpSpPr>
                        <wps:wsp>
                          <wps:cNvPr id="1312" name="Freeform 1156"/>
                          <wps:cNvSpPr>
                            <a:spLocks/>
                          </wps:cNvSpPr>
                          <wps:spPr bwMode="auto">
                            <a:xfrm>
                              <a:off x="633" y="791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8 h 648"/>
                                <a:gd name="T2" fmla="*/ 17 w 28"/>
                                <a:gd name="T3" fmla="*/ 1373 h 648"/>
                                <a:gd name="T4" fmla="*/ 18 w 28"/>
                                <a:gd name="T5" fmla="*/ 1324 h 648"/>
                                <a:gd name="T6" fmla="*/ 18 w 28"/>
                                <a:gd name="T7" fmla="*/ 1288 h 648"/>
                                <a:gd name="T8" fmla="*/ 19 w 28"/>
                                <a:gd name="T9" fmla="*/ 1224 h 648"/>
                                <a:gd name="T10" fmla="*/ 20 w 28"/>
                                <a:gd name="T11" fmla="*/ 1219 h 648"/>
                                <a:gd name="T12" fmla="*/ 19 w 28"/>
                                <a:gd name="T13" fmla="*/ 1197 h 648"/>
                                <a:gd name="T14" fmla="*/ 16 w 28"/>
                                <a:gd name="T15" fmla="*/ 1132 h 648"/>
                                <a:gd name="T16" fmla="*/ 14 w 28"/>
                                <a:gd name="T17" fmla="*/ 1107 h 648"/>
                                <a:gd name="T18" fmla="*/ 13 w 28"/>
                                <a:gd name="T19" fmla="*/ 1077 h 648"/>
                                <a:gd name="T20" fmla="*/ 13 w 28"/>
                                <a:gd name="T21" fmla="*/ 1053 h 648"/>
                                <a:gd name="T22" fmla="*/ 13 w 28"/>
                                <a:gd name="T23" fmla="*/ 1035 h 648"/>
                                <a:gd name="T24" fmla="*/ 13 w 28"/>
                                <a:gd name="T25" fmla="*/ 1019 h 648"/>
                                <a:gd name="T26" fmla="*/ 15 w 28"/>
                                <a:gd name="T27" fmla="*/ 1004 h 648"/>
                                <a:gd name="T28" fmla="*/ 16 w 28"/>
                                <a:gd name="T29" fmla="*/ 988 h 648"/>
                                <a:gd name="T30" fmla="*/ 19 w 28"/>
                                <a:gd name="T31" fmla="*/ 970 h 648"/>
                                <a:gd name="T32" fmla="*/ 22 w 28"/>
                                <a:gd name="T33" fmla="*/ 935 h 648"/>
                                <a:gd name="T34" fmla="*/ 27 w 28"/>
                                <a:gd name="T35" fmla="*/ 874 h 648"/>
                                <a:gd name="T36" fmla="*/ 28 w 28"/>
                                <a:gd name="T37" fmla="*/ 812 h 648"/>
                                <a:gd name="T38" fmla="*/ 26 w 28"/>
                                <a:gd name="T39" fmla="*/ 791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153"/>
                        <wpg:cNvGrpSpPr>
                          <a:grpSpLocks/>
                        </wpg:cNvGrpSpPr>
                        <wpg:grpSpPr bwMode="auto">
                          <a:xfrm>
                            <a:off x="784" y="744"/>
                            <a:ext cx="38" cy="657"/>
                            <a:chOff x="784" y="744"/>
                            <a:chExt cx="38" cy="657"/>
                          </a:xfrm>
                        </wpg:grpSpPr>
                        <wps:wsp>
                          <wps:cNvPr id="1314" name="Freeform 1154"/>
                          <wps:cNvSpPr>
                            <a:spLocks/>
                          </wps:cNvSpPr>
                          <wps:spPr bwMode="auto">
                            <a:xfrm>
                              <a:off x="784" y="744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1 h 657"/>
                                <a:gd name="T2" fmla="*/ 20 w 38"/>
                                <a:gd name="T3" fmla="*/ 1334 h 657"/>
                                <a:gd name="T4" fmla="*/ 19 w 38"/>
                                <a:gd name="T5" fmla="*/ 1297 h 657"/>
                                <a:gd name="T6" fmla="*/ 19 w 38"/>
                                <a:gd name="T7" fmla="*/ 1270 h 657"/>
                                <a:gd name="T8" fmla="*/ 19 w 38"/>
                                <a:gd name="T9" fmla="*/ 1048 h 657"/>
                                <a:gd name="T10" fmla="*/ 12 w 38"/>
                                <a:gd name="T11" fmla="*/ 979 h 657"/>
                                <a:gd name="T12" fmla="*/ 6 w 38"/>
                                <a:gd name="T13" fmla="*/ 917 h 657"/>
                                <a:gd name="T14" fmla="*/ 2 w 38"/>
                                <a:gd name="T15" fmla="*/ 829 h 657"/>
                                <a:gd name="T16" fmla="*/ 0 w 38"/>
                                <a:gd name="T17" fmla="*/ 764 h 657"/>
                                <a:gd name="T18" fmla="*/ 0 w 38"/>
                                <a:gd name="T19" fmla="*/ 754 h 657"/>
                                <a:gd name="T20" fmla="*/ 0 w 38"/>
                                <a:gd name="T21" fmla="*/ 74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151"/>
                        <wpg:cNvGrpSpPr>
                          <a:grpSpLocks/>
                        </wpg:cNvGrpSpPr>
                        <wpg:grpSpPr bwMode="auto">
                          <a:xfrm>
                            <a:off x="907" y="1008"/>
                            <a:ext cx="49" cy="406"/>
                            <a:chOff x="907" y="1008"/>
                            <a:chExt cx="49" cy="406"/>
                          </a:xfrm>
                        </wpg:grpSpPr>
                        <wps:wsp>
                          <wps:cNvPr id="1316" name="Freeform 1152"/>
                          <wps:cNvSpPr>
                            <a:spLocks/>
                          </wps:cNvSpPr>
                          <wps:spPr bwMode="auto">
                            <a:xfrm>
                              <a:off x="907" y="1008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13 h 406"/>
                                <a:gd name="T2" fmla="*/ 29 w 49"/>
                                <a:gd name="T3" fmla="*/ 1343 h 406"/>
                                <a:gd name="T4" fmla="*/ 20 w 49"/>
                                <a:gd name="T5" fmla="*/ 1192 h 406"/>
                                <a:gd name="T6" fmla="*/ 19 w 49"/>
                                <a:gd name="T7" fmla="*/ 1164 h 406"/>
                                <a:gd name="T8" fmla="*/ 18 w 49"/>
                                <a:gd name="T9" fmla="*/ 1143 h 406"/>
                                <a:gd name="T10" fmla="*/ 17 w 49"/>
                                <a:gd name="T11" fmla="*/ 1127 h 406"/>
                                <a:gd name="T12" fmla="*/ 15 w 49"/>
                                <a:gd name="T13" fmla="*/ 1112 h 406"/>
                                <a:gd name="T14" fmla="*/ 12 w 49"/>
                                <a:gd name="T15" fmla="*/ 1095 h 406"/>
                                <a:gd name="T16" fmla="*/ 8 w 49"/>
                                <a:gd name="T17" fmla="*/ 1073 h 406"/>
                                <a:gd name="T18" fmla="*/ 0 w 49"/>
                                <a:gd name="T19" fmla="*/ 1008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149"/>
                        <wpg:cNvGrpSpPr>
                          <a:grpSpLocks/>
                        </wpg:cNvGrpSpPr>
                        <wpg:grpSpPr bwMode="auto">
                          <a:xfrm>
                            <a:off x="182" y="1457"/>
                            <a:ext cx="94" cy="94"/>
                            <a:chOff x="182" y="1457"/>
                            <a:chExt cx="94" cy="94"/>
                          </a:xfrm>
                        </wpg:grpSpPr>
                        <wps:wsp>
                          <wps:cNvPr id="1318" name="Freeform 1150"/>
                          <wps:cNvSpPr>
                            <a:spLocks/>
                          </wps:cNvSpPr>
                          <wps:spPr bwMode="auto">
                            <a:xfrm>
                              <a:off x="182" y="1457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2 h 94"/>
                                <a:gd name="T2" fmla="*/ 24 w 94"/>
                                <a:gd name="T3" fmla="*/ 1460 h 94"/>
                                <a:gd name="T4" fmla="*/ 38 w 94"/>
                                <a:gd name="T5" fmla="*/ 1457 h 94"/>
                                <a:gd name="T6" fmla="*/ 52 w 94"/>
                                <a:gd name="T7" fmla="*/ 1462 h 94"/>
                                <a:gd name="T8" fmla="*/ 77 w 94"/>
                                <a:gd name="T9" fmla="*/ 1482 h 94"/>
                                <a:gd name="T10" fmla="*/ 88 w 94"/>
                                <a:gd name="T11" fmla="*/ 1494 h 94"/>
                                <a:gd name="T12" fmla="*/ 93 w 94"/>
                                <a:gd name="T13" fmla="*/ 1507 h 94"/>
                                <a:gd name="T14" fmla="*/ 90 w 94"/>
                                <a:gd name="T15" fmla="*/ 1539 h 94"/>
                                <a:gd name="T16" fmla="*/ 80 w 94"/>
                                <a:gd name="T17" fmla="*/ 1551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147"/>
                        <wpg:cNvGrpSpPr>
                          <a:grpSpLocks/>
                        </wpg:cNvGrpSpPr>
                        <wpg:grpSpPr bwMode="auto">
                          <a:xfrm>
                            <a:off x="930" y="951"/>
                            <a:ext cx="65" cy="113"/>
                            <a:chOff x="930" y="951"/>
                            <a:chExt cx="65" cy="113"/>
                          </a:xfrm>
                        </wpg:grpSpPr>
                        <wps:wsp>
                          <wps:cNvPr id="1320" name="Freeform 1148"/>
                          <wps:cNvSpPr>
                            <a:spLocks/>
                          </wps:cNvSpPr>
                          <wps:spPr bwMode="auto">
                            <a:xfrm>
                              <a:off x="930" y="951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3 h 113"/>
                                <a:gd name="T2" fmla="*/ 8 w 65"/>
                                <a:gd name="T3" fmla="*/ 959 h 113"/>
                                <a:gd name="T4" fmla="*/ 17 w 65"/>
                                <a:gd name="T5" fmla="*/ 951 h 113"/>
                                <a:gd name="T6" fmla="*/ 37 w 65"/>
                                <a:gd name="T7" fmla="*/ 955 h 113"/>
                                <a:gd name="T8" fmla="*/ 57 w 65"/>
                                <a:gd name="T9" fmla="*/ 964 h 113"/>
                                <a:gd name="T10" fmla="*/ 57 w 65"/>
                                <a:gd name="T11" fmla="*/ 979 h 113"/>
                                <a:gd name="T12" fmla="*/ 64 w 65"/>
                                <a:gd name="T13" fmla="*/ 1029 h 113"/>
                                <a:gd name="T14" fmla="*/ 62 w 65"/>
                                <a:gd name="T15" fmla="*/ 1055 h 113"/>
                                <a:gd name="T16" fmla="*/ 43 w 65"/>
                                <a:gd name="T17" fmla="*/ 1061 h 113"/>
                                <a:gd name="T18" fmla="*/ 19 w 65"/>
                                <a:gd name="T19" fmla="*/ 1063 h 113"/>
                                <a:gd name="T20" fmla="*/ 9 w 65"/>
                                <a:gd name="T21" fmla="*/ 1054 h 113"/>
                                <a:gd name="T22" fmla="*/ 0 w 65"/>
                                <a:gd name="T23" fmla="*/ 983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145"/>
                        <wpg:cNvGrpSpPr>
                          <a:grpSpLocks/>
                        </wpg:cNvGrpSpPr>
                        <wpg:grpSpPr bwMode="auto">
                          <a:xfrm>
                            <a:off x="795" y="714"/>
                            <a:ext cx="82" cy="128"/>
                            <a:chOff x="795" y="714"/>
                            <a:chExt cx="82" cy="128"/>
                          </a:xfrm>
                        </wpg:grpSpPr>
                        <wps:wsp>
                          <wps:cNvPr id="1322" name="Freeform 1146"/>
                          <wps:cNvSpPr>
                            <a:spLocks/>
                          </wps:cNvSpPr>
                          <wps:spPr bwMode="auto">
                            <a:xfrm>
                              <a:off x="795" y="714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1 h 128"/>
                                <a:gd name="T2" fmla="*/ 9 w 82"/>
                                <a:gd name="T3" fmla="*/ 724 h 128"/>
                                <a:gd name="T4" fmla="*/ 21 w 82"/>
                                <a:gd name="T5" fmla="*/ 715 h 128"/>
                                <a:gd name="T6" fmla="*/ 45 w 82"/>
                                <a:gd name="T7" fmla="*/ 714 h 128"/>
                                <a:gd name="T8" fmla="*/ 68 w 82"/>
                                <a:gd name="T9" fmla="*/ 718 h 128"/>
                                <a:gd name="T10" fmla="*/ 76 w 82"/>
                                <a:gd name="T11" fmla="*/ 737 h 128"/>
                                <a:gd name="T12" fmla="*/ 82 w 82"/>
                                <a:gd name="T13" fmla="*/ 802 h 128"/>
                                <a:gd name="T14" fmla="*/ 79 w 82"/>
                                <a:gd name="T15" fmla="*/ 830 h 128"/>
                                <a:gd name="T16" fmla="*/ 66 w 82"/>
                                <a:gd name="T17" fmla="*/ 839 h 128"/>
                                <a:gd name="T18" fmla="*/ 34 w 82"/>
                                <a:gd name="T19" fmla="*/ 841 h 128"/>
                                <a:gd name="T20" fmla="*/ 16 w 82"/>
                                <a:gd name="T21" fmla="*/ 838 h 128"/>
                                <a:gd name="T22" fmla="*/ 8 w 82"/>
                                <a:gd name="T23" fmla="*/ 826 h 128"/>
                                <a:gd name="T24" fmla="*/ 0 w 82"/>
                                <a:gd name="T25" fmla="*/ 751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7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143"/>
                        <wpg:cNvGrpSpPr>
                          <a:grpSpLocks/>
                        </wpg:cNvGrpSpPr>
                        <wpg:grpSpPr bwMode="auto">
                          <a:xfrm>
                            <a:off x="694" y="618"/>
                            <a:ext cx="81" cy="127"/>
                            <a:chOff x="694" y="618"/>
                            <a:chExt cx="81" cy="127"/>
                          </a:xfrm>
                        </wpg:grpSpPr>
                        <wps:wsp>
                          <wps:cNvPr id="1324" name="Freeform 1144"/>
                          <wps:cNvSpPr>
                            <a:spLocks/>
                          </wps:cNvSpPr>
                          <wps:spPr bwMode="auto">
                            <a:xfrm>
                              <a:off x="694" y="618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5 h 127"/>
                                <a:gd name="T2" fmla="*/ 7 w 81"/>
                                <a:gd name="T3" fmla="*/ 629 h 127"/>
                                <a:gd name="T4" fmla="*/ 16 w 81"/>
                                <a:gd name="T5" fmla="*/ 618 h 127"/>
                                <a:gd name="T6" fmla="*/ 31 w 81"/>
                                <a:gd name="T7" fmla="*/ 618 h 127"/>
                                <a:gd name="T8" fmla="*/ 63 w 81"/>
                                <a:gd name="T9" fmla="*/ 626 h 127"/>
                                <a:gd name="T10" fmla="*/ 77 w 81"/>
                                <a:gd name="T11" fmla="*/ 636 h 127"/>
                                <a:gd name="T12" fmla="*/ 80 w 81"/>
                                <a:gd name="T13" fmla="*/ 653 h 127"/>
                                <a:gd name="T14" fmla="*/ 78 w 81"/>
                                <a:gd name="T15" fmla="*/ 719 h 127"/>
                                <a:gd name="T16" fmla="*/ 71 w 81"/>
                                <a:gd name="T17" fmla="*/ 740 h 127"/>
                                <a:gd name="T18" fmla="*/ 58 w 81"/>
                                <a:gd name="T19" fmla="*/ 744 h 127"/>
                                <a:gd name="T20" fmla="*/ 26 w 81"/>
                                <a:gd name="T21" fmla="*/ 738 h 127"/>
                                <a:gd name="T22" fmla="*/ 11 w 81"/>
                                <a:gd name="T23" fmla="*/ 730 h 127"/>
                                <a:gd name="T24" fmla="*/ 4 w 81"/>
                                <a:gd name="T25" fmla="*/ 716 h 127"/>
                                <a:gd name="T26" fmla="*/ 0 w 81"/>
                                <a:gd name="T27" fmla="*/ 65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141"/>
                        <wpg:cNvGrpSpPr>
                          <a:grpSpLocks/>
                        </wpg:cNvGrpSpPr>
                        <wpg:grpSpPr bwMode="auto">
                          <a:xfrm>
                            <a:off x="576" y="755"/>
                            <a:ext cx="85" cy="142"/>
                            <a:chOff x="576" y="755"/>
                            <a:chExt cx="85" cy="142"/>
                          </a:xfrm>
                        </wpg:grpSpPr>
                        <wps:wsp>
                          <wps:cNvPr id="1326" name="Freeform 1142"/>
                          <wps:cNvSpPr>
                            <a:spLocks/>
                          </wps:cNvSpPr>
                          <wps:spPr bwMode="auto">
                            <a:xfrm>
                              <a:off x="576" y="755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90 h 142"/>
                                <a:gd name="T2" fmla="*/ 0 w 85"/>
                                <a:gd name="T3" fmla="*/ 849 h 142"/>
                                <a:gd name="T4" fmla="*/ 3 w 85"/>
                                <a:gd name="T5" fmla="*/ 875 h 142"/>
                                <a:gd name="T6" fmla="*/ 17 w 85"/>
                                <a:gd name="T7" fmla="*/ 885 h 142"/>
                                <a:gd name="T8" fmla="*/ 44 w 85"/>
                                <a:gd name="T9" fmla="*/ 896 h 142"/>
                                <a:gd name="T10" fmla="*/ 58 w 85"/>
                                <a:gd name="T11" fmla="*/ 897 h 142"/>
                                <a:gd name="T12" fmla="*/ 70 w 85"/>
                                <a:gd name="T13" fmla="*/ 890 h 142"/>
                                <a:gd name="T14" fmla="*/ 79 w 85"/>
                                <a:gd name="T15" fmla="*/ 863 h 142"/>
                                <a:gd name="T16" fmla="*/ 84 w 85"/>
                                <a:gd name="T17" fmla="*/ 844 h 142"/>
                                <a:gd name="T18" fmla="*/ 85 w 85"/>
                                <a:gd name="T19" fmla="*/ 829 h 142"/>
                                <a:gd name="T20" fmla="*/ 84 w 85"/>
                                <a:gd name="T21" fmla="*/ 814 h 142"/>
                                <a:gd name="T22" fmla="*/ 81 w 85"/>
                                <a:gd name="T23" fmla="*/ 793 h 142"/>
                                <a:gd name="T24" fmla="*/ 68 w 85"/>
                                <a:gd name="T25" fmla="*/ 773 h 142"/>
                                <a:gd name="T26" fmla="*/ 59 w 85"/>
                                <a:gd name="T27" fmla="*/ 760 h 142"/>
                                <a:gd name="T28" fmla="*/ 50 w 85"/>
                                <a:gd name="T29" fmla="*/ 755 h 142"/>
                                <a:gd name="T30" fmla="*/ 40 w 85"/>
                                <a:gd name="T31" fmla="*/ 759 h 142"/>
                                <a:gd name="T32" fmla="*/ 28 w 85"/>
                                <a:gd name="T33" fmla="*/ 770 h 142"/>
                                <a:gd name="T34" fmla="*/ 10 w 85"/>
                                <a:gd name="T35" fmla="*/ 790 h 142"/>
                                <a:gd name="T36" fmla="*/ 10 w 85"/>
                                <a:gd name="T37" fmla="*/ 790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139"/>
                        <wpg:cNvGrpSpPr>
                          <a:grpSpLocks/>
                        </wpg:cNvGrpSpPr>
                        <wpg:grpSpPr bwMode="auto">
                          <a:xfrm>
                            <a:off x="421" y="1614"/>
                            <a:ext cx="26" cy="125"/>
                            <a:chOff x="421" y="1614"/>
                            <a:chExt cx="26" cy="125"/>
                          </a:xfrm>
                        </wpg:grpSpPr>
                        <wps:wsp>
                          <wps:cNvPr id="1328" name="Freeform 1140"/>
                          <wps:cNvSpPr>
                            <a:spLocks/>
                          </wps:cNvSpPr>
                          <wps:spPr bwMode="auto">
                            <a:xfrm>
                              <a:off x="421" y="1614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4 h 125"/>
                                <a:gd name="T2" fmla="*/ 6 w 26"/>
                                <a:gd name="T3" fmla="*/ 1679 h 125"/>
                                <a:gd name="T4" fmla="*/ 0 w 26"/>
                                <a:gd name="T5" fmla="*/ 1739 h 125"/>
                                <a:gd name="T6" fmla="*/ 7 w 26"/>
                                <a:gd name="T7" fmla="*/ 1693 h 125"/>
                                <a:gd name="T8" fmla="*/ 13 w 26"/>
                                <a:gd name="T9" fmla="*/ 1661 h 125"/>
                                <a:gd name="T10" fmla="*/ 17 w 26"/>
                                <a:gd name="T11" fmla="*/ 1640 h 125"/>
                                <a:gd name="T12" fmla="*/ 20 w 26"/>
                                <a:gd name="T13" fmla="*/ 1627 h 125"/>
                                <a:gd name="T14" fmla="*/ 22 w 26"/>
                                <a:gd name="T15" fmla="*/ 1619 h 125"/>
                                <a:gd name="T16" fmla="*/ 25 w 26"/>
                                <a:gd name="T17" fmla="*/ 1614 h 125"/>
                                <a:gd name="T18" fmla="*/ 17 w 26"/>
                                <a:gd name="T19" fmla="*/ 161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B789B" id="Group 1138" o:spid="_x0000_s1026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">
                <v:shape id="Picture 1165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">
                  <v:imagedata r:id="rId172" o:title=""/>
                </v:shape>
                <v:group id="Group 1159" o:spid="_x0000_s1028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164" o:spid="_x0000_s1029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" path="m48,812r-17,4l15,826,1,842,,860r11,23l25,895r19,18l81,964r27,54l141,1089r23,66l166,1164r4,15l175,1197r6,22l189,1241r723,l913,1225r,-14l913,1196r,-14l909,1112r-2,-23l905,1067r-8,-68l896,995r-635,l258,988,220,922,153,859r-4,-4l83,817,66,813,48,812xe" stroked="f">
    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6;149,1472;83,1434;66,1430;48,1429" o:connectangles="0,0,0,0,0,0,0,0,0,0,0,0,0,0,0,0,0,0,0,0,0,0,0,0,0,0,0,0,0,0,0,0,0,0,0"/>
                  </v:shape>
                  <v:shape id="Freeform 1163" o:spid="_x0000_s1030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    </v:shape>
                  <v:shape id="Freeform 1162" o:spid="_x0000_s1031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" path="m765,332r-12,6l738,356r-10,33l817,389r-4,-17l808,350,793,336r-28,-4xe" stroked="f">
                    <v:path arrowok="t" o:connecttype="custom" o:connectlocs="765,949;753,955;738,973;728,1006;817,1006;813,989;808,967;793,953;765,949" o:connectangles="0,0,0,0,0,0,0,0,0"/>
                  </v:shape>
                  <v:shape id="Freeform 1161" o:spid="_x0000_s1032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" path="m555,l494,58r-11,69l477,170r227,l703,167r-3,-27l697,127r-94,l603,121r-1,-18l601,79,600,46,597,31,585,12,555,xe" stroked="f">
                    <v:path arrowok="t" o:connecttype="custom" o:connectlocs="555,617;494,675;483,744;477,787;704,787;703,784;700,757;697,744;697,744;603,744;603,738;602,720;601,696;600,663;597,648;585,629;555,617" o:connectangles="0,0,0,0,0,0,0,0,0,0,0,0,0,0,0,0,0"/>
                  </v:shape>
                  <v:shape id="Freeform 1160" o:spid="_x0000_s1033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" path="m640,94r-19,9l603,127r94,l689,110,671,96,640,94xe" stroked="f">
                    <v:path arrowok="t" o:connecttype="custom" o:connectlocs="640,711;621,720;603,744;697,744;689,727;671,713;640,711" o:connectangles="0,0,0,0,0,0,0"/>
                  </v:shape>
                </v:group>
                <v:group id="Group 1157" o:spid="_x0000_s1034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158" o:spid="_x0000_s1035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" path="m189,1241r-19,-62l164,1155r-6,-20l130,1065,98,997,62,932,11,883,,860,1,842,15,826,31,816r17,-4l66,813r64,28l153,859r27,20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6r15,-18l765,332r28,4l808,350r15,70l832,485r3,54l835,559r6,77l847,697r1,8l850,724r12,76l870,846r3,19l886,941r11,58l900,1019r2,15l904,1050r1,17l907,1090r2,22l913,1182r,14l913,1211r,14l912,1240r,1e" filled="f" strokecolor="#231f20" strokeweight=".38pt">
                    <v:path arrowok="t" o:connecttype="custom" o:connectlocs="170,1796;158,1752;98,1614;11,1500;1,1459;31,1433;66,1430;153,1476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    </v:shape>
                </v:group>
                <v:group id="Group 1155" o:spid="_x0000_s1036" style="position:absolute;left:633;top:791;width:28;height:648" coordorigin="633,791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156" o:spid="_x0000_s1037" style="position:absolute;left:633;top:791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" path="m,647l17,582r1,-49l18,497r1,-64l20,428,19,406,16,341,14,316,13,286r,-24l13,244r,-16l15,213r1,-16l19,179r3,-35l27,83,28,21,26,e" filled="f" strokecolor="#231f20" strokeweight=".19pt">
    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    </v:shape>
                </v:group>
                <v:group id="Group 1153" o:spid="_x0000_s1038" style="position:absolute;left:784;top:744;width:38;height:657" coordorigin="784,74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154" o:spid="_x0000_s1039" style="position:absolute;left:784;top:74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" path="m37,657l20,590,19,553r,-27l19,304,12,235,6,173,2,85,,20,,10,,e" filled="f" strokecolor="#231f20" strokeweight=".19pt">
                    <v:path arrowok="t" o:connecttype="custom" o:connectlocs="37,1401;20,1334;19,1297;19,1270;19,1048;12,979;6,917;2,829;0,764;0,754;0,744" o:connectangles="0,0,0,0,0,0,0,0,0,0,0"/>
                  </v:shape>
                </v:group>
                <v:group id="Group 1151" o:spid="_x0000_s1040" style="position:absolute;left:907;top:1008;width:49;height:406" coordorigin="907,100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152" o:spid="_x0000_s1041" style="position:absolute;left:907;top:100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" path="m48,405l29,335,20,184,19,156,18,135,17,119,15,104,12,87,8,65,,e" filled="f" strokecolor="#231f20" strokeweight=".19pt">
                    <v:path arrowok="t" o:connecttype="custom" o:connectlocs="48,1413;29,1343;20,1192;19,1164;18,1143;17,1127;15,1112;12,1095;8,1073;0,1008" o:connectangles="0,0,0,0,0,0,0,0,0,0"/>
                  </v:shape>
                </v:group>
                <v:group id="Group 1149" o:spid="_x0000_s1042" style="position:absolute;left:182;top:1457;width:94;height:94" coordorigin="182,1457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150" o:spid="_x0000_s1043" style="position:absolute;left:182;top:145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" path="m,15l24,3,38,,52,5,77,25,88,37r5,13l90,82,80,94e" filled="f" strokecolor="#231f20" strokeweight=".19pt">
                    <v:path arrowok="t" o:connecttype="custom" o:connectlocs="0,1472;24,1460;38,1457;52,1462;77,1482;88,1494;93,1507;90,1539;80,1551" o:connectangles="0,0,0,0,0,0,0,0,0"/>
                  </v:shape>
                </v:group>
                <v:group id="Group 1147" o:spid="_x0000_s1044" style="position:absolute;left:930;top:951;width:65;height:113" coordorigin="930,951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148" o:spid="_x0000_s1045" style="position:absolute;left:930;top:951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" path="m,32l8,8,17,,37,4r20,9l57,28r7,50l62,104r-19,6l19,112,9,103,,32xe" filled="f" strokecolor="#231f20" strokeweight=".19pt">
                    <v:path arrowok="t" o:connecttype="custom" o:connectlocs="0,983;8,959;17,951;37,955;57,964;57,979;64,1029;62,1055;43,1061;19,1063;9,1054;0,983" o:connectangles="0,0,0,0,0,0,0,0,0,0,0,0"/>
                  </v:shape>
                </v:group>
                <v:group id="Group 1145" o:spid="_x0000_s1046" style="position:absolute;left:795;top:714;width:82;height:128" coordorigin="795,714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146" o:spid="_x0000_s1047" style="position:absolute;left:795;top:714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" path="m,37l9,10,21,1,45,,68,4r8,19l82,88r-3,28l66,125r-32,2l16,124,8,112,,37xe" filled="f" strokecolor="#231f20" strokeweight=".19pt">
                    <v:path arrowok="t" o:connecttype="custom" o:connectlocs="0,751;9,724;21,715;45,714;68,718;76,737;82,802;79,830;66,839;34,841;16,838;8,826;0,751" o:connectangles="0,0,0,0,0,0,0,0,0,0,0,0,0"/>
                  </v:shape>
                </v:group>
                <v:group id="Group 1143" o:spid="_x0000_s1048" style="position:absolute;left:694;top:618;width:81;height:127" coordorigin="694,61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144" o:spid="_x0000_s1049" style="position:absolute;left:694;top:61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" path="m,37l7,11,16,,31,,63,8,77,18r3,17l78,101r-7,21l58,126,26,120,11,112,4,98,,37xe" filled="f" strokecolor="#231f20" strokeweight=".19pt">
                    <v:path arrowok="t" o:connecttype="custom" o:connectlocs="0,655;7,629;16,618;31,618;63,626;77,636;80,653;78,719;71,740;58,744;26,738;11,730;4,716;0,655" o:connectangles="0,0,0,0,0,0,0,0,0,0,0,0,0,0"/>
                  </v:shape>
                </v:group>
                <v:group id="Group 1141" o:spid="_x0000_s1050" style="position:absolute;left:576;top:755;width:85;height:142" coordorigin="576,75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142" o:spid="_x0000_s1051" style="position:absolute;left:576;top:75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" path="m10,35l,94r3,26l17,130r27,11l58,142r12,-7l79,108,84,89,85,74,84,59,81,38,68,18,59,5,50,,40,4,28,15,10,35xe" filled="f" strokecolor="#231f20" strokeweight=".19pt">
                    <v:path arrowok="t" o:connecttype="custom" o:connectlocs="10,790;0,849;3,875;17,885;44,896;58,897;70,890;79,863;84,844;85,829;84,814;81,793;68,773;59,760;50,755;40,759;28,770;10,790;10,790" o:connectangles="0,0,0,0,0,0,0,0,0,0,0,0,0,0,0,0,0,0,0"/>
                  </v:shape>
                </v:group>
                <v:group id="Group 1139" o:spid="_x0000_s1052" style="position:absolute;left:421;top:1614;width:26;height:125" coordorigin="421,161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140" o:spid="_x0000_s1053" style="position:absolute;left:421;top:161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" path="m17,l6,65,,125,7,79,13,47,17,26,20,13,22,5,25,,17,xe" fillcolor="#231f20" stroked="f">
                    <v:path arrowok="t" o:connecttype="custom" o:connectlocs="17,1614;6,1679;0,1739;7,1693;13,1661;17,1640;20,1627;22,1619;25,1614;17,1614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5"/>
        </w:rPr>
        <w:tab/>
      </w:r>
      <w:r>
        <w:rPr>
          <w:noProof/>
          <w:position w:val="18"/>
        </w:rPr>
        <mc:AlternateContent>
          <mc:Choice Requires="wpg">
            <w:drawing>
              <wp:inline distT="0" distB="0" distL="0" distR="0">
                <wp:extent cx="846455" cy="1104900"/>
                <wp:effectExtent l="0" t="0" r="1270" b="0"/>
                <wp:docPr id="1298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104900"/>
                          <a:chOff x="0" y="0"/>
                          <a:chExt cx="1333" cy="1740"/>
                        </a:xfrm>
                      </wpg:grpSpPr>
                      <pic:pic xmlns:pic="http://schemas.openxmlformats.org/drawingml/2006/picture">
                        <pic:nvPicPr>
                          <pic:cNvPr id="1299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704"/>
                            <a:ext cx="1051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35E1AC" id="Group 1135" o:spid="_x0000_s1026" style="width:66.65pt;height:87pt;mso-position-horizontal-relative:char;mso-position-vertical-relative:line" coordsize="1333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">
                <v:shape id="Picture 1137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">
                  <v:imagedata r:id="rId110" o:title=""/>
                </v:shape>
                <v:shape id="Picture 1136" o:spid="_x0000_s1028" type="#_x0000_t75" style="position:absolute;left:281;top:704;width:1051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rPr>
          <w:position w:val="1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768985" cy="1216660"/>
                <wp:effectExtent l="0" t="0" r="2540" b="2540"/>
                <wp:docPr id="1238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216660"/>
                          <a:chOff x="0" y="0"/>
                          <a:chExt cx="1211" cy="1916"/>
                        </a:xfrm>
                      </wpg:grpSpPr>
                      <pic:pic xmlns:pic="http://schemas.openxmlformats.org/drawingml/2006/picture">
                        <pic:nvPicPr>
                          <pic:cNvPr id="1296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950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451422" id="Group 1132" o:spid="_x0000_s1026" style="width:60.55pt;height:95.8pt;mso-position-horizontal-relative:char;mso-position-vertical-relative:line" coordsize="1211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">
                <v:shape id="Picture 1134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">
                  <v:imagedata r:id="rId174" o:title=""/>
                </v:shape>
                <v:shape id="Picture 1133" o:spid="_x0000_s1028" type="#_x0000_t75" style="position:absolute;left:177;top:950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29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2540" b="0"/>
                <wp:docPr id="351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351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18" name="Group 1129"/>
                        <wpg:cNvGrpSpPr>
                          <a:grpSpLocks/>
                        </wpg:cNvGrpSpPr>
                        <wpg:grpSpPr bwMode="auto">
                          <a:xfrm>
                            <a:off x="855" y="236"/>
                            <a:ext cx="2" cy="109"/>
                            <a:chOff x="855" y="236"/>
                            <a:chExt cx="2" cy="109"/>
                          </a:xfrm>
                        </wpg:grpSpPr>
                        <wps:wsp>
                          <wps:cNvPr id="3519" name="Freeform 1130"/>
                          <wps:cNvSpPr>
                            <a:spLocks/>
                          </wps:cNvSpPr>
                          <wps:spPr bwMode="auto">
                            <a:xfrm>
                              <a:off x="855" y="236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36 h 109"/>
                                <a:gd name="T2" fmla="*/ 0 w 2"/>
                                <a:gd name="T3" fmla="*/ 344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127"/>
                        <wpg:cNvGrpSpPr>
                          <a:grpSpLocks/>
                        </wpg:cNvGrpSpPr>
                        <wpg:grpSpPr bwMode="auto">
                          <a:xfrm>
                            <a:off x="936" y="414"/>
                            <a:ext cx="109" cy="2"/>
                            <a:chOff x="936" y="414"/>
                            <a:chExt cx="109" cy="2"/>
                          </a:xfrm>
                        </wpg:grpSpPr>
                        <wps:wsp>
                          <wps:cNvPr id="1217" name="Freeform 1128"/>
                          <wps:cNvSpPr>
                            <a:spLocks/>
                          </wps:cNvSpPr>
                          <wps:spPr bwMode="auto">
                            <a:xfrm>
                              <a:off x="936" y="414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8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125"/>
                        <wpg:cNvGrpSpPr>
                          <a:grpSpLocks/>
                        </wpg:cNvGrpSpPr>
                        <wpg:grpSpPr bwMode="auto">
                          <a:xfrm>
                            <a:off x="1114" y="225"/>
                            <a:ext cx="2" cy="109"/>
                            <a:chOff x="1114" y="225"/>
                            <a:chExt cx="2" cy="109"/>
                          </a:xfrm>
                        </wpg:grpSpPr>
                        <wps:wsp>
                          <wps:cNvPr id="1219" name="Freeform 1126"/>
                          <wps:cNvSpPr>
                            <a:spLocks/>
                          </wps:cNvSpPr>
                          <wps:spPr bwMode="auto">
                            <a:xfrm>
                              <a:off x="1114" y="225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33 h 109"/>
                                <a:gd name="T2" fmla="*/ 0 w 2"/>
                                <a:gd name="T3" fmla="*/ 225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123"/>
                        <wpg:cNvGrpSpPr>
                          <a:grpSpLocks/>
                        </wpg:cNvGrpSpPr>
                        <wpg:grpSpPr bwMode="auto">
                          <a:xfrm>
                            <a:off x="925" y="155"/>
                            <a:ext cx="109" cy="2"/>
                            <a:chOff x="925" y="155"/>
                            <a:chExt cx="109" cy="2"/>
                          </a:xfrm>
                        </wpg:grpSpPr>
                        <wps:wsp>
                          <wps:cNvPr id="1221" name="Freeform 1124"/>
                          <wps:cNvSpPr>
                            <a:spLocks/>
                          </wps:cNvSpPr>
                          <wps:spPr bwMode="auto">
                            <a:xfrm>
                              <a:off x="925" y="155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121"/>
                        <wpg:cNvGrpSpPr>
                          <a:grpSpLocks/>
                        </wpg:cNvGrpSpPr>
                        <wpg:grpSpPr bwMode="auto">
                          <a:xfrm>
                            <a:off x="855" y="176"/>
                            <a:ext cx="4" cy="38"/>
                            <a:chOff x="855" y="176"/>
                            <a:chExt cx="4" cy="38"/>
                          </a:xfrm>
                        </wpg:grpSpPr>
                        <wps:wsp>
                          <wps:cNvPr id="1223" name="Freeform 1122"/>
                          <wps:cNvSpPr>
                            <a:spLocks/>
                          </wps:cNvSpPr>
                          <wps:spPr bwMode="auto">
                            <a:xfrm>
                              <a:off x="855" y="176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176 h 38"/>
                                <a:gd name="T2" fmla="*/ 1 w 4"/>
                                <a:gd name="T3" fmla="*/ 181 h 38"/>
                                <a:gd name="T4" fmla="*/ 0 w 4"/>
                                <a:gd name="T5" fmla="*/ 187 h 38"/>
                                <a:gd name="T6" fmla="*/ 0 w 4"/>
                                <a:gd name="T7" fmla="*/ 195 h 38"/>
                                <a:gd name="T8" fmla="*/ 0 w 4"/>
                                <a:gd name="T9" fmla="*/ 213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119"/>
                        <wpg:cNvGrpSpPr>
                          <a:grpSpLocks/>
                        </wpg:cNvGrpSpPr>
                        <wpg:grpSpPr bwMode="auto">
                          <a:xfrm>
                            <a:off x="855" y="356"/>
                            <a:ext cx="5" cy="38"/>
                            <a:chOff x="855" y="356"/>
                            <a:chExt cx="5" cy="38"/>
                          </a:xfrm>
                        </wpg:grpSpPr>
                        <wps:wsp>
                          <wps:cNvPr id="1225" name="Freeform 1120"/>
                          <wps:cNvSpPr>
                            <a:spLocks/>
                          </wps:cNvSpPr>
                          <wps:spPr bwMode="auto">
                            <a:xfrm>
                              <a:off x="855" y="356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356 h 38"/>
                                <a:gd name="T2" fmla="*/ 0 w 5"/>
                                <a:gd name="T3" fmla="*/ 374 h 38"/>
                                <a:gd name="T4" fmla="*/ 0 w 5"/>
                                <a:gd name="T5" fmla="*/ 383 h 38"/>
                                <a:gd name="T6" fmla="*/ 4 w 5"/>
                                <a:gd name="T7" fmla="*/ 393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117"/>
                        <wpg:cNvGrpSpPr>
                          <a:grpSpLocks/>
                        </wpg:cNvGrpSpPr>
                        <wpg:grpSpPr bwMode="auto">
                          <a:xfrm>
                            <a:off x="876" y="410"/>
                            <a:ext cx="38" cy="4"/>
                            <a:chOff x="876" y="410"/>
                            <a:chExt cx="38" cy="4"/>
                          </a:xfrm>
                        </wpg:grpSpPr>
                        <wps:wsp>
                          <wps:cNvPr id="1227" name="Freeform 1118"/>
                          <wps:cNvSpPr>
                            <a:spLocks/>
                          </wps:cNvSpPr>
                          <wps:spPr bwMode="auto">
                            <a:xfrm>
                              <a:off x="876" y="410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10 h 4"/>
                                <a:gd name="T2" fmla="*/ 5 w 38"/>
                                <a:gd name="T3" fmla="*/ 413 h 4"/>
                                <a:gd name="T4" fmla="*/ 11 w 38"/>
                                <a:gd name="T5" fmla="*/ 414 h 4"/>
                                <a:gd name="T6" fmla="*/ 19 w 38"/>
                                <a:gd name="T7" fmla="*/ 414 h 4"/>
                                <a:gd name="T8" fmla="*/ 37 w 38"/>
                                <a:gd name="T9" fmla="*/ 414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7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115"/>
                        <wpg:cNvGrpSpPr>
                          <a:grpSpLocks/>
                        </wpg:cNvGrpSpPr>
                        <wpg:grpSpPr bwMode="auto">
                          <a:xfrm>
                            <a:off x="1056" y="410"/>
                            <a:ext cx="38" cy="5"/>
                            <a:chOff x="1056" y="410"/>
                            <a:chExt cx="38" cy="5"/>
                          </a:xfrm>
                        </wpg:grpSpPr>
                        <wps:wsp>
                          <wps:cNvPr id="1229" name="Freeform 1116"/>
                          <wps:cNvSpPr>
                            <a:spLocks/>
                          </wps:cNvSpPr>
                          <wps:spPr bwMode="auto">
                            <a:xfrm>
                              <a:off x="1056" y="410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14 h 5"/>
                                <a:gd name="T2" fmla="*/ 18 w 38"/>
                                <a:gd name="T3" fmla="*/ 414 h 5"/>
                                <a:gd name="T4" fmla="*/ 28 w 38"/>
                                <a:gd name="T5" fmla="*/ 414 h 5"/>
                                <a:gd name="T6" fmla="*/ 37 w 38"/>
                                <a:gd name="T7" fmla="*/ 410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113"/>
                        <wpg:cNvGrpSpPr>
                          <a:grpSpLocks/>
                        </wpg:cNvGrpSpPr>
                        <wpg:grpSpPr bwMode="auto">
                          <a:xfrm>
                            <a:off x="1110" y="356"/>
                            <a:ext cx="4" cy="38"/>
                            <a:chOff x="1110" y="356"/>
                            <a:chExt cx="4" cy="38"/>
                          </a:xfrm>
                        </wpg:grpSpPr>
                        <wps:wsp>
                          <wps:cNvPr id="1231" name="Freeform 1114"/>
                          <wps:cNvSpPr>
                            <a:spLocks/>
                          </wps:cNvSpPr>
                          <wps:spPr bwMode="auto">
                            <a:xfrm>
                              <a:off x="1110" y="356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93 h 38"/>
                                <a:gd name="T2" fmla="*/ 3 w 4"/>
                                <a:gd name="T3" fmla="*/ 388 h 38"/>
                                <a:gd name="T4" fmla="*/ 4 w 4"/>
                                <a:gd name="T5" fmla="*/ 382 h 38"/>
                                <a:gd name="T6" fmla="*/ 4 w 4"/>
                                <a:gd name="T7" fmla="*/ 374 h 38"/>
                                <a:gd name="T8" fmla="*/ 4 w 4"/>
                                <a:gd name="T9" fmla="*/ 356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111"/>
                        <wpg:cNvGrpSpPr>
                          <a:grpSpLocks/>
                        </wpg:cNvGrpSpPr>
                        <wpg:grpSpPr bwMode="auto">
                          <a:xfrm>
                            <a:off x="1110" y="176"/>
                            <a:ext cx="5" cy="38"/>
                            <a:chOff x="1110" y="176"/>
                            <a:chExt cx="5" cy="38"/>
                          </a:xfrm>
                        </wpg:grpSpPr>
                        <wps:wsp>
                          <wps:cNvPr id="1233" name="Freeform 1112"/>
                          <wps:cNvSpPr>
                            <a:spLocks/>
                          </wps:cNvSpPr>
                          <wps:spPr bwMode="auto">
                            <a:xfrm>
                              <a:off x="1110" y="176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213 h 38"/>
                                <a:gd name="T2" fmla="*/ 4 w 5"/>
                                <a:gd name="T3" fmla="*/ 195 h 38"/>
                                <a:gd name="T4" fmla="*/ 4 w 5"/>
                                <a:gd name="T5" fmla="*/ 186 h 38"/>
                                <a:gd name="T6" fmla="*/ 0 w 5"/>
                                <a:gd name="T7" fmla="*/ 176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109"/>
                        <wpg:cNvGrpSpPr>
                          <a:grpSpLocks/>
                        </wpg:cNvGrpSpPr>
                        <wpg:grpSpPr bwMode="auto">
                          <a:xfrm>
                            <a:off x="1056" y="155"/>
                            <a:ext cx="38" cy="4"/>
                            <a:chOff x="1056" y="155"/>
                            <a:chExt cx="38" cy="4"/>
                          </a:xfrm>
                        </wpg:grpSpPr>
                        <wps:wsp>
                          <wps:cNvPr id="1235" name="Freeform 1110"/>
                          <wps:cNvSpPr>
                            <a:spLocks/>
                          </wps:cNvSpPr>
                          <wps:spPr bwMode="auto">
                            <a:xfrm>
                              <a:off x="1056" y="155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59 h 4"/>
                                <a:gd name="T2" fmla="*/ 32 w 38"/>
                                <a:gd name="T3" fmla="*/ 156 h 4"/>
                                <a:gd name="T4" fmla="*/ 26 w 38"/>
                                <a:gd name="T5" fmla="*/ 155 h 4"/>
                                <a:gd name="T6" fmla="*/ 18 w 38"/>
                                <a:gd name="T7" fmla="*/ 155 h 4"/>
                                <a:gd name="T8" fmla="*/ 0 w 38"/>
                                <a:gd name="T9" fmla="*/ 155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107"/>
                        <wpg:cNvGrpSpPr>
                          <a:grpSpLocks/>
                        </wpg:cNvGrpSpPr>
                        <wpg:grpSpPr bwMode="auto">
                          <a:xfrm>
                            <a:off x="876" y="155"/>
                            <a:ext cx="38" cy="5"/>
                            <a:chOff x="876" y="155"/>
                            <a:chExt cx="38" cy="5"/>
                          </a:xfrm>
                        </wpg:grpSpPr>
                        <wps:wsp>
                          <wps:cNvPr id="1237" name="Freeform 1108"/>
                          <wps:cNvSpPr>
                            <a:spLocks/>
                          </wps:cNvSpPr>
                          <wps:spPr bwMode="auto">
                            <a:xfrm>
                              <a:off x="876" y="155"/>
                              <a:ext cx="38" cy="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55 h 5"/>
                                <a:gd name="T2" fmla="*/ 19 w 38"/>
                                <a:gd name="T3" fmla="*/ 155 h 5"/>
                                <a:gd name="T4" fmla="*/ 10 w 38"/>
                                <a:gd name="T5" fmla="*/ 155 h 5"/>
                                <a:gd name="T6" fmla="*/ 0 w 38"/>
                                <a:gd name="T7" fmla="*/ 159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7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A7E1F7" id="Group 1106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">
                <v:shape id="Picture 1131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">
                  <v:imagedata r:id="rId176" o:title=""/>
                </v:shape>
                <v:group id="Group 1129" o:spid="_x0000_s1028" style="position:absolute;left:855;top:236;width:2;height:109" coordorigin="855,236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shape id="Freeform 1130" o:spid="_x0000_s1029" style="position:absolute;left:855;top:236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" path="m,l,108e" filled="f" strokecolor="white" strokeweight=".248mm">
                    <v:stroke dashstyle="dash"/>
                    <v:path arrowok="t" o:connecttype="custom" o:connectlocs="0,236;0,344" o:connectangles="0,0"/>
                  </v:shape>
                </v:group>
                <v:group id="Group 1127" o:spid="_x0000_s1030" style="position:absolute;left:936;top:414;width:109;height:2" coordorigin="936,414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28" o:spid="_x0000_s1031" style="position:absolute;left:936;top:414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" path="m,l108,e" filled="f" strokecolor="white" strokeweight=".248mm">
                    <v:stroke dashstyle="dash"/>
                    <v:path arrowok="t" o:connecttype="custom" o:connectlocs="0,0;108,0" o:connectangles="0,0"/>
                  </v:shape>
                </v:group>
                <v:group id="Group 1125" o:spid="_x0000_s1032" style="position:absolute;left:1114;top:225;width:2;height:109" coordorigin="1114,225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126" o:spid="_x0000_s1033" style="position:absolute;left:1114;top:225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" path="m,108l,e" filled="f" strokecolor="white" strokeweight=".248mm">
                    <v:stroke dashstyle="dash"/>
                    <v:path arrowok="t" o:connecttype="custom" o:connectlocs="0,333;0,225" o:connectangles="0,0"/>
                  </v:shape>
                </v:group>
                <v:group id="Group 1123" o:spid="_x0000_s1034" style="position:absolute;left:925;top:155;width:109;height:2" coordorigin="925,155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124" o:spid="_x0000_s1035" style="position:absolute;left:925;top:155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1121" o:spid="_x0000_s1036" style="position:absolute;left:855;top:176;width:4;height:38" coordorigin="855,17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22" o:spid="_x0000_s1037" style="position:absolute;left:855;top:17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" path="m4,l1,5,,11r,8l,37e" filled="f" strokecolor="white" strokeweight=".248mm">
                    <v:path arrowok="t" o:connecttype="custom" o:connectlocs="4,176;1,181;0,187;0,195;0,213" o:connectangles="0,0,0,0,0"/>
                  </v:shape>
                </v:group>
                <v:group id="Group 1119" o:spid="_x0000_s1038" style="position:absolute;left:855;top:356;width:5;height:38" coordorigin="855,35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120" o:spid="_x0000_s1039" style="position:absolute;left:855;top:35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" path="m,l,18r,9l4,37e" filled="f" strokecolor="white" strokeweight=".248mm">
                    <v:path arrowok="t" o:connecttype="custom" o:connectlocs="0,356;0,374;0,383;4,393" o:connectangles="0,0,0,0"/>
                  </v:shape>
                </v:group>
                <v:group id="Group 1117" o:spid="_x0000_s1040" style="position:absolute;left:876;top:410;width:38;height:4" coordorigin="876,410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118" o:spid="_x0000_s1041" style="position:absolute;left:876;top:410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" path="m,l5,3r6,1l19,4r18,e" filled="f" strokecolor="white" strokeweight=".248mm">
                    <v:path arrowok="t" o:connecttype="custom" o:connectlocs="0,410;5,413;11,414;19,414;37,414" o:connectangles="0,0,0,0,0"/>
                  </v:shape>
                </v:group>
                <v:group id="Group 1115" o:spid="_x0000_s1042" style="position:absolute;left:1056;top:410;width:38;height:5" coordorigin="1056,410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116" o:spid="_x0000_s1043" style="position:absolute;left:1056;top:410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" path="m,4r18,l28,4,37,e" filled="f" strokecolor="white" strokeweight=".248mm">
                    <v:path arrowok="t" o:connecttype="custom" o:connectlocs="0,414;18,414;28,414;37,410" o:connectangles="0,0,0,0"/>
                  </v:shape>
                </v:group>
                <v:group id="Group 1113" o:spid="_x0000_s1044" style="position:absolute;left:1110;top:356;width:4;height:38" coordorigin="1110,356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0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sIv38gIevUEAAD//wMAUEsBAi0AFAAGAAgAAAAhANvh9svuAAAAhQEAABMAAAAAAAAA&#10;AAAAAAAAAAAAAFtDb250ZW50X1R5cGVzXS54bWxQSwECLQAUAAYACAAAACEAWvQsW78AAAAVAQAA&#10;CwAAAAAAAAAAAAAAAAAfAQAAX3JlbHMvLnJlbHNQSwECLQAUAAYACAAAACEADDLNP8YAAADdAAAA&#10;DwAAAAAAAAAAAAAAAAAHAgAAZHJzL2Rvd25yZXYueG1sUEsFBgAAAAADAAMAtwAAAPoCAAAAAA==&#10;">
                  <v:shape id="Freeform 1114" o:spid="_x0000_s1045" style="position:absolute;left:1110;top:356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" path="m,37l3,32,4,26r,-8l4,e" filled="f" strokecolor="white" strokeweight=".248mm">
                    <v:path arrowok="t" o:connecttype="custom" o:connectlocs="0,393;3,388;4,382;4,374;4,356" o:connectangles="0,0,0,0,0"/>
                  </v:shape>
                </v:group>
                <v:group id="Group 1111" o:spid="_x0000_s1046" style="position:absolute;left:1110;top:176;width:5;height:38" coordorigin="1110,176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1112" o:spid="_x0000_s1047" style="position:absolute;left:1110;top:176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" path="m4,37l4,19r,-9l,e" filled="f" strokecolor="white" strokeweight=".248mm">
                    <v:path arrowok="t" o:connecttype="custom" o:connectlocs="4,213;4,195;4,186;0,176" o:connectangles="0,0,0,0"/>
                  </v:shape>
                </v:group>
                <v:group id="Group 1109" o:spid="_x0000_s1048" style="position:absolute;left:1056;top:155;width:38;height:4" coordorigin="1056,155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110" o:spid="_x0000_s1049" style="position:absolute;left:1056;top:155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" path="m37,4l32,1,26,,18,,,e" filled="f" strokecolor="white" strokeweight=".248mm">
                    <v:path arrowok="t" o:connecttype="custom" o:connectlocs="37,159;32,156;26,155;18,155;0,155" o:connectangles="0,0,0,0,0"/>
                  </v:shape>
                </v:group>
                <v:group id="Group 1107" o:spid="_x0000_s1050" style="position:absolute;left:876;top:155;width:38;height:5" coordorigin="876,155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108" o:spid="_x0000_s1051" style="position:absolute;left:876;top:155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" path="m37,l19,,10,,,4e" filled="f" strokecolor="white" strokeweight=".248mm">
                    <v:path arrowok="t" o:connecttype="custom" o:connectlocs="37,155;19,155;10,155;0,159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4478CD">
      <w:pPr>
        <w:spacing w:before="11"/>
        <w:rPr>
          <w:rFonts w:ascii="Calibri" w:eastAsia="Calibri" w:hAnsi="Calibri" w:cs="Calibri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3235960</wp:posOffset>
                </wp:positionH>
                <wp:positionV relativeFrom="paragraph">
                  <wp:posOffset>107950</wp:posOffset>
                </wp:positionV>
                <wp:extent cx="1555115" cy="151765"/>
                <wp:effectExtent l="0" t="0" r="6985" b="635"/>
                <wp:wrapNone/>
                <wp:docPr id="1357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A91D81">
                            <w:pPr>
                              <w:spacing w:before="24"/>
                              <w:ind w:left="14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Сопряжение не установлено</w:t>
                            </w:r>
                          </w:p>
                          <w:p w:rsidR="00D54872" w:rsidRPr="00A91D81" w:rsidRDefault="00D54872" w:rsidP="00A91D8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264" type="#_x0000_t202" style="position:absolute;margin-left:254.8pt;margin-top:8.5pt;width:122.45pt;height:11.95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" fillcolor="#d1d3d4" strokecolor="#636466" strokeweight=".25pt">
                <v:textbox inset="0,0,0,0">
                  <w:txbxContent>
                    <w:p w:rsidR="00D54872" w:rsidRDefault="00D54872" w:rsidP="00A91D81">
                      <w:pPr>
                        <w:spacing w:before="24"/>
                        <w:ind w:left="14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Сопряжение не установлено</w:t>
                      </w:r>
                    </w:p>
                    <w:p w:rsidR="00D54872" w:rsidRPr="00A91D81" w:rsidRDefault="00D54872" w:rsidP="00A91D8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107950</wp:posOffset>
                </wp:positionV>
                <wp:extent cx="1231900" cy="151765"/>
                <wp:effectExtent l="0" t="0" r="6350" b="635"/>
                <wp:wrapNone/>
                <wp:docPr id="1358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5176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175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 w:rsidP="00A91D81">
                            <w:pPr>
                              <w:spacing w:before="24"/>
                              <w:ind w:left="14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Сопряжение установлено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1265" type="#_x0000_t202" style="position:absolute;margin-left:142.25pt;margin-top:8.5pt;width:97pt;height:11.95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" fillcolor="#d1d3d4" strokecolor="#636466" strokeweight=".25pt">
                <v:textbox inset="0,0,0,0">
                  <w:txbxContent>
                    <w:p w:rsidR="00D54872" w:rsidRDefault="00D54872" w:rsidP="00A91D81">
                      <w:pPr>
                        <w:spacing w:before="24"/>
                        <w:ind w:left="14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Сопряжение установлено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438E" w:rsidRPr="00A136BC" w:rsidRDefault="00B73054">
      <w:pPr>
        <w:pStyle w:val="a3"/>
        <w:tabs>
          <w:tab w:val="left" w:pos="1655"/>
        </w:tabs>
        <w:spacing w:before="0"/>
        <w:ind w:left="12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5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A91D81" w:rsidP="00A91D81">
      <w:pPr>
        <w:spacing w:line="275" w:lineRule="auto"/>
        <w:ind w:left="126" w:right="5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2 коротких звуковых сигнала, на сенсорном сканере отпечатков пальцев. Надпись на экране. Нажмите [OK] для подтверждения или [*], чтобы отменить сопряжение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91D81" w:rsidP="00A91D81">
      <w:pPr>
        <w:spacing w:line="275" w:lineRule="auto"/>
        <w:ind w:left="12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Индикатор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моргнет и прозвучит 2 коротких сигнала. Считыватель отпечатков пальцев добавлен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A91D81" w:rsidRPr="00A136BC" w:rsidRDefault="00A91D81" w:rsidP="00A91D81">
      <w:pPr>
        <w:ind w:left="426" w:right="937" w:firstLine="283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1 долгий звуковой сигнал.</w:t>
      </w:r>
    </w:p>
    <w:p w:rsidR="00A91D81" w:rsidRPr="00A136BC" w:rsidRDefault="00A91D81" w:rsidP="00A91D81">
      <w:pPr>
        <w:ind w:left="426" w:right="937" w:firstLine="283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Красная иллюминация 2 секунды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A91D81">
          <w:type w:val="continuous"/>
          <w:pgSz w:w="8400" w:h="11910"/>
          <w:pgMar w:top="1160" w:right="280" w:bottom="280" w:left="440" w:header="720" w:footer="720" w:gutter="0"/>
          <w:cols w:num="3" w:space="720" w:equalWidth="0">
            <w:col w:w="1828" w:space="610"/>
            <w:col w:w="1893" w:space="2"/>
            <w:col w:w="3347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4478CD">
      <w:pPr>
        <w:pStyle w:val="3"/>
        <w:tabs>
          <w:tab w:val="left" w:pos="2701"/>
          <w:tab w:val="left" w:pos="4596"/>
        </w:tabs>
        <w:spacing w:line="200" w:lineRule="atLeast"/>
        <w:ind w:left="210"/>
      </w:pPr>
      <w:r>
        <w:rPr>
          <w:noProof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500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501" name="Group 11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502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1100"/>
                        <wpg:cNvGrpSpPr>
                          <a:grpSpLocks/>
                        </wpg:cNvGrpSpPr>
                        <wpg:grpSpPr bwMode="auto">
                          <a:xfrm>
                            <a:off x="551" y="226"/>
                            <a:ext cx="259" cy="228"/>
                            <a:chOff x="551" y="226"/>
                            <a:chExt cx="259" cy="228"/>
                          </a:xfrm>
                        </wpg:grpSpPr>
                        <wps:wsp>
                          <wps:cNvPr id="3504" name="Freeform 1101"/>
                          <wps:cNvSpPr>
                            <a:spLocks/>
                          </wps:cNvSpPr>
                          <wps:spPr bwMode="auto">
                            <a:xfrm>
                              <a:off x="551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7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8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7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7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8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1098"/>
                        <wpg:cNvGrpSpPr>
                          <a:grpSpLocks/>
                        </wpg:cNvGrpSpPr>
                        <wpg:grpSpPr bwMode="auto">
                          <a:xfrm>
                            <a:off x="551" y="226"/>
                            <a:ext cx="259" cy="228"/>
                            <a:chOff x="551" y="226"/>
                            <a:chExt cx="259" cy="228"/>
                          </a:xfrm>
                        </wpg:grpSpPr>
                        <wps:wsp>
                          <wps:cNvPr id="3506" name="Freeform 1099"/>
                          <wps:cNvSpPr>
                            <a:spLocks/>
                          </wps:cNvSpPr>
                          <wps:spPr bwMode="auto">
                            <a:xfrm>
                              <a:off x="551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7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8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19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0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3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5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7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0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2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4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39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1096"/>
                        <wpg:cNvGrpSpPr>
                          <a:grpSpLocks/>
                        </wpg:cNvGrpSpPr>
                        <wpg:grpSpPr bwMode="auto">
                          <a:xfrm>
                            <a:off x="555" y="230"/>
                            <a:ext cx="251" cy="220"/>
                            <a:chOff x="555" y="230"/>
                            <a:chExt cx="251" cy="220"/>
                          </a:xfrm>
                        </wpg:grpSpPr>
                        <wps:wsp>
                          <wps:cNvPr id="3508" name="Freeform 1097"/>
                          <wps:cNvSpPr>
                            <a:spLocks/>
                          </wps:cNvSpPr>
                          <wps:spPr bwMode="auto">
                            <a:xfrm>
                              <a:off x="555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1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2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1094"/>
                        <wpg:cNvGrpSpPr>
                          <a:grpSpLocks/>
                        </wpg:cNvGrpSpPr>
                        <wpg:grpSpPr bwMode="auto">
                          <a:xfrm>
                            <a:off x="567" y="246"/>
                            <a:ext cx="226" cy="193"/>
                            <a:chOff x="567" y="246"/>
                            <a:chExt cx="226" cy="193"/>
                          </a:xfrm>
                        </wpg:grpSpPr>
                        <wps:wsp>
                          <wps:cNvPr id="3510" name="Freeform 1095"/>
                          <wps:cNvSpPr>
                            <a:spLocks/>
                          </wps:cNvSpPr>
                          <wps:spPr bwMode="auto">
                            <a:xfrm>
                              <a:off x="567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4 w 226"/>
                                <a:gd name="T1" fmla="*/ 246 h 193"/>
                                <a:gd name="T2" fmla="*/ 0 w 226"/>
                                <a:gd name="T3" fmla="*/ 439 h 193"/>
                                <a:gd name="T4" fmla="*/ 226 w 226"/>
                                <a:gd name="T5" fmla="*/ 439 h 193"/>
                                <a:gd name="T6" fmla="*/ 114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4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1092"/>
                        <wpg:cNvGrpSpPr>
                          <a:grpSpLocks/>
                        </wpg:cNvGrpSpPr>
                        <wpg:grpSpPr bwMode="auto">
                          <a:xfrm>
                            <a:off x="665" y="390"/>
                            <a:ext cx="30" cy="31"/>
                            <a:chOff x="665" y="390"/>
                            <a:chExt cx="30" cy="31"/>
                          </a:xfrm>
                        </wpg:grpSpPr>
                        <wps:wsp>
                          <wps:cNvPr id="3512" name="Freeform 1093"/>
                          <wps:cNvSpPr>
                            <a:spLocks/>
                          </wps:cNvSpPr>
                          <wps:spPr bwMode="auto">
                            <a:xfrm>
                              <a:off x="665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4 w 30"/>
                                <a:gd name="T1" fmla="*/ 390 h 31"/>
                                <a:gd name="T2" fmla="*/ 0 w 30"/>
                                <a:gd name="T3" fmla="*/ 407 h 31"/>
                                <a:gd name="T4" fmla="*/ 1 w 30"/>
                                <a:gd name="T5" fmla="*/ 409 h 31"/>
                                <a:gd name="T6" fmla="*/ 15 w 30"/>
                                <a:gd name="T7" fmla="*/ 420 h 31"/>
                                <a:gd name="T8" fmla="*/ 17 w 30"/>
                                <a:gd name="T9" fmla="*/ 420 h 31"/>
                                <a:gd name="T10" fmla="*/ 30 w 30"/>
                                <a:gd name="T11" fmla="*/ 403 h 31"/>
                                <a:gd name="T12" fmla="*/ 30 w 30"/>
                                <a:gd name="T13" fmla="*/ 401 h 31"/>
                                <a:gd name="T14" fmla="*/ 14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4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1089"/>
                        <wpg:cNvGrpSpPr>
                          <a:grpSpLocks/>
                        </wpg:cNvGrpSpPr>
                        <wpg:grpSpPr bwMode="auto">
                          <a:xfrm>
                            <a:off x="662" y="298"/>
                            <a:ext cx="36" cy="86"/>
                            <a:chOff x="662" y="298"/>
                            <a:chExt cx="36" cy="86"/>
                          </a:xfrm>
                        </wpg:grpSpPr>
                        <wps:wsp>
                          <wps:cNvPr id="3514" name="Freeform 1091"/>
                          <wps:cNvSpPr>
                            <a:spLocks/>
                          </wps:cNvSpPr>
                          <wps:spPr bwMode="auto">
                            <a:xfrm>
                              <a:off x="662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7 w 36"/>
                                <a:gd name="T1" fmla="*/ 298 h 86"/>
                                <a:gd name="T2" fmla="*/ 0 w 36"/>
                                <a:gd name="T3" fmla="*/ 316 h 86"/>
                                <a:gd name="T4" fmla="*/ 4 w 36"/>
                                <a:gd name="T5" fmla="*/ 369 h 86"/>
                                <a:gd name="T6" fmla="*/ 4 w 36"/>
                                <a:gd name="T7" fmla="*/ 370 h 86"/>
                                <a:gd name="T8" fmla="*/ 20 w 36"/>
                                <a:gd name="T9" fmla="*/ 383 h 86"/>
                                <a:gd name="T10" fmla="*/ 22 w 36"/>
                                <a:gd name="T11" fmla="*/ 383 h 86"/>
                                <a:gd name="T12" fmla="*/ 36 w 36"/>
                                <a:gd name="T13" fmla="*/ 316 h 86"/>
                                <a:gd name="T14" fmla="*/ 36 w 36"/>
                                <a:gd name="T15" fmla="*/ 314 h 86"/>
                                <a:gd name="T16" fmla="*/ 21 w 36"/>
                                <a:gd name="T17" fmla="*/ 298 h 86"/>
                                <a:gd name="T18" fmla="*/ 17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Text Box 10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24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MATCH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LOCK?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2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8" o:spid="_x0000_s1266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">
                <v:group id="Group 1102" o:spid="_x0000_s1267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1103" o:spid="_x0000_s1268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1100" o:spid="_x0000_s1269" style="position:absolute;left:551;top:226;width:259;height:228" coordorigin="551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1101" o:spid="_x0000_s1270" style="position:absolute;left:551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" path="m127,l3,207,,219r,1l246,228r2,l259,216r-1,-2l141,8,127,xe" stroked="f">
                    <v:path arrowok="t" o:connecttype="custom" o:connectlocs="127,226;3,433;0,445;0,446;246,454;248,454;259,442;258,440;141,234;127,226" o:connectangles="0,0,0,0,0,0,0,0,0,0"/>
                  </v:shape>
                </v:group>
                <v:group id="Group 1098" o:spid="_x0000_s1271" style="position:absolute;left:551;top:226;width:259;height:228" coordorigin="551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1099" o:spid="_x0000_s1272" style="position:absolute;left:551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" path="m3,207l117,8r1,-1l119,6r,-1l120,5r,-1l121,4r1,-1l123,2r1,l125,1r1,l127,1r,-1l128,r1,l130,r1,l131,1r1,l133,1r1,l134,2r1,l139,6,256,208r3,8l259,217r-15,11l16,228,,217r,-1l3,207e" filled="f" strokecolor="#1f1a17" strokeweight=".00847mm">
                    <v:path arrowok="t" o:connecttype="custom" o:connectlocs="3,433;117,234;117,234;118,233;118,233;118,233;119,232;119,232;119,231;120,231;120,231;120,230;121,230;121,230;122,229;122,229;122,229;123,228;123,228;123,228;124,228;124,228;125,227;125,227;125,227;126,227;126,227;127,227;127,227;127,226;128,226;128,226;129,226;129,226;130,226;130,226;130,226;131,226;131,227;132,227;132,227;132,227;133,227;133,227;134,227;134,228;134,228;135,228;135,228;139,232;139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1096" o:spid="_x0000_s1273" style="position:absolute;left:555;top:230;width:251;height:220" coordorigin="555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1097" o:spid="_x0000_s1274" style="position:absolute;left:555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" path="m124,l1,207,,214r,1l241,220r3,l251,211r-1,-1l132,5,124,xe" stroked="f">
                    <v:path arrowok="t" o:connecttype="custom" o:connectlocs="124,230;1,437;0,444;0,445;241,450;244,450;251,441;250,440;132,235;124,230" o:connectangles="0,0,0,0,0,0,0,0,0,0"/>
                  </v:shape>
                </v:group>
                <v:group id="Group 1094" o:spid="_x0000_s1275" style="position:absolute;left:567;top:246;width:226;height:193" coordorigin="567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1095" o:spid="_x0000_s1276" style="position:absolute;left:567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" path="m114,l,193r226,l114,xe" fillcolor="#010202" stroked="f">
                    <v:path arrowok="t" o:connecttype="custom" o:connectlocs="114,246;0,439;226,439;114,246" o:connectangles="0,0,0,0"/>
                  </v:shape>
                </v:group>
                <v:group id="Group 1092" o:spid="_x0000_s1277" style="position:absolute;left:665;top:390;width:30;height:31" coordorigin="665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1093" o:spid="_x0000_s1278" style="position:absolute;left:665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" path="m14,l,17r1,2l15,30r2,l30,13r,-2l14,xe" stroked="f">
                    <v:path arrowok="t" o:connecttype="custom" o:connectlocs="14,390;0,407;1,409;15,420;17,420;30,403;30,401;14,390" o:connectangles="0,0,0,0,0,0,0,0"/>
                  </v:shape>
                </v:group>
                <v:group id="Group 1089" o:spid="_x0000_s1279" style="position:absolute;left:662;top:298;width:36;height:86" coordorigin="662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1091" o:spid="_x0000_s1280" style="position:absolute;left:662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" path="m17,l,18,4,71r,1l20,85r2,l36,18r,-2l21,,17,xe" stroked="f">
                    <v:path arrowok="t" o:connecttype="custom" o:connectlocs="17,298;0,316;4,369;4,370;20,383;22,383;36,316;36,314;21,298;17,298" o:connectangles="0,0,0,0,0,0,0,0,0,0"/>
                  </v:shape>
                  <v:shape id="Text Box 1090" o:spid="_x0000_s1281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24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MATCH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LOCK?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2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495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496" name="Group 10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497" name="Freeform 10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8" name="Picture 1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99" name="Text Box 1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LOCK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MATCHED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3" o:spid="_x0000_s1282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">
                <v:group id="Group 1084" o:spid="_x0000_s1283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<v:shape id="Freeform 1087" o:spid="_x0000_s1284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1086" o:spid="_x0000_s1285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">
                    <v:imagedata r:id="rId166" o:title=""/>
                  </v:shape>
                  <v:shape id="Text Box 1085" o:spid="_x0000_s1286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LOCK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MATCHED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A91D81" w:rsidRPr="00A136BC">
        <w:rPr>
          <w:noProof/>
          <w:lang w:bidi="he-IL"/>
        </w:rPr>
        <w:t xml:space="preserve">             </w:t>
      </w:r>
      <w:r w:rsidR="00B73054" w:rsidRPr="00A136BC"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485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486" name="Group 10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487" name="Freeform 10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1079"/>
                        <wpg:cNvGrpSpPr>
                          <a:grpSpLocks/>
                        </wpg:cNvGrpSpPr>
                        <wpg:grpSpPr bwMode="auto">
                          <a:xfrm>
                            <a:off x="584" y="243"/>
                            <a:ext cx="194" cy="194"/>
                            <a:chOff x="584" y="243"/>
                            <a:chExt cx="194" cy="194"/>
                          </a:xfrm>
                        </wpg:grpSpPr>
                        <wps:wsp>
                          <wps:cNvPr id="3489" name="Freeform 1080"/>
                          <wps:cNvSpPr>
                            <a:spLocks/>
                          </wps:cNvSpPr>
                          <wps:spPr bwMode="auto">
                            <a:xfrm>
                              <a:off x="584" y="243"/>
                              <a:ext cx="194" cy="194"/>
                            </a:xfrm>
                            <a:custGeom>
                              <a:avLst/>
                              <a:gdLst>
                                <a:gd name="T0" fmla="*/ 17 w 194"/>
                                <a:gd name="T1" fmla="*/ 243 h 194"/>
                                <a:gd name="T2" fmla="*/ 0 w 194"/>
                                <a:gd name="T3" fmla="*/ 243 h 194"/>
                                <a:gd name="T4" fmla="*/ 0 w 194"/>
                                <a:gd name="T5" fmla="*/ 260 h 194"/>
                                <a:gd name="T6" fmla="*/ 0 w 194"/>
                                <a:gd name="T7" fmla="*/ 420 h 194"/>
                                <a:gd name="T8" fmla="*/ 0 w 194"/>
                                <a:gd name="T9" fmla="*/ 437 h 194"/>
                                <a:gd name="T10" fmla="*/ 17 w 194"/>
                                <a:gd name="T11" fmla="*/ 437 h 194"/>
                                <a:gd name="T12" fmla="*/ 176 w 194"/>
                                <a:gd name="T13" fmla="*/ 437 h 194"/>
                                <a:gd name="T14" fmla="*/ 193 w 194"/>
                                <a:gd name="T15" fmla="*/ 437 h 194"/>
                                <a:gd name="T16" fmla="*/ 193 w 194"/>
                                <a:gd name="T17" fmla="*/ 420 h 194"/>
                                <a:gd name="T18" fmla="*/ 193 w 194"/>
                                <a:gd name="T19" fmla="*/ 260 h 194"/>
                                <a:gd name="T20" fmla="*/ 193 w 194"/>
                                <a:gd name="T21" fmla="*/ 243 h 194"/>
                                <a:gd name="T22" fmla="*/ 176 w 194"/>
                                <a:gd name="T23" fmla="*/ 243 h 194"/>
                                <a:gd name="T24" fmla="*/ 17 w 194"/>
                                <a:gd name="T25" fmla="*/ 243 h 19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1077"/>
                        <wpg:cNvGrpSpPr>
                          <a:grpSpLocks/>
                        </wpg:cNvGrpSpPr>
                        <wpg:grpSpPr bwMode="auto">
                          <a:xfrm>
                            <a:off x="590" y="250"/>
                            <a:ext cx="181" cy="181"/>
                            <a:chOff x="590" y="250"/>
                            <a:chExt cx="181" cy="181"/>
                          </a:xfrm>
                        </wpg:grpSpPr>
                        <wps:wsp>
                          <wps:cNvPr id="3491" name="Freeform 1078"/>
                          <wps:cNvSpPr>
                            <a:spLocks/>
                          </wps:cNvSpPr>
                          <wps:spPr bwMode="auto">
                            <a:xfrm>
                              <a:off x="590" y="250"/>
                              <a:ext cx="181" cy="181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430 h 181"/>
                                <a:gd name="T2" fmla="*/ 181 w 181"/>
                                <a:gd name="T3" fmla="*/ 250 h 1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18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1074"/>
                        <wpg:cNvGrpSpPr>
                          <a:grpSpLocks/>
                        </wpg:cNvGrpSpPr>
                        <wpg:grpSpPr bwMode="auto">
                          <a:xfrm>
                            <a:off x="589" y="250"/>
                            <a:ext cx="181" cy="181"/>
                            <a:chOff x="589" y="250"/>
                            <a:chExt cx="181" cy="181"/>
                          </a:xfrm>
                        </wpg:grpSpPr>
                        <wps:wsp>
                          <wps:cNvPr id="3493" name="Freeform 1076"/>
                          <wps:cNvSpPr>
                            <a:spLocks/>
                          </wps:cNvSpPr>
                          <wps:spPr bwMode="auto">
                            <a:xfrm>
                              <a:off x="589" y="250"/>
                              <a:ext cx="181" cy="181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250 h 181"/>
                                <a:gd name="T2" fmla="*/ 181 w 181"/>
                                <a:gd name="T3" fmla="*/ 430 h 1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0"/>
                                  </a:moveTo>
                                  <a:lnTo>
                                    <a:pt x="181" y="1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Text Box 1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FAILED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MATCH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3" o:spid="_x0000_s1287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">
                <v:group id="Group 1081" o:spid="_x0000_s1288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<v:shape id="Freeform 1082" o:spid="_x0000_s1289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1079" o:spid="_x0000_s1290" style="position:absolute;left:584;top:243;width:194;height:194" coordorigin="584,243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<v:shape id="Freeform 1080" o:spid="_x0000_s1291" style="position:absolute;left:584;top:243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" path="m17,l,,,17,,177r,17l17,194r159,l193,194r,-17l193,17,193,,176,,17,xe" filled="f" strokecolor="white" strokeweight="1pt">
                    <v:path arrowok="t" o:connecttype="custom" o:connectlocs="17,243;0,243;0,260;0,420;0,437;17,437;176,437;193,437;193,420;193,260;193,243;176,243;17,243" o:connectangles="0,0,0,0,0,0,0,0,0,0,0,0,0"/>
                  </v:shape>
                </v:group>
                <v:group id="Group 1077" o:spid="_x0000_s1292" style="position:absolute;left:590;top:250;width:181;height:181" coordorigin="590,250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<v:shape id="Freeform 1078" o:spid="_x0000_s1293" style="position:absolute;left:590;top:250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" path="m,180l181,e" filled="f" strokecolor="white" strokeweight="1pt">
                    <v:path arrowok="t" o:connecttype="custom" o:connectlocs="0,430;181,250" o:connectangles="0,0"/>
                  </v:shape>
                </v:group>
                <v:group id="Group 1074" o:spid="_x0000_s1294" style="position:absolute;left:589;top:250;width:181;height:181" coordorigin="589,250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<v:shape id="Freeform 1076" o:spid="_x0000_s1295" style="position:absolute;left:589;top:250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" path="m,l181,180e" filled="f" strokecolor="white" strokeweight="1pt">
                    <v:path arrowok="t" o:connecttype="custom" o:connectlocs="0,250;181,430" o:connectangles="0,0"/>
                  </v:shape>
                  <v:shape id="Text Box 1075" o:spid="_x0000_s1296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FAILED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MATCH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91D81">
      <w:pPr>
        <w:pStyle w:val="a3"/>
        <w:spacing w:before="0" w:line="270" w:lineRule="auto"/>
        <w:ind w:left="114" w:right="4860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>В конце процесса сопряжения будет отображаться короткое предупреждение</w:t>
      </w:r>
      <w:r w:rsidRPr="00A136BC">
        <w:rPr>
          <w:b/>
          <w:color w:val="231F20"/>
          <w:spacing w:val="-1"/>
        </w:rPr>
        <w:t>.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-87630</wp:posOffset>
                </wp:positionV>
                <wp:extent cx="864235" cy="432435"/>
                <wp:effectExtent l="8890" t="7620" r="3175" b="7620"/>
                <wp:wrapNone/>
                <wp:docPr id="3469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3869" y="-138"/>
                          <a:chExt cx="1361" cy="681"/>
                        </a:xfrm>
                      </wpg:grpSpPr>
                      <wpg:grpSp>
                        <wpg:cNvPr id="3470" name="Group 1071"/>
                        <wpg:cNvGrpSpPr>
                          <a:grpSpLocks/>
                        </wpg:cNvGrpSpPr>
                        <wpg:grpSpPr bwMode="auto">
                          <a:xfrm>
                            <a:off x="3869" y="-138"/>
                            <a:ext cx="1361" cy="681"/>
                            <a:chOff x="3869" y="-138"/>
                            <a:chExt cx="1361" cy="681"/>
                          </a:xfrm>
                        </wpg:grpSpPr>
                        <wps:wsp>
                          <wps:cNvPr id="3471" name="Freeform 1072"/>
                          <wps:cNvSpPr>
                            <a:spLocks/>
                          </wps:cNvSpPr>
                          <wps:spPr bwMode="auto">
                            <a:xfrm>
                              <a:off x="3869" y="-138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-138 h 681"/>
                                <a:gd name="T2" fmla="*/ 24 w 1361"/>
                                <a:gd name="T3" fmla="*/ -137 h 681"/>
                                <a:gd name="T4" fmla="*/ 7 w 1361"/>
                                <a:gd name="T5" fmla="*/ -131 h 681"/>
                                <a:gd name="T6" fmla="*/ 1 w 1361"/>
                                <a:gd name="T7" fmla="*/ -114 h 681"/>
                                <a:gd name="T8" fmla="*/ 0 w 1361"/>
                                <a:gd name="T9" fmla="*/ -81 h 681"/>
                                <a:gd name="T10" fmla="*/ 0 w 1361"/>
                                <a:gd name="T11" fmla="*/ 486 h 681"/>
                                <a:gd name="T12" fmla="*/ 1 w 1361"/>
                                <a:gd name="T13" fmla="*/ 519 h 681"/>
                                <a:gd name="T14" fmla="*/ 7 w 1361"/>
                                <a:gd name="T15" fmla="*/ 535 h 681"/>
                                <a:gd name="T16" fmla="*/ 24 w 1361"/>
                                <a:gd name="T17" fmla="*/ 542 h 681"/>
                                <a:gd name="T18" fmla="*/ 57 w 1361"/>
                                <a:gd name="T19" fmla="*/ 543 h 681"/>
                                <a:gd name="T20" fmla="*/ 1304 w 1361"/>
                                <a:gd name="T21" fmla="*/ 543 h 681"/>
                                <a:gd name="T22" fmla="*/ 1337 w 1361"/>
                                <a:gd name="T23" fmla="*/ 542 h 681"/>
                                <a:gd name="T24" fmla="*/ 1354 w 1361"/>
                                <a:gd name="T25" fmla="*/ 535 h 681"/>
                                <a:gd name="T26" fmla="*/ 1360 w 1361"/>
                                <a:gd name="T27" fmla="*/ 519 h 681"/>
                                <a:gd name="T28" fmla="*/ 1361 w 1361"/>
                                <a:gd name="T29" fmla="*/ 486 h 681"/>
                                <a:gd name="T30" fmla="*/ 1361 w 1361"/>
                                <a:gd name="T31" fmla="*/ -81 h 681"/>
                                <a:gd name="T32" fmla="*/ 1337 w 1361"/>
                                <a:gd name="T33" fmla="*/ -137 h 681"/>
                                <a:gd name="T34" fmla="*/ 57 w 1361"/>
                                <a:gd name="T35" fmla="*/ -138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7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7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1069"/>
                        <wpg:cNvGrpSpPr>
                          <a:grpSpLocks/>
                        </wpg:cNvGrpSpPr>
                        <wpg:grpSpPr bwMode="auto">
                          <a:xfrm>
                            <a:off x="4435" y="89"/>
                            <a:ext cx="259" cy="228"/>
                            <a:chOff x="4435" y="89"/>
                            <a:chExt cx="259" cy="228"/>
                          </a:xfrm>
                        </wpg:grpSpPr>
                        <wps:wsp>
                          <wps:cNvPr id="3473" name="Freeform 1070"/>
                          <wps:cNvSpPr>
                            <a:spLocks/>
                          </wps:cNvSpPr>
                          <wps:spPr bwMode="auto">
                            <a:xfrm>
                              <a:off x="4435" y="89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7 w 259"/>
                                <a:gd name="T1" fmla="*/ 89 h 228"/>
                                <a:gd name="T2" fmla="*/ 2 w 259"/>
                                <a:gd name="T3" fmla="*/ 295 h 228"/>
                                <a:gd name="T4" fmla="*/ 0 w 259"/>
                                <a:gd name="T5" fmla="*/ 307 h 228"/>
                                <a:gd name="T6" fmla="*/ 0 w 259"/>
                                <a:gd name="T7" fmla="*/ 308 h 228"/>
                                <a:gd name="T8" fmla="*/ 245 w 259"/>
                                <a:gd name="T9" fmla="*/ 316 h 228"/>
                                <a:gd name="T10" fmla="*/ 248 w 259"/>
                                <a:gd name="T11" fmla="*/ 316 h 228"/>
                                <a:gd name="T12" fmla="*/ 258 w 259"/>
                                <a:gd name="T13" fmla="*/ 304 h 228"/>
                                <a:gd name="T14" fmla="*/ 258 w 259"/>
                                <a:gd name="T15" fmla="*/ 302 h 228"/>
                                <a:gd name="T16" fmla="*/ 140 w 259"/>
                                <a:gd name="T17" fmla="*/ 97 h 228"/>
                                <a:gd name="T18" fmla="*/ 127 w 259"/>
                                <a:gd name="T19" fmla="*/ 89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7" y="0"/>
                                  </a:moveTo>
                                  <a:lnTo>
                                    <a:pt x="2" y="206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45" y="227"/>
                                  </a:lnTo>
                                  <a:lnTo>
                                    <a:pt x="248" y="227"/>
                                  </a:lnTo>
                                  <a:lnTo>
                                    <a:pt x="258" y="215"/>
                                  </a:lnTo>
                                  <a:lnTo>
                                    <a:pt x="258" y="213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1067"/>
                        <wpg:cNvGrpSpPr>
                          <a:grpSpLocks/>
                        </wpg:cNvGrpSpPr>
                        <wpg:grpSpPr bwMode="auto">
                          <a:xfrm>
                            <a:off x="4434" y="89"/>
                            <a:ext cx="259" cy="228"/>
                            <a:chOff x="4434" y="89"/>
                            <a:chExt cx="259" cy="228"/>
                          </a:xfrm>
                        </wpg:grpSpPr>
                        <wps:wsp>
                          <wps:cNvPr id="3475" name="Freeform 1068"/>
                          <wps:cNvSpPr>
                            <a:spLocks/>
                          </wps:cNvSpPr>
                          <wps:spPr bwMode="auto">
                            <a:xfrm>
                              <a:off x="4434" y="89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295 h 228"/>
                                <a:gd name="T2" fmla="*/ 118 w 259"/>
                                <a:gd name="T3" fmla="*/ 97 h 228"/>
                                <a:gd name="T4" fmla="*/ 118 w 259"/>
                                <a:gd name="T5" fmla="*/ 96 h 228"/>
                                <a:gd name="T6" fmla="*/ 118 w 259"/>
                                <a:gd name="T7" fmla="*/ 96 h 228"/>
                                <a:gd name="T8" fmla="*/ 119 w 259"/>
                                <a:gd name="T9" fmla="*/ 95 h 228"/>
                                <a:gd name="T10" fmla="*/ 119 w 259"/>
                                <a:gd name="T11" fmla="*/ 95 h 228"/>
                                <a:gd name="T12" fmla="*/ 119 w 259"/>
                                <a:gd name="T13" fmla="*/ 94 h 228"/>
                                <a:gd name="T14" fmla="*/ 120 w 259"/>
                                <a:gd name="T15" fmla="*/ 94 h 228"/>
                                <a:gd name="T16" fmla="*/ 120 w 259"/>
                                <a:gd name="T17" fmla="*/ 94 h 228"/>
                                <a:gd name="T18" fmla="*/ 120 w 259"/>
                                <a:gd name="T19" fmla="*/ 93 h 228"/>
                                <a:gd name="T20" fmla="*/ 121 w 259"/>
                                <a:gd name="T21" fmla="*/ 93 h 228"/>
                                <a:gd name="T22" fmla="*/ 121 w 259"/>
                                <a:gd name="T23" fmla="*/ 92 h 228"/>
                                <a:gd name="T24" fmla="*/ 121 w 259"/>
                                <a:gd name="T25" fmla="*/ 92 h 228"/>
                                <a:gd name="T26" fmla="*/ 122 w 259"/>
                                <a:gd name="T27" fmla="*/ 92 h 228"/>
                                <a:gd name="T28" fmla="*/ 122 w 259"/>
                                <a:gd name="T29" fmla="*/ 91 h 228"/>
                                <a:gd name="T30" fmla="*/ 122 w 259"/>
                                <a:gd name="T31" fmla="*/ 91 h 228"/>
                                <a:gd name="T32" fmla="*/ 123 w 259"/>
                                <a:gd name="T33" fmla="*/ 91 h 228"/>
                                <a:gd name="T34" fmla="*/ 123 w 259"/>
                                <a:gd name="T35" fmla="*/ 91 h 228"/>
                                <a:gd name="T36" fmla="*/ 124 w 259"/>
                                <a:gd name="T37" fmla="*/ 90 h 228"/>
                                <a:gd name="T38" fmla="*/ 124 w 259"/>
                                <a:gd name="T39" fmla="*/ 90 h 228"/>
                                <a:gd name="T40" fmla="*/ 124 w 259"/>
                                <a:gd name="T41" fmla="*/ 90 h 228"/>
                                <a:gd name="T42" fmla="*/ 125 w 259"/>
                                <a:gd name="T43" fmla="*/ 90 h 228"/>
                                <a:gd name="T44" fmla="*/ 125 w 259"/>
                                <a:gd name="T45" fmla="*/ 89 h 228"/>
                                <a:gd name="T46" fmla="*/ 126 w 259"/>
                                <a:gd name="T47" fmla="*/ 89 h 228"/>
                                <a:gd name="T48" fmla="*/ 126 w 259"/>
                                <a:gd name="T49" fmla="*/ 89 h 228"/>
                                <a:gd name="T50" fmla="*/ 126 w 259"/>
                                <a:gd name="T51" fmla="*/ 89 h 228"/>
                                <a:gd name="T52" fmla="*/ 127 w 259"/>
                                <a:gd name="T53" fmla="*/ 89 h 228"/>
                                <a:gd name="T54" fmla="*/ 127 w 259"/>
                                <a:gd name="T55" fmla="*/ 89 h 228"/>
                                <a:gd name="T56" fmla="*/ 128 w 259"/>
                                <a:gd name="T57" fmla="*/ 89 h 228"/>
                                <a:gd name="T58" fmla="*/ 128 w 259"/>
                                <a:gd name="T59" fmla="*/ 89 h 228"/>
                                <a:gd name="T60" fmla="*/ 128 w 259"/>
                                <a:gd name="T61" fmla="*/ 89 h 228"/>
                                <a:gd name="T62" fmla="*/ 129 w 259"/>
                                <a:gd name="T63" fmla="*/ 89 h 228"/>
                                <a:gd name="T64" fmla="*/ 129 w 259"/>
                                <a:gd name="T65" fmla="*/ 89 h 228"/>
                                <a:gd name="T66" fmla="*/ 130 w 259"/>
                                <a:gd name="T67" fmla="*/ 89 h 228"/>
                                <a:gd name="T68" fmla="*/ 130 w 259"/>
                                <a:gd name="T69" fmla="*/ 89 h 228"/>
                                <a:gd name="T70" fmla="*/ 130 w 259"/>
                                <a:gd name="T71" fmla="*/ 89 h 228"/>
                                <a:gd name="T72" fmla="*/ 131 w 259"/>
                                <a:gd name="T73" fmla="*/ 89 h 228"/>
                                <a:gd name="T74" fmla="*/ 131 w 259"/>
                                <a:gd name="T75" fmla="*/ 89 h 228"/>
                                <a:gd name="T76" fmla="*/ 132 w 259"/>
                                <a:gd name="T77" fmla="*/ 89 h 228"/>
                                <a:gd name="T78" fmla="*/ 132 w 259"/>
                                <a:gd name="T79" fmla="*/ 89 h 228"/>
                                <a:gd name="T80" fmla="*/ 132 w 259"/>
                                <a:gd name="T81" fmla="*/ 89 h 228"/>
                                <a:gd name="T82" fmla="*/ 133 w 259"/>
                                <a:gd name="T83" fmla="*/ 89 h 228"/>
                                <a:gd name="T84" fmla="*/ 133 w 259"/>
                                <a:gd name="T85" fmla="*/ 89 h 228"/>
                                <a:gd name="T86" fmla="*/ 134 w 259"/>
                                <a:gd name="T87" fmla="*/ 89 h 228"/>
                                <a:gd name="T88" fmla="*/ 134 w 259"/>
                                <a:gd name="T89" fmla="*/ 90 h 228"/>
                                <a:gd name="T90" fmla="*/ 134 w 259"/>
                                <a:gd name="T91" fmla="*/ 90 h 228"/>
                                <a:gd name="T92" fmla="*/ 135 w 259"/>
                                <a:gd name="T93" fmla="*/ 90 h 228"/>
                                <a:gd name="T94" fmla="*/ 135 w 259"/>
                                <a:gd name="T95" fmla="*/ 90 h 228"/>
                                <a:gd name="T96" fmla="*/ 136 w 259"/>
                                <a:gd name="T97" fmla="*/ 90 h 228"/>
                                <a:gd name="T98" fmla="*/ 140 w 259"/>
                                <a:gd name="T99" fmla="*/ 94 h 228"/>
                                <a:gd name="T100" fmla="*/ 140 w 259"/>
                                <a:gd name="T101" fmla="*/ 94 h 228"/>
                                <a:gd name="T102" fmla="*/ 257 w 259"/>
                                <a:gd name="T103" fmla="*/ 296 h 228"/>
                                <a:gd name="T104" fmla="*/ 259 w 259"/>
                                <a:gd name="T105" fmla="*/ 305 h 228"/>
                                <a:gd name="T106" fmla="*/ 259 w 259"/>
                                <a:gd name="T107" fmla="*/ 305 h 228"/>
                                <a:gd name="T108" fmla="*/ 244 w 259"/>
                                <a:gd name="T109" fmla="*/ 316 h 228"/>
                                <a:gd name="T110" fmla="*/ 16 w 259"/>
                                <a:gd name="T111" fmla="*/ 316 h 228"/>
                                <a:gd name="T112" fmla="*/ 0 w 259"/>
                                <a:gd name="T113" fmla="*/ 306 h 228"/>
                                <a:gd name="T114" fmla="*/ 0 w 259"/>
                                <a:gd name="T115" fmla="*/ 305 h 228"/>
                                <a:gd name="T116" fmla="*/ 3 w 259"/>
                                <a:gd name="T117" fmla="*/ 295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6"/>
                                  </a:move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257" y="207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44" y="227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6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1065"/>
                        <wpg:cNvGrpSpPr>
                          <a:grpSpLocks/>
                        </wpg:cNvGrpSpPr>
                        <wpg:grpSpPr bwMode="auto">
                          <a:xfrm>
                            <a:off x="4438" y="92"/>
                            <a:ext cx="251" cy="220"/>
                            <a:chOff x="4438" y="92"/>
                            <a:chExt cx="251" cy="220"/>
                          </a:xfrm>
                        </wpg:grpSpPr>
                        <wps:wsp>
                          <wps:cNvPr id="3477" name="Freeform 1066"/>
                          <wps:cNvSpPr>
                            <a:spLocks/>
                          </wps:cNvSpPr>
                          <wps:spPr bwMode="auto">
                            <a:xfrm>
                              <a:off x="4438" y="92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92 h 220"/>
                                <a:gd name="T2" fmla="*/ 1 w 251"/>
                                <a:gd name="T3" fmla="*/ 300 h 220"/>
                                <a:gd name="T4" fmla="*/ 0 w 251"/>
                                <a:gd name="T5" fmla="*/ 306 h 220"/>
                                <a:gd name="T6" fmla="*/ 1 w 251"/>
                                <a:gd name="T7" fmla="*/ 307 h 220"/>
                                <a:gd name="T8" fmla="*/ 242 w 251"/>
                                <a:gd name="T9" fmla="*/ 312 h 220"/>
                                <a:gd name="T10" fmla="*/ 244 w 251"/>
                                <a:gd name="T11" fmla="*/ 312 h 220"/>
                                <a:gd name="T12" fmla="*/ 251 w 251"/>
                                <a:gd name="T13" fmla="*/ 303 h 220"/>
                                <a:gd name="T14" fmla="*/ 251 w 251"/>
                                <a:gd name="T15" fmla="*/ 302 h 220"/>
                                <a:gd name="T16" fmla="*/ 133 w 251"/>
                                <a:gd name="T17" fmla="*/ 97 h 220"/>
                                <a:gd name="T18" fmla="*/ 124 w 251"/>
                                <a:gd name="T19" fmla="*/ 92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1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1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1063"/>
                        <wpg:cNvGrpSpPr>
                          <a:grpSpLocks/>
                        </wpg:cNvGrpSpPr>
                        <wpg:grpSpPr bwMode="auto">
                          <a:xfrm>
                            <a:off x="4451" y="108"/>
                            <a:ext cx="226" cy="193"/>
                            <a:chOff x="4451" y="108"/>
                            <a:chExt cx="226" cy="193"/>
                          </a:xfrm>
                        </wpg:grpSpPr>
                        <wps:wsp>
                          <wps:cNvPr id="3479" name="Freeform 1064"/>
                          <wps:cNvSpPr>
                            <a:spLocks/>
                          </wps:cNvSpPr>
                          <wps:spPr bwMode="auto">
                            <a:xfrm>
                              <a:off x="4451" y="108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108 h 193"/>
                                <a:gd name="T2" fmla="*/ 0 w 226"/>
                                <a:gd name="T3" fmla="*/ 301 h 193"/>
                                <a:gd name="T4" fmla="*/ 226 w 226"/>
                                <a:gd name="T5" fmla="*/ 301 h 193"/>
                                <a:gd name="T6" fmla="*/ 113 w 226"/>
                                <a:gd name="T7" fmla="*/ 108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1061"/>
                        <wpg:cNvGrpSpPr>
                          <a:grpSpLocks/>
                        </wpg:cNvGrpSpPr>
                        <wpg:grpSpPr bwMode="auto">
                          <a:xfrm>
                            <a:off x="4549" y="252"/>
                            <a:ext cx="30" cy="31"/>
                            <a:chOff x="4549" y="252"/>
                            <a:chExt cx="30" cy="31"/>
                          </a:xfrm>
                        </wpg:grpSpPr>
                        <wps:wsp>
                          <wps:cNvPr id="3481" name="Freeform 1062"/>
                          <wps:cNvSpPr>
                            <a:spLocks/>
                          </wps:cNvSpPr>
                          <wps:spPr bwMode="auto">
                            <a:xfrm>
                              <a:off x="4549" y="252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252 h 31"/>
                                <a:gd name="T2" fmla="*/ 0 w 30"/>
                                <a:gd name="T3" fmla="*/ 269 h 31"/>
                                <a:gd name="T4" fmla="*/ 0 w 30"/>
                                <a:gd name="T5" fmla="*/ 271 h 31"/>
                                <a:gd name="T6" fmla="*/ 15 w 30"/>
                                <a:gd name="T7" fmla="*/ 282 h 31"/>
                                <a:gd name="T8" fmla="*/ 16 w 30"/>
                                <a:gd name="T9" fmla="*/ 282 h 31"/>
                                <a:gd name="T10" fmla="*/ 30 w 30"/>
                                <a:gd name="T11" fmla="*/ 265 h 31"/>
                                <a:gd name="T12" fmla="*/ 29 w 30"/>
                                <a:gd name="T13" fmla="*/ 263 h 31"/>
                                <a:gd name="T14" fmla="*/ 13 w 30"/>
                                <a:gd name="T15" fmla="*/ 252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1058"/>
                        <wpg:cNvGrpSpPr>
                          <a:grpSpLocks/>
                        </wpg:cNvGrpSpPr>
                        <wpg:grpSpPr bwMode="auto">
                          <a:xfrm>
                            <a:off x="4546" y="160"/>
                            <a:ext cx="36" cy="86"/>
                            <a:chOff x="4546" y="160"/>
                            <a:chExt cx="36" cy="86"/>
                          </a:xfrm>
                        </wpg:grpSpPr>
                        <wps:wsp>
                          <wps:cNvPr id="3483" name="Freeform 1060"/>
                          <wps:cNvSpPr>
                            <a:spLocks/>
                          </wps:cNvSpPr>
                          <wps:spPr bwMode="auto">
                            <a:xfrm>
                              <a:off x="4546" y="160"/>
                              <a:ext cx="36" cy="86"/>
                            </a:xfrm>
                            <a:custGeom>
                              <a:avLst/>
                              <a:gdLst>
                                <a:gd name="T0" fmla="*/ 17 w 36"/>
                                <a:gd name="T1" fmla="*/ 160 h 86"/>
                                <a:gd name="T2" fmla="*/ 0 w 36"/>
                                <a:gd name="T3" fmla="*/ 178 h 86"/>
                                <a:gd name="T4" fmla="*/ 3 w 36"/>
                                <a:gd name="T5" fmla="*/ 231 h 86"/>
                                <a:gd name="T6" fmla="*/ 3 w 36"/>
                                <a:gd name="T7" fmla="*/ 233 h 86"/>
                                <a:gd name="T8" fmla="*/ 20 w 36"/>
                                <a:gd name="T9" fmla="*/ 245 h 86"/>
                                <a:gd name="T10" fmla="*/ 21 w 36"/>
                                <a:gd name="T11" fmla="*/ 245 h 86"/>
                                <a:gd name="T12" fmla="*/ 36 w 36"/>
                                <a:gd name="T13" fmla="*/ 178 h 86"/>
                                <a:gd name="T14" fmla="*/ 36 w 36"/>
                                <a:gd name="T15" fmla="*/ 176 h 86"/>
                                <a:gd name="T16" fmla="*/ 20 w 36"/>
                                <a:gd name="T17" fmla="*/ 160 h 86"/>
                                <a:gd name="T18" fmla="*/ 17 w 36"/>
                                <a:gd name="T19" fmla="*/ 160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9" y="-138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66" w:firstLine="2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WARNING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6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297" style="position:absolute;left:0;text-align:left;margin-left:193.45pt;margin-top:-6.9pt;width:68.05pt;height:34.05pt;z-index:251537408;mso-position-horizontal-relative:page;mso-position-vertical-relative:text" coordorigin="3869,-138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">
                <v:group id="Group 1071" o:spid="_x0000_s1298" style="position:absolute;left:3869;top:-138;width:1361;height:681" coordorigin="3869,-13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Cv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sD+8CU9ALl8AAAD//wMAUEsBAi0AFAAGAAgAAAAhANvh9svuAAAAhQEAABMAAAAAAAAAAAAA&#10;AAAAAAAAAFtDb250ZW50X1R5cGVzXS54bWxQSwECLQAUAAYACAAAACEAWvQsW78AAAAVAQAACwAA&#10;AAAAAAAAAAAAAAAfAQAAX3JlbHMvLnJlbHNQSwECLQAUAAYACAAAACEAvaIwr8MAAADdAAAADwAA&#10;AAAAAAAAAAAAAAAHAgAAZHJzL2Rvd25yZXYueG1sUEsFBgAAAAADAAMAtwAAAPcCAAAAAA==&#10;">
                  <v:shape id="Freeform 1072" o:spid="_x0000_s1299" style="position:absolute;left:3869;top:-13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" path="m57,l24,1,7,7,1,24,,57,,624r1,33l7,673r17,7l57,681r1247,l1337,680r17,-7l1360,657r1,-33l1361,57,1337,1,57,xe" fillcolor="#231f20" stroked="f">
                    <v:path arrowok="t" o:connecttype="custom" o:connectlocs="57,-138;24,-137;7,-131;1,-114;0,-81;0,486;1,519;7,535;24,542;57,543;1304,543;1337,542;1354,535;1360,519;1361,486;1361,-81;1337,-137;57,-138" o:connectangles="0,0,0,0,0,0,0,0,0,0,0,0,0,0,0,0,0,0"/>
                  </v:shape>
                </v:group>
                <v:group id="Group 1069" o:spid="_x0000_s1300" style="position:absolute;left:4435;top:89;width:259;height:228" coordorigin="4435,89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Freeform 1070" o:spid="_x0000_s1301" style="position:absolute;left:4435;top:89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" path="m127,l2,206,,218r,1l245,227r3,l258,215r,-2l140,8,127,xe" stroked="f">
                    <v:path arrowok="t" o:connecttype="custom" o:connectlocs="127,89;2,295;0,307;0,308;245,316;248,316;258,304;258,302;140,97;127,89" o:connectangles="0,0,0,0,0,0,0,0,0,0"/>
                  </v:shape>
                </v:group>
                <v:group id="Group 1067" o:spid="_x0000_s1302" style="position:absolute;left:4434;top:89;width:259;height:228" coordorigin="4434,89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Freeform 1068" o:spid="_x0000_s1303" style="position:absolute;left:4434;top:89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" path="m3,206l118,8r,-1l119,6r,-1l120,5r,-1l121,4r,-1l122,3r,-1l123,2r1,-1l125,1r,-1l126,r1,l128,r1,l130,r1,l132,r1,l134,r,1l135,1r1,l140,5,257,207r2,9l244,227r-228,l,217r,-1l3,206e" filled="f" strokecolor="#1f1a17" strokeweight=".00847mm">
                    <v:path arrowok="t" o:connecttype="custom" o:connectlocs="3,295;118,97;118,96;118,96;119,95;119,95;119,94;120,94;120,94;120,93;121,93;121,92;121,92;122,92;122,91;122,91;123,91;123,91;124,90;124,90;124,90;125,90;125,89;126,89;126,89;126,89;127,89;127,89;128,89;128,89;128,89;129,89;129,89;130,89;130,89;130,89;131,89;131,89;132,89;132,89;132,89;133,89;133,89;134,89;134,90;134,90;135,90;135,90;136,90;140,94;140,94;257,296;259,305;259,305;244,316;16,316;0,306;0,305;3,295" o:connectangles="0,0,0,0,0,0,0,0,0,0,0,0,0,0,0,0,0,0,0,0,0,0,0,0,0,0,0,0,0,0,0,0,0,0,0,0,0,0,0,0,0,0,0,0,0,0,0,0,0,0,0,0,0,0,0,0,0,0,0"/>
                  </v:shape>
                </v:group>
                <v:group id="Group 1065" o:spid="_x0000_s1304" style="position:absolute;left:4438;top:92;width:251;height:220" coordorigin="4438,92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<v:shape id="Freeform 1066" o:spid="_x0000_s1305" style="position:absolute;left:4438;top:92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" path="m124,l1,208,,214r1,1l242,220r2,l251,211r,-1l133,5,124,xe" stroked="f">
                    <v:path arrowok="t" o:connecttype="custom" o:connectlocs="124,92;1,300;0,306;1,307;242,312;244,312;251,303;251,302;133,97;124,92" o:connectangles="0,0,0,0,0,0,0,0,0,0"/>
                  </v:shape>
                </v:group>
                <v:group id="Group 1063" o:spid="_x0000_s1306" style="position:absolute;left:4451;top:108;width:226;height:193" coordorigin="4451,108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<v:shape id="Freeform 1064" o:spid="_x0000_s1307" style="position:absolute;left:4451;top:108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" path="m113,l,193r226,l113,xe" fillcolor="#010202" stroked="f">
                    <v:path arrowok="t" o:connecttype="custom" o:connectlocs="113,108;0,301;226,301;113,108" o:connectangles="0,0,0,0"/>
                  </v:shape>
                </v:group>
                <v:group id="Group 1061" o:spid="_x0000_s1308" style="position:absolute;left:4549;top:252;width:30;height:31" coordorigin="4549,252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<v:shape id="Freeform 1062" o:spid="_x0000_s1309" style="position:absolute;left:4549;top:252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" path="m13,l,17r,2l15,30r1,l30,13,29,11,13,xe" stroked="f">
                    <v:path arrowok="t" o:connecttype="custom" o:connectlocs="13,252;0,269;0,271;15,282;16,282;30,265;29,263;13,252" o:connectangles="0,0,0,0,0,0,0,0"/>
                  </v:shape>
                </v:group>
                <v:group id="Group 1058" o:spid="_x0000_s1310" style="position:absolute;left:4546;top:160;width:36;height:86" coordorigin="4546,160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<v:shape id="Freeform 1060" o:spid="_x0000_s1311" style="position:absolute;left:4546;top:160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" path="m17,l,18,3,71r,2l20,85r1,l36,18r,-2l20,,17,xe" stroked="f">
                    <v:path arrowok="t" o:connecttype="custom" o:connectlocs="17,160;0,178;3,231;3,233;20,245;21,245;36,178;36,176;20,160;17,160" o:connectangles="0,0,0,0,0,0,0,0,0,0"/>
                  </v:shape>
                  <v:shape id="Text Box 1059" o:spid="_x0000_s1312" type="#_x0000_t202" style="position:absolute;left:3869;top:-138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66" w:firstLine="2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WARNING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6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spacing w:line="270" w:lineRule="auto"/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EF644C">
      <w:pPr>
        <w:pStyle w:val="a3"/>
        <w:spacing w:line="270" w:lineRule="auto"/>
        <w:ind w:left="106" w:right="261"/>
      </w:pPr>
      <w:r w:rsidRPr="00A136BC">
        <w:rPr>
          <w:color w:val="231F20"/>
          <w:spacing w:val="-1"/>
        </w:rPr>
        <w:t>Установка мастер-пользователя (Master</w:t>
      </w:r>
      <w:r w:rsidRPr="00A136BC">
        <w:rPr>
          <w:color w:val="231F20"/>
        </w:rPr>
        <w:t xml:space="preserve"> User</w:t>
      </w:r>
      <w:r w:rsidRPr="00A136BC">
        <w:rPr>
          <w:color w:val="231F20"/>
          <w:spacing w:val="-1"/>
        </w:rPr>
        <w:t xml:space="preserve">) требуют отпечаток пальца и PIN код. Можно добавить до двух мастер пользователей. 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08195" cy="220345"/>
                <wp:effectExtent l="9525" t="0" r="1905" b="8255"/>
                <wp:docPr id="3465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20345"/>
                          <a:chOff x="0" y="0"/>
                          <a:chExt cx="7257" cy="347"/>
                        </a:xfrm>
                      </wpg:grpSpPr>
                      <wpg:grpSp>
                        <wpg:cNvPr id="3466" name="Group 10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57" cy="347"/>
                            <a:chOff x="0" y="0"/>
                            <a:chExt cx="7257" cy="347"/>
                          </a:xfrm>
                        </wpg:grpSpPr>
                        <wps:wsp>
                          <wps:cNvPr id="3467" name="Freeform 10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custGeom>
                              <a:avLst/>
                              <a:gdLst>
                                <a:gd name="T0" fmla="*/ 28 w 7257"/>
                                <a:gd name="T1" fmla="*/ 0 h 347"/>
                                <a:gd name="T2" fmla="*/ 4 w 7257"/>
                                <a:gd name="T3" fmla="*/ 4 h 347"/>
                                <a:gd name="T4" fmla="*/ 0 w 7257"/>
                                <a:gd name="T5" fmla="*/ 28 h 347"/>
                                <a:gd name="T6" fmla="*/ 0 w 7257"/>
                                <a:gd name="T7" fmla="*/ 319 h 347"/>
                                <a:gd name="T8" fmla="*/ 4 w 7257"/>
                                <a:gd name="T9" fmla="*/ 343 h 347"/>
                                <a:gd name="T10" fmla="*/ 28 w 7257"/>
                                <a:gd name="T11" fmla="*/ 347 h 347"/>
                                <a:gd name="T12" fmla="*/ 7228 w 7257"/>
                                <a:gd name="T13" fmla="*/ 347 h 347"/>
                                <a:gd name="T14" fmla="*/ 7253 w 7257"/>
                                <a:gd name="T15" fmla="*/ 343 h 347"/>
                                <a:gd name="T16" fmla="*/ 7257 w 7257"/>
                                <a:gd name="T17" fmla="*/ 319 h 347"/>
                                <a:gd name="T18" fmla="*/ 7257 w 7257"/>
                                <a:gd name="T19" fmla="*/ 28 h 347"/>
                                <a:gd name="T20" fmla="*/ 7253 w 7257"/>
                                <a:gd name="T21" fmla="*/ 4 h 347"/>
                                <a:gd name="T22" fmla="*/ 7229 w 7257"/>
                                <a:gd name="T23" fmla="*/ 0 h 347"/>
                                <a:gd name="T24" fmla="*/ 28 w 7257"/>
                                <a:gd name="T25" fmla="*/ 0 h 34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57" h="347">
                                  <a:moveTo>
                                    <a:pt x="2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28" y="347"/>
                                  </a:lnTo>
                                  <a:lnTo>
                                    <a:pt x="7228" y="347"/>
                                  </a:lnTo>
                                  <a:lnTo>
                                    <a:pt x="7253" y="343"/>
                                  </a:lnTo>
                                  <a:lnTo>
                                    <a:pt x="7257" y="319"/>
                                  </a:lnTo>
                                  <a:lnTo>
                                    <a:pt x="7257" y="28"/>
                                  </a:lnTo>
                                  <a:lnTo>
                                    <a:pt x="7253" y="4"/>
                                  </a:lnTo>
                                  <a:lnTo>
                                    <a:pt x="7229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57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EF644C" w:rsidRDefault="00D54872" w:rsidP="00EF644C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EF644C"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16"/>
                                  </w:rPr>
                                  <w:t xml:space="preserve">Примечание: </w:t>
                                </w:r>
                                <w:r w:rsidRPr="00EF644C"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на любом этапе нажмите и удерживайте клавишу [*], чтобы перейти в режим ожидания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3" o:spid="_x0000_s1313" style="width:362.85pt;height:17.35pt;mso-position-horizontal-relative:char;mso-position-vertical-relative:line" coordsize="725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">
                <v:group id="Group 1054" o:spid="_x0000_s1314" style="position:absolute;width:7257;height:347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<v:shape id="Freeform 1056" o:spid="_x0000_s1315" style="position:absolute;width:7257;height:347;visibility:visible;mso-wrap-style:square;v-text-anchor:top" coordsize="7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" path="m28,l4,4,,28,,319r4,24l28,347r7200,l7253,343r4,-24l7257,28,7253,4,7229,,28,xe" fillcolor="#6d6e71" stroked="f">
                    <v:path arrowok="t" o:connecttype="custom" o:connectlocs="28,0;4,4;0,28;0,319;4,343;28,347;7228,347;7253,343;7257,319;7257,28;7253,4;7229,0;28,0" o:connectangles="0,0,0,0,0,0,0,0,0,0,0,0,0"/>
                  </v:shape>
                  <v:shape id="Text Box 1055" o:spid="_x0000_s1316" type="#_x0000_t202" style="position:absolute;width:7257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" filled="f" stroked="f">
                    <v:textbox inset="0,0,0,0">
                      <w:txbxContent>
                        <w:p w:rsidR="00D54872" w:rsidRPr="00EF644C" w:rsidRDefault="00D54872" w:rsidP="00EF644C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EF644C"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16"/>
                            </w:rPr>
                            <w:t xml:space="preserve">Примечание: </w:t>
                          </w:r>
                          <w:r w:rsidRPr="00EF644C"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на любом этапе нажмите и удерживайте клавишу [*], чтобы перейти в режим ожидания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425"/>
        <w:gridCol w:w="1843"/>
        <w:gridCol w:w="1507"/>
        <w:gridCol w:w="1604"/>
      </w:tblGrid>
      <w:tr w:rsidR="00EF644C" w:rsidRPr="00A136BC" w:rsidTr="00EF644C">
        <w:tc>
          <w:tcPr>
            <w:tcW w:w="1701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176" w:right="-108" w:hanging="176"/>
              <w:jc w:val="left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Добавить Мастер пользователя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F644C" w:rsidRPr="00A136BC" w:rsidRDefault="004478CD" w:rsidP="00EF644C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theme="minorBidi"/>
                <w:b/>
                <w:noProof/>
                <w:sz w:val="16"/>
                <w:szCs w:val="16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page">
                        <wp:posOffset>34290</wp:posOffset>
                      </wp:positionH>
                      <wp:positionV relativeFrom="paragraph">
                        <wp:posOffset>26035</wp:posOffset>
                      </wp:positionV>
                      <wp:extent cx="215265" cy="186690"/>
                      <wp:effectExtent l="0" t="0" r="0" b="0"/>
                      <wp:wrapNone/>
                      <wp:docPr id="3460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86690"/>
                                <a:chOff x="4481" y="-261"/>
                                <a:chExt cx="339" cy="294"/>
                              </a:xfrm>
                            </wpg:grpSpPr>
                            <wps:wsp>
                              <wps:cNvPr id="3461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693 4481"/>
                                    <a:gd name="T1" fmla="*/ T0 w 339"/>
                                    <a:gd name="T2" fmla="+- 0 32 -261"/>
                                    <a:gd name="T3" fmla="*/ 32 h 294"/>
                                    <a:gd name="T4" fmla="+- 0 4692 4481"/>
                                    <a:gd name="T5" fmla="*/ T4 w 339"/>
                                    <a:gd name="T6" fmla="+- 0 -38 -261"/>
                                    <a:gd name="T7" fmla="*/ -38 h 294"/>
                                    <a:gd name="T8" fmla="+- 0 4607 4481"/>
                                    <a:gd name="T9" fmla="*/ T8 w 339"/>
                                    <a:gd name="T10" fmla="+- 0 -52 -261"/>
                                    <a:gd name="T11" fmla="*/ -52 h 294"/>
                                    <a:gd name="T12" fmla="+- 0 4605 4481"/>
                                    <a:gd name="T13" fmla="*/ T12 w 339"/>
                                    <a:gd name="T14" fmla="+- 0 -176 -261"/>
                                    <a:gd name="T15" fmla="*/ -176 h 294"/>
                                    <a:gd name="T16" fmla="+- 0 4691 4481"/>
                                    <a:gd name="T17" fmla="*/ T16 w 339"/>
                                    <a:gd name="T18" fmla="+- 0 -192 -261"/>
                                    <a:gd name="T19" fmla="*/ -192 h 294"/>
                                    <a:gd name="T20" fmla="+- 0 4691 4481"/>
                                    <a:gd name="T21" fmla="*/ T20 w 339"/>
                                    <a:gd name="T22" fmla="+- 0 -261 -261"/>
                                    <a:gd name="T23" fmla="*/ -261 h 294"/>
                                    <a:gd name="T24" fmla="+- 0 4819 4481"/>
                                    <a:gd name="T25" fmla="*/ T24 w 339"/>
                                    <a:gd name="T26" fmla="+- 0 -116 -261"/>
                                    <a:gd name="T27" fmla="*/ -116 h 294"/>
                                    <a:gd name="T28" fmla="+- 0 4693 4481"/>
                                    <a:gd name="T29" fmla="*/ T28 w 339"/>
                                    <a:gd name="T30" fmla="+- 0 32 -261"/>
                                    <a:gd name="T31" fmla="*/ 32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212" y="293"/>
                                      </a:moveTo>
                                      <a:lnTo>
                                        <a:pt x="211" y="223"/>
                                      </a:lnTo>
                                      <a:lnTo>
                                        <a:pt x="126" y="209"/>
                                      </a:lnTo>
                                      <a:lnTo>
                                        <a:pt x="124" y="85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338" y="145"/>
                                      </a:lnTo>
                                      <a:lnTo>
                                        <a:pt x="212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2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581 4481"/>
                                    <a:gd name="T1" fmla="*/ T0 w 339"/>
                                    <a:gd name="T2" fmla="+- 0 -57 -261"/>
                                    <a:gd name="T3" fmla="*/ -57 h 294"/>
                                    <a:gd name="T4" fmla="+- 0 4550 4481"/>
                                    <a:gd name="T5" fmla="*/ T4 w 339"/>
                                    <a:gd name="T6" fmla="+- 0 -62 -261"/>
                                    <a:gd name="T7" fmla="*/ -62 h 294"/>
                                    <a:gd name="T8" fmla="+- 0 4548 4481"/>
                                    <a:gd name="T9" fmla="*/ T8 w 339"/>
                                    <a:gd name="T10" fmla="+- 0 -166 -261"/>
                                    <a:gd name="T11" fmla="*/ -166 h 294"/>
                                    <a:gd name="T12" fmla="+- 0 4580 4481"/>
                                    <a:gd name="T13" fmla="*/ T12 w 339"/>
                                    <a:gd name="T14" fmla="+- 0 -171 -261"/>
                                    <a:gd name="T15" fmla="*/ -171 h 294"/>
                                    <a:gd name="T16" fmla="+- 0 4581 4481"/>
                                    <a:gd name="T17" fmla="*/ T16 w 339"/>
                                    <a:gd name="T18" fmla="+- 0 -57 -261"/>
                                    <a:gd name="T19" fmla="*/ -57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100" y="204"/>
                                      </a:moveTo>
                                      <a:lnTo>
                                        <a:pt x="69" y="199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100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3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534 4481"/>
                                    <a:gd name="T1" fmla="*/ T0 w 339"/>
                                    <a:gd name="T2" fmla="+- 0 -65 -261"/>
                                    <a:gd name="T3" fmla="*/ -65 h 294"/>
                                    <a:gd name="T4" fmla="+- 0 4516 4481"/>
                                    <a:gd name="T5" fmla="*/ T4 w 339"/>
                                    <a:gd name="T6" fmla="+- 0 -68 -261"/>
                                    <a:gd name="T7" fmla="*/ -68 h 294"/>
                                    <a:gd name="T8" fmla="+- 0 4515 4481"/>
                                    <a:gd name="T9" fmla="*/ T8 w 339"/>
                                    <a:gd name="T10" fmla="+- 0 -160 -261"/>
                                    <a:gd name="T11" fmla="*/ -160 h 294"/>
                                    <a:gd name="T12" fmla="+- 0 4533 4481"/>
                                    <a:gd name="T13" fmla="*/ T12 w 339"/>
                                    <a:gd name="T14" fmla="+- 0 -163 -261"/>
                                    <a:gd name="T15" fmla="*/ -163 h 294"/>
                                    <a:gd name="T16" fmla="+- 0 4534 4481"/>
                                    <a:gd name="T17" fmla="*/ T16 w 339"/>
                                    <a:gd name="T18" fmla="+- 0 -65 -261"/>
                                    <a:gd name="T19" fmla="*/ -65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53" y="196"/>
                                      </a:moveTo>
                                      <a:lnTo>
                                        <a:pt x="35" y="19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53" y="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4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494 4481"/>
                                    <a:gd name="T1" fmla="*/ T0 w 339"/>
                                    <a:gd name="T2" fmla="+- 0 -72 -261"/>
                                    <a:gd name="T3" fmla="*/ -72 h 294"/>
                                    <a:gd name="T4" fmla="+- 0 4482 4481"/>
                                    <a:gd name="T5" fmla="*/ T4 w 339"/>
                                    <a:gd name="T6" fmla="+- 0 -74 -261"/>
                                    <a:gd name="T7" fmla="*/ -74 h 294"/>
                                    <a:gd name="T8" fmla="+- 0 4481 4481"/>
                                    <a:gd name="T9" fmla="*/ T8 w 339"/>
                                    <a:gd name="T10" fmla="+- 0 -153 -261"/>
                                    <a:gd name="T11" fmla="*/ -153 h 294"/>
                                    <a:gd name="T12" fmla="+- 0 4492 4481"/>
                                    <a:gd name="T13" fmla="*/ T12 w 339"/>
                                    <a:gd name="T14" fmla="+- 0 -156 -261"/>
                                    <a:gd name="T15" fmla="*/ -156 h 294"/>
                                    <a:gd name="T16" fmla="+- 0 4494 4481"/>
                                    <a:gd name="T17" fmla="*/ T16 w 339"/>
                                    <a:gd name="T18" fmla="+- 0 -72 -261"/>
                                    <a:gd name="T19" fmla="*/ -72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13" y="189"/>
                                      </a:moveTo>
                                      <a:lnTo>
                                        <a:pt x="1" y="187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13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C95C6E" id="Group 1038" o:spid="_x0000_s1026" style="position:absolute;margin-left:2.7pt;margin-top:2.05pt;width:16.95pt;height:14.7pt;z-index:251545600;mso-position-horizontal-relative:page" coordorigin="4481,-261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">
                      <v:shape id="Freeform 1042" o:spid="_x0000_s1027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" path="m212,293r-1,-70l126,209,124,85,210,69,210,,338,145,212,293xe" fillcolor="#939598" stroked="f">
                        <v:path arrowok="t" o:connecttype="custom" o:connectlocs="212,32;211,-38;126,-52;124,-176;210,-192;210,-261;338,-116;212,32" o:connectangles="0,0,0,0,0,0,0,0"/>
                      </v:shape>
                      <v:shape id="Freeform 1041" o:spid="_x0000_s1028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" path="m100,204l69,199,67,95,99,90r1,114xe" fillcolor="#939598" stroked="f">
                        <v:path arrowok="t" o:connecttype="custom" o:connectlocs="100,-57;69,-62;67,-166;99,-171;100,-57" o:connectangles="0,0,0,0,0"/>
                      </v:shape>
                      <v:shape id="Freeform 1040" o:spid="_x0000_s1029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" path="m53,196l35,193,34,101,52,98r1,98xe" fillcolor="#939598" stroked="f">
                        <v:path arrowok="t" o:connecttype="custom" o:connectlocs="53,-65;35,-68;34,-160;52,-163;53,-65" o:connectangles="0,0,0,0,0"/>
                      </v:shape>
                      <v:shape id="Freeform 1039" o:spid="_x0000_s1030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" path="m13,189l1,187,,108r11,-3l13,189xe" fillcolor="#939598" stroked="f">
                        <v:path arrowok="t" o:connecttype="custom" o:connectlocs="13,-72;1,-74;0,-153;11,-156;13,-72" o:connectangles="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843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-108" w:right="-63" w:hanging="43"/>
              <w:jc w:val="center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Приложите палец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EF644C" w:rsidRPr="00A136BC" w:rsidRDefault="004478CD" w:rsidP="00EF644C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theme="minorBidi"/>
                <w:b/>
                <w:noProof/>
                <w:sz w:val="16"/>
                <w:szCs w:val="16"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page">
                        <wp:posOffset>378460</wp:posOffset>
                      </wp:positionH>
                      <wp:positionV relativeFrom="paragraph">
                        <wp:posOffset>31750</wp:posOffset>
                      </wp:positionV>
                      <wp:extent cx="215265" cy="186690"/>
                      <wp:effectExtent l="0" t="0" r="0" b="0"/>
                      <wp:wrapNone/>
                      <wp:docPr id="1291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265" cy="186690"/>
                                <a:chOff x="4481" y="-261"/>
                                <a:chExt cx="339" cy="294"/>
                              </a:xfrm>
                            </wpg:grpSpPr>
                            <wps:wsp>
                              <wps:cNvPr id="1292" name="Freeform 1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693 4481"/>
                                    <a:gd name="T1" fmla="*/ T0 w 339"/>
                                    <a:gd name="T2" fmla="+- 0 32 -261"/>
                                    <a:gd name="T3" fmla="*/ 32 h 294"/>
                                    <a:gd name="T4" fmla="+- 0 4692 4481"/>
                                    <a:gd name="T5" fmla="*/ T4 w 339"/>
                                    <a:gd name="T6" fmla="+- 0 -38 -261"/>
                                    <a:gd name="T7" fmla="*/ -38 h 294"/>
                                    <a:gd name="T8" fmla="+- 0 4607 4481"/>
                                    <a:gd name="T9" fmla="*/ T8 w 339"/>
                                    <a:gd name="T10" fmla="+- 0 -52 -261"/>
                                    <a:gd name="T11" fmla="*/ -52 h 294"/>
                                    <a:gd name="T12" fmla="+- 0 4605 4481"/>
                                    <a:gd name="T13" fmla="*/ T12 w 339"/>
                                    <a:gd name="T14" fmla="+- 0 -176 -261"/>
                                    <a:gd name="T15" fmla="*/ -176 h 294"/>
                                    <a:gd name="T16" fmla="+- 0 4691 4481"/>
                                    <a:gd name="T17" fmla="*/ T16 w 339"/>
                                    <a:gd name="T18" fmla="+- 0 -192 -261"/>
                                    <a:gd name="T19" fmla="*/ -192 h 294"/>
                                    <a:gd name="T20" fmla="+- 0 4691 4481"/>
                                    <a:gd name="T21" fmla="*/ T20 w 339"/>
                                    <a:gd name="T22" fmla="+- 0 -261 -261"/>
                                    <a:gd name="T23" fmla="*/ -261 h 294"/>
                                    <a:gd name="T24" fmla="+- 0 4819 4481"/>
                                    <a:gd name="T25" fmla="*/ T24 w 339"/>
                                    <a:gd name="T26" fmla="+- 0 -116 -261"/>
                                    <a:gd name="T27" fmla="*/ -116 h 294"/>
                                    <a:gd name="T28" fmla="+- 0 4693 4481"/>
                                    <a:gd name="T29" fmla="*/ T28 w 339"/>
                                    <a:gd name="T30" fmla="+- 0 32 -261"/>
                                    <a:gd name="T31" fmla="*/ 32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212" y="293"/>
                                      </a:moveTo>
                                      <a:lnTo>
                                        <a:pt x="211" y="223"/>
                                      </a:lnTo>
                                      <a:lnTo>
                                        <a:pt x="126" y="209"/>
                                      </a:lnTo>
                                      <a:lnTo>
                                        <a:pt x="124" y="85"/>
                                      </a:lnTo>
                                      <a:lnTo>
                                        <a:pt x="210" y="69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338" y="145"/>
                                      </a:lnTo>
                                      <a:lnTo>
                                        <a:pt x="212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10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581 4481"/>
                                    <a:gd name="T1" fmla="*/ T0 w 339"/>
                                    <a:gd name="T2" fmla="+- 0 -57 -261"/>
                                    <a:gd name="T3" fmla="*/ -57 h 294"/>
                                    <a:gd name="T4" fmla="+- 0 4550 4481"/>
                                    <a:gd name="T5" fmla="*/ T4 w 339"/>
                                    <a:gd name="T6" fmla="+- 0 -62 -261"/>
                                    <a:gd name="T7" fmla="*/ -62 h 294"/>
                                    <a:gd name="T8" fmla="+- 0 4548 4481"/>
                                    <a:gd name="T9" fmla="*/ T8 w 339"/>
                                    <a:gd name="T10" fmla="+- 0 -166 -261"/>
                                    <a:gd name="T11" fmla="*/ -166 h 294"/>
                                    <a:gd name="T12" fmla="+- 0 4580 4481"/>
                                    <a:gd name="T13" fmla="*/ T12 w 339"/>
                                    <a:gd name="T14" fmla="+- 0 -171 -261"/>
                                    <a:gd name="T15" fmla="*/ -171 h 294"/>
                                    <a:gd name="T16" fmla="+- 0 4581 4481"/>
                                    <a:gd name="T17" fmla="*/ T16 w 339"/>
                                    <a:gd name="T18" fmla="+- 0 -57 -261"/>
                                    <a:gd name="T19" fmla="*/ -57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100" y="204"/>
                                      </a:moveTo>
                                      <a:lnTo>
                                        <a:pt x="69" y="199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99" y="90"/>
                                      </a:lnTo>
                                      <a:lnTo>
                                        <a:pt x="100" y="2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1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534 4481"/>
                                    <a:gd name="T1" fmla="*/ T0 w 339"/>
                                    <a:gd name="T2" fmla="+- 0 -65 -261"/>
                                    <a:gd name="T3" fmla="*/ -65 h 294"/>
                                    <a:gd name="T4" fmla="+- 0 4516 4481"/>
                                    <a:gd name="T5" fmla="*/ T4 w 339"/>
                                    <a:gd name="T6" fmla="+- 0 -68 -261"/>
                                    <a:gd name="T7" fmla="*/ -68 h 294"/>
                                    <a:gd name="T8" fmla="+- 0 4515 4481"/>
                                    <a:gd name="T9" fmla="*/ T8 w 339"/>
                                    <a:gd name="T10" fmla="+- 0 -160 -261"/>
                                    <a:gd name="T11" fmla="*/ -160 h 294"/>
                                    <a:gd name="T12" fmla="+- 0 4533 4481"/>
                                    <a:gd name="T13" fmla="*/ T12 w 339"/>
                                    <a:gd name="T14" fmla="+- 0 -163 -261"/>
                                    <a:gd name="T15" fmla="*/ -163 h 294"/>
                                    <a:gd name="T16" fmla="+- 0 4534 4481"/>
                                    <a:gd name="T17" fmla="*/ T16 w 339"/>
                                    <a:gd name="T18" fmla="+- 0 -65 -261"/>
                                    <a:gd name="T19" fmla="*/ -65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53" y="196"/>
                                      </a:moveTo>
                                      <a:lnTo>
                                        <a:pt x="35" y="193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53" y="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Freeform 10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81" y="-261"/>
                                  <a:ext cx="339" cy="294"/>
                                </a:xfrm>
                                <a:custGeom>
                                  <a:avLst/>
                                  <a:gdLst>
                                    <a:gd name="T0" fmla="+- 0 4494 4481"/>
                                    <a:gd name="T1" fmla="*/ T0 w 339"/>
                                    <a:gd name="T2" fmla="+- 0 -72 -261"/>
                                    <a:gd name="T3" fmla="*/ -72 h 294"/>
                                    <a:gd name="T4" fmla="+- 0 4482 4481"/>
                                    <a:gd name="T5" fmla="*/ T4 w 339"/>
                                    <a:gd name="T6" fmla="+- 0 -74 -261"/>
                                    <a:gd name="T7" fmla="*/ -74 h 294"/>
                                    <a:gd name="T8" fmla="+- 0 4481 4481"/>
                                    <a:gd name="T9" fmla="*/ T8 w 339"/>
                                    <a:gd name="T10" fmla="+- 0 -153 -261"/>
                                    <a:gd name="T11" fmla="*/ -153 h 294"/>
                                    <a:gd name="T12" fmla="+- 0 4492 4481"/>
                                    <a:gd name="T13" fmla="*/ T12 w 339"/>
                                    <a:gd name="T14" fmla="+- 0 -156 -261"/>
                                    <a:gd name="T15" fmla="*/ -156 h 294"/>
                                    <a:gd name="T16" fmla="+- 0 4494 4481"/>
                                    <a:gd name="T17" fmla="*/ T16 w 339"/>
                                    <a:gd name="T18" fmla="+- 0 -72 -261"/>
                                    <a:gd name="T19" fmla="*/ -72 h 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39" h="294">
                                      <a:moveTo>
                                        <a:pt x="13" y="189"/>
                                      </a:moveTo>
                                      <a:lnTo>
                                        <a:pt x="1" y="187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13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5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9474" id="Group 1038" o:spid="_x0000_s1026" style="position:absolute;margin-left:29.8pt;margin-top:2.5pt;width:16.95pt;height:14.7pt;z-index:251704320;mso-position-horizontal-relative:page" coordorigin="4481,-261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">
                      <v:shape id="Freeform 1042" o:spid="_x0000_s1027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" path="m212,293r-1,-70l126,209,124,85,210,69,210,,338,145,212,293xe" fillcolor="#939598" stroked="f">
                        <v:path arrowok="t" o:connecttype="custom" o:connectlocs="212,32;211,-38;126,-52;124,-176;210,-192;210,-261;338,-116;212,32" o:connectangles="0,0,0,0,0,0,0,0"/>
                      </v:shape>
                      <v:shape id="Freeform 1041" o:spid="_x0000_s1028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" path="m100,204l69,199,67,95,99,90r1,114xe" fillcolor="#939598" stroked="f">
                        <v:path arrowok="t" o:connecttype="custom" o:connectlocs="100,-57;69,-62;67,-166;99,-171;100,-57" o:connectangles="0,0,0,0,0"/>
                      </v:shape>
                      <v:shape id="Freeform 1040" o:spid="_x0000_s1029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" path="m53,196l35,193,34,101,52,98r1,98xe" fillcolor="#939598" stroked="f">
                        <v:path arrowok="t" o:connecttype="custom" o:connectlocs="53,-65;35,-68;34,-160;52,-163;53,-65" o:connectangles="0,0,0,0,0"/>
                      </v:shape>
                      <v:shape id="Freeform 1039" o:spid="_x0000_s1030" style="position:absolute;left:4481;top:-261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" path="m13,189l1,187,,108r11,-3l13,189xe" fillcolor="#939598" stroked="f">
                        <v:path arrowok="t" o:connecttype="custom" o:connectlocs="13,-72;1,-74;0,-153;11,-156;13,-72" o:connectangles="0,0,0,0,0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604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0" w:right="-116" w:firstLine="0"/>
              <w:jc w:val="center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Введите PIN код</w:t>
            </w:r>
          </w:p>
        </w:tc>
      </w:tr>
    </w:tbl>
    <w:p w:rsidR="00EF644C" w:rsidRPr="00A136BC" w:rsidRDefault="00EF644C">
      <w:pPr>
        <w:rPr>
          <w:rFonts w:ascii="Calibri" w:eastAsia="Calibri" w:hAnsi="Calibri" w:cs="Calibri"/>
          <w:sz w:val="9"/>
          <w:szCs w:val="9"/>
        </w:rPr>
        <w:sectPr w:rsidR="00EF644C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36D97" w:rsidP="00436D97">
      <w:pPr>
        <w:tabs>
          <w:tab w:val="left" w:pos="1239"/>
        </w:tabs>
        <w:spacing w:before="61"/>
        <w:ind w:left="142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имя Мастер пользователя и нажмите [</w:t>
      </w:r>
      <w:r w:rsidRPr="00A136BC">
        <w:rPr>
          <w:rFonts w:ascii="Calibri"/>
          <w:color w:val="231F20"/>
          <w:spacing w:val="-2"/>
          <w:sz w:val="10"/>
          <w:szCs w:val="10"/>
        </w:rPr>
        <w:t>*</w:t>
      </w:r>
      <w:r w:rsidRPr="00A136BC">
        <w:rPr>
          <w:rFonts w:ascii="Calibri"/>
          <w:color w:val="231F20"/>
          <w:spacing w:val="-2"/>
          <w:sz w:val="10"/>
        </w:rPr>
        <w:t>]</w:t>
      </w:r>
    </w:p>
    <w:p w:rsidR="00436D97" w:rsidRPr="00A136BC" w:rsidRDefault="00436D97" w:rsidP="00436D97">
      <w:pPr>
        <w:tabs>
          <w:tab w:val="left" w:pos="1239"/>
        </w:tabs>
        <w:spacing w:before="61"/>
        <w:ind w:left="142"/>
        <w:jc w:val="center"/>
        <w:rPr>
          <w:rFonts w:ascii="Calibri" w:eastAsia="Calibri" w:hAnsi="Calibri" w:cs="Calibri"/>
          <w:sz w:val="10"/>
          <w:szCs w:val="10"/>
        </w:rPr>
      </w:pPr>
    </w:p>
    <w:p w:rsidR="00FF438E" w:rsidRPr="00343EDC" w:rsidRDefault="00B73054">
      <w:pPr>
        <w:spacing w:before="57"/>
        <w:ind w:left="106"/>
        <w:rPr>
          <w:rFonts w:ascii="Calibri" w:eastAsia="Calibri" w:hAnsi="Calibri" w:cs="Calibri"/>
          <w:sz w:val="10"/>
          <w:szCs w:val="10"/>
        </w:rPr>
      </w:pPr>
      <w:r w:rsidRPr="006351CD">
        <w:br w:type="column"/>
      </w:r>
      <w:r w:rsidR="00436D97" w:rsidRPr="00A136BC">
        <w:rPr>
          <w:rFonts w:ascii="Calibri"/>
          <w:color w:val="231F20"/>
          <w:sz w:val="10"/>
        </w:rPr>
        <w:t>Синяя</w:t>
      </w:r>
      <w:r w:rsidR="00436D97" w:rsidRPr="00343EDC">
        <w:rPr>
          <w:rFonts w:ascii="Calibri"/>
          <w:color w:val="231F20"/>
          <w:sz w:val="10"/>
        </w:rPr>
        <w:t xml:space="preserve"> </w:t>
      </w:r>
      <w:r w:rsidRPr="00343EDC">
        <w:rPr>
          <w:rFonts w:ascii="Calibri"/>
          <w:color w:val="231F20"/>
          <w:spacing w:val="-1"/>
          <w:sz w:val="10"/>
        </w:rPr>
        <w:t xml:space="preserve">LED </w:t>
      </w:r>
      <w:r w:rsidR="00436D97" w:rsidRPr="00A136BC">
        <w:rPr>
          <w:rFonts w:ascii="Calibri"/>
          <w:color w:val="231F20"/>
          <w:spacing w:val="-1"/>
          <w:sz w:val="10"/>
        </w:rPr>
        <w:t>иллюминация</w:t>
      </w:r>
    </w:p>
    <w:p w:rsidR="00FF438E" w:rsidRPr="00343EDC" w:rsidRDefault="00FF438E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FF438E" w:rsidRPr="00343EDC" w:rsidRDefault="004478CD">
      <w:pPr>
        <w:spacing w:line="381" w:lineRule="auto"/>
        <w:ind w:left="540" w:right="3996" w:firstLine="46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1835785</wp:posOffset>
                </wp:positionH>
                <wp:positionV relativeFrom="paragraph">
                  <wp:posOffset>-30480</wp:posOffset>
                </wp:positionV>
                <wp:extent cx="2070100" cy="2024380"/>
                <wp:effectExtent l="0" t="0" r="0" b="0"/>
                <wp:wrapNone/>
                <wp:docPr id="1276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0" cy="2024380"/>
                          <a:chOff x="2891" y="-48"/>
                          <a:chExt cx="3260" cy="3188"/>
                        </a:xfrm>
                      </wpg:grpSpPr>
                      <pic:pic xmlns:pic="http://schemas.openxmlformats.org/drawingml/2006/picture">
                        <pic:nvPicPr>
                          <pic:cNvPr id="1277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3" y="531"/>
                            <a:ext cx="977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1035"/>
                            <a:ext cx="1927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79" name="Group 1034"/>
                        <wpg:cNvGrpSpPr>
                          <a:grpSpLocks/>
                        </wpg:cNvGrpSpPr>
                        <wpg:grpSpPr bwMode="auto">
                          <a:xfrm>
                            <a:off x="2891" y="-48"/>
                            <a:ext cx="1361" cy="681"/>
                            <a:chOff x="2891" y="-48"/>
                            <a:chExt cx="1361" cy="681"/>
                          </a:xfrm>
                        </wpg:grpSpPr>
                        <wps:wsp>
                          <wps:cNvPr id="1280" name="Freeform 1035"/>
                          <wps:cNvSpPr>
                            <a:spLocks/>
                          </wps:cNvSpPr>
                          <wps:spPr bwMode="auto">
                            <a:xfrm>
                              <a:off x="2891" y="-48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2948 2891"/>
                                <a:gd name="T1" fmla="*/ T0 w 1361"/>
                                <a:gd name="T2" fmla="+- 0 -48 -48"/>
                                <a:gd name="T3" fmla="*/ -48 h 681"/>
                                <a:gd name="T4" fmla="+- 0 2915 2891"/>
                                <a:gd name="T5" fmla="*/ T4 w 1361"/>
                                <a:gd name="T6" fmla="+- 0 -47 -48"/>
                                <a:gd name="T7" fmla="*/ -47 h 681"/>
                                <a:gd name="T8" fmla="+- 0 2898 2891"/>
                                <a:gd name="T9" fmla="*/ T8 w 1361"/>
                                <a:gd name="T10" fmla="+- 0 -41 -48"/>
                                <a:gd name="T11" fmla="*/ -41 h 681"/>
                                <a:gd name="T12" fmla="+- 0 2892 2891"/>
                                <a:gd name="T13" fmla="*/ T12 w 1361"/>
                                <a:gd name="T14" fmla="+- 0 -24 -48"/>
                                <a:gd name="T15" fmla="*/ -24 h 681"/>
                                <a:gd name="T16" fmla="+- 0 2891 2891"/>
                                <a:gd name="T17" fmla="*/ T16 w 1361"/>
                                <a:gd name="T18" fmla="+- 0 8 -48"/>
                                <a:gd name="T19" fmla="*/ 8 h 681"/>
                                <a:gd name="T20" fmla="+- 0 2891 2891"/>
                                <a:gd name="T21" fmla="*/ T20 w 1361"/>
                                <a:gd name="T22" fmla="+- 0 576 -48"/>
                                <a:gd name="T23" fmla="*/ 576 h 681"/>
                                <a:gd name="T24" fmla="+- 0 2892 2891"/>
                                <a:gd name="T25" fmla="*/ T24 w 1361"/>
                                <a:gd name="T26" fmla="+- 0 608 -48"/>
                                <a:gd name="T27" fmla="*/ 608 h 681"/>
                                <a:gd name="T28" fmla="+- 0 2898 2891"/>
                                <a:gd name="T29" fmla="*/ T28 w 1361"/>
                                <a:gd name="T30" fmla="+- 0 625 -48"/>
                                <a:gd name="T31" fmla="*/ 625 h 681"/>
                                <a:gd name="T32" fmla="+- 0 2915 2891"/>
                                <a:gd name="T33" fmla="*/ T32 w 1361"/>
                                <a:gd name="T34" fmla="+- 0 631 -48"/>
                                <a:gd name="T35" fmla="*/ 631 h 681"/>
                                <a:gd name="T36" fmla="+- 0 2948 2891"/>
                                <a:gd name="T37" fmla="*/ T36 w 1361"/>
                                <a:gd name="T38" fmla="+- 0 632 -48"/>
                                <a:gd name="T39" fmla="*/ 632 h 681"/>
                                <a:gd name="T40" fmla="+- 0 4195 2891"/>
                                <a:gd name="T41" fmla="*/ T40 w 1361"/>
                                <a:gd name="T42" fmla="+- 0 632 -48"/>
                                <a:gd name="T43" fmla="*/ 632 h 681"/>
                                <a:gd name="T44" fmla="+- 0 4228 2891"/>
                                <a:gd name="T45" fmla="*/ T44 w 1361"/>
                                <a:gd name="T46" fmla="+- 0 631 -48"/>
                                <a:gd name="T47" fmla="*/ 631 h 681"/>
                                <a:gd name="T48" fmla="+- 0 4245 2891"/>
                                <a:gd name="T49" fmla="*/ T48 w 1361"/>
                                <a:gd name="T50" fmla="+- 0 625 -48"/>
                                <a:gd name="T51" fmla="*/ 625 h 681"/>
                                <a:gd name="T52" fmla="+- 0 4251 2891"/>
                                <a:gd name="T53" fmla="*/ T52 w 1361"/>
                                <a:gd name="T54" fmla="+- 0 608 -48"/>
                                <a:gd name="T55" fmla="*/ 608 h 681"/>
                                <a:gd name="T56" fmla="+- 0 4252 2891"/>
                                <a:gd name="T57" fmla="*/ T56 w 1361"/>
                                <a:gd name="T58" fmla="+- 0 576 -48"/>
                                <a:gd name="T59" fmla="*/ 576 h 681"/>
                                <a:gd name="T60" fmla="+- 0 4252 2891"/>
                                <a:gd name="T61" fmla="*/ T60 w 1361"/>
                                <a:gd name="T62" fmla="+- 0 8 -48"/>
                                <a:gd name="T63" fmla="*/ 8 h 681"/>
                                <a:gd name="T64" fmla="+- 0 4228 2891"/>
                                <a:gd name="T65" fmla="*/ T64 w 1361"/>
                                <a:gd name="T66" fmla="+- 0 -47 -48"/>
                                <a:gd name="T67" fmla="*/ -47 h 681"/>
                                <a:gd name="T68" fmla="+- 0 2948 2891"/>
                                <a:gd name="T69" fmla="*/ T68 w 1361"/>
                                <a:gd name="T70" fmla="+- 0 -48 -48"/>
                                <a:gd name="T71" fmla="*/ -4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032"/>
                        <wpg:cNvGrpSpPr>
                          <a:grpSpLocks/>
                        </wpg:cNvGrpSpPr>
                        <wpg:grpSpPr bwMode="auto">
                          <a:xfrm>
                            <a:off x="3025" y="176"/>
                            <a:ext cx="1094" cy="2"/>
                            <a:chOff x="3025" y="176"/>
                            <a:chExt cx="1094" cy="2"/>
                          </a:xfrm>
                        </wpg:grpSpPr>
                        <wps:wsp>
                          <wps:cNvPr id="1282" name="Freeform 1033"/>
                          <wps:cNvSpPr>
                            <a:spLocks/>
                          </wps:cNvSpPr>
                          <wps:spPr bwMode="auto">
                            <a:xfrm>
                              <a:off x="3025" y="176"/>
                              <a:ext cx="1094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1094"/>
                                <a:gd name="T2" fmla="+- 0 4118 3025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030"/>
                        <wpg:cNvGrpSpPr>
                          <a:grpSpLocks/>
                        </wpg:cNvGrpSpPr>
                        <wpg:grpSpPr bwMode="auto">
                          <a:xfrm>
                            <a:off x="3025" y="400"/>
                            <a:ext cx="1094" cy="2"/>
                            <a:chOff x="3025" y="400"/>
                            <a:chExt cx="1094" cy="2"/>
                          </a:xfrm>
                        </wpg:grpSpPr>
                        <wps:wsp>
                          <wps:cNvPr id="1284" name="Freeform 1031"/>
                          <wps:cNvSpPr>
                            <a:spLocks/>
                          </wps:cNvSpPr>
                          <wps:spPr bwMode="auto">
                            <a:xfrm>
                              <a:off x="3025" y="400"/>
                              <a:ext cx="1094" cy="2"/>
                            </a:xfrm>
                            <a:custGeom>
                              <a:avLst/>
                              <a:gdLst>
                                <a:gd name="T0" fmla="+- 0 3025 3025"/>
                                <a:gd name="T1" fmla="*/ T0 w 1094"/>
                                <a:gd name="T2" fmla="+- 0 4118 3025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027"/>
                        <wpg:cNvGrpSpPr>
                          <a:grpSpLocks/>
                        </wpg:cNvGrpSpPr>
                        <wpg:grpSpPr bwMode="auto">
                          <a:xfrm>
                            <a:off x="2891" y="1158"/>
                            <a:ext cx="1361" cy="681"/>
                            <a:chOff x="2891" y="1158"/>
                            <a:chExt cx="1361" cy="681"/>
                          </a:xfrm>
                        </wpg:grpSpPr>
                        <wps:wsp>
                          <wps:cNvPr id="1286" name="Freeform 1029"/>
                          <wps:cNvSpPr>
                            <a:spLocks/>
                          </wps:cNvSpPr>
                          <wps:spPr bwMode="auto">
                            <a:xfrm>
                              <a:off x="2891" y="1158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2948 2891"/>
                                <a:gd name="T1" fmla="*/ T0 w 1361"/>
                                <a:gd name="T2" fmla="+- 0 1158 1158"/>
                                <a:gd name="T3" fmla="*/ 1158 h 681"/>
                                <a:gd name="T4" fmla="+- 0 2915 2891"/>
                                <a:gd name="T5" fmla="*/ T4 w 1361"/>
                                <a:gd name="T6" fmla="+- 0 1159 1158"/>
                                <a:gd name="T7" fmla="*/ 1159 h 681"/>
                                <a:gd name="T8" fmla="+- 0 2898 2891"/>
                                <a:gd name="T9" fmla="*/ T8 w 1361"/>
                                <a:gd name="T10" fmla="+- 0 1165 1158"/>
                                <a:gd name="T11" fmla="*/ 1165 h 681"/>
                                <a:gd name="T12" fmla="+- 0 2892 2891"/>
                                <a:gd name="T13" fmla="*/ T12 w 1361"/>
                                <a:gd name="T14" fmla="+- 0 1182 1158"/>
                                <a:gd name="T15" fmla="*/ 1182 h 681"/>
                                <a:gd name="T16" fmla="+- 0 2891 2891"/>
                                <a:gd name="T17" fmla="*/ T16 w 1361"/>
                                <a:gd name="T18" fmla="+- 0 1214 1158"/>
                                <a:gd name="T19" fmla="*/ 1214 h 681"/>
                                <a:gd name="T20" fmla="+- 0 2891 2891"/>
                                <a:gd name="T21" fmla="*/ T20 w 1361"/>
                                <a:gd name="T22" fmla="+- 0 1782 1158"/>
                                <a:gd name="T23" fmla="*/ 1782 h 681"/>
                                <a:gd name="T24" fmla="+- 0 2892 2891"/>
                                <a:gd name="T25" fmla="*/ T24 w 1361"/>
                                <a:gd name="T26" fmla="+- 0 1814 1158"/>
                                <a:gd name="T27" fmla="*/ 1814 h 681"/>
                                <a:gd name="T28" fmla="+- 0 2898 2891"/>
                                <a:gd name="T29" fmla="*/ T28 w 1361"/>
                                <a:gd name="T30" fmla="+- 0 1831 1158"/>
                                <a:gd name="T31" fmla="*/ 1831 h 681"/>
                                <a:gd name="T32" fmla="+- 0 2915 2891"/>
                                <a:gd name="T33" fmla="*/ T32 w 1361"/>
                                <a:gd name="T34" fmla="+- 0 1837 1158"/>
                                <a:gd name="T35" fmla="*/ 1837 h 681"/>
                                <a:gd name="T36" fmla="+- 0 2948 2891"/>
                                <a:gd name="T37" fmla="*/ T36 w 1361"/>
                                <a:gd name="T38" fmla="+- 0 1838 1158"/>
                                <a:gd name="T39" fmla="*/ 1838 h 681"/>
                                <a:gd name="T40" fmla="+- 0 4195 2891"/>
                                <a:gd name="T41" fmla="*/ T40 w 1361"/>
                                <a:gd name="T42" fmla="+- 0 1838 1158"/>
                                <a:gd name="T43" fmla="*/ 1838 h 681"/>
                                <a:gd name="T44" fmla="+- 0 4228 2891"/>
                                <a:gd name="T45" fmla="*/ T44 w 1361"/>
                                <a:gd name="T46" fmla="+- 0 1837 1158"/>
                                <a:gd name="T47" fmla="*/ 1837 h 681"/>
                                <a:gd name="T48" fmla="+- 0 4245 2891"/>
                                <a:gd name="T49" fmla="*/ T48 w 1361"/>
                                <a:gd name="T50" fmla="+- 0 1831 1158"/>
                                <a:gd name="T51" fmla="*/ 1831 h 681"/>
                                <a:gd name="T52" fmla="+- 0 4251 2891"/>
                                <a:gd name="T53" fmla="*/ T52 w 1361"/>
                                <a:gd name="T54" fmla="+- 0 1814 1158"/>
                                <a:gd name="T55" fmla="*/ 1814 h 681"/>
                                <a:gd name="T56" fmla="+- 0 4252 2891"/>
                                <a:gd name="T57" fmla="*/ T56 w 1361"/>
                                <a:gd name="T58" fmla="+- 0 1782 1158"/>
                                <a:gd name="T59" fmla="*/ 1782 h 681"/>
                                <a:gd name="T60" fmla="+- 0 4252 2891"/>
                                <a:gd name="T61" fmla="*/ T60 w 1361"/>
                                <a:gd name="T62" fmla="+- 0 1214 1158"/>
                                <a:gd name="T63" fmla="*/ 1214 h 681"/>
                                <a:gd name="T64" fmla="+- 0 4228 2891"/>
                                <a:gd name="T65" fmla="*/ T64 w 1361"/>
                                <a:gd name="T66" fmla="+- 0 1159 1158"/>
                                <a:gd name="T67" fmla="*/ 1159 h 681"/>
                                <a:gd name="T68" fmla="+- 0 2948 2891"/>
                                <a:gd name="T69" fmla="*/ T68 w 1361"/>
                                <a:gd name="T70" fmla="+- 0 1158 1158"/>
                                <a:gd name="T71" fmla="*/ 1158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7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1366"/>
                              <a:ext cx="259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88" name="Group 1024"/>
                        <wpg:cNvGrpSpPr>
                          <a:grpSpLocks/>
                        </wpg:cNvGrpSpPr>
                        <wpg:grpSpPr bwMode="auto">
                          <a:xfrm>
                            <a:off x="2891" y="2459"/>
                            <a:ext cx="1361" cy="681"/>
                            <a:chOff x="2891" y="2459"/>
                            <a:chExt cx="1361" cy="681"/>
                          </a:xfrm>
                        </wpg:grpSpPr>
                        <wps:wsp>
                          <wps:cNvPr id="1289" name="Freeform 1026"/>
                          <wps:cNvSpPr>
                            <a:spLocks/>
                          </wps:cNvSpPr>
                          <wps:spPr bwMode="auto">
                            <a:xfrm>
                              <a:off x="2891" y="2459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2948 2891"/>
                                <a:gd name="T1" fmla="*/ T0 w 1361"/>
                                <a:gd name="T2" fmla="+- 0 2459 2459"/>
                                <a:gd name="T3" fmla="*/ 2459 h 681"/>
                                <a:gd name="T4" fmla="+- 0 2915 2891"/>
                                <a:gd name="T5" fmla="*/ T4 w 1361"/>
                                <a:gd name="T6" fmla="+- 0 2460 2459"/>
                                <a:gd name="T7" fmla="*/ 2460 h 681"/>
                                <a:gd name="T8" fmla="+- 0 2898 2891"/>
                                <a:gd name="T9" fmla="*/ T8 w 1361"/>
                                <a:gd name="T10" fmla="+- 0 2466 2459"/>
                                <a:gd name="T11" fmla="*/ 2466 h 681"/>
                                <a:gd name="T12" fmla="+- 0 2892 2891"/>
                                <a:gd name="T13" fmla="*/ T12 w 1361"/>
                                <a:gd name="T14" fmla="+- 0 2483 2459"/>
                                <a:gd name="T15" fmla="*/ 2483 h 681"/>
                                <a:gd name="T16" fmla="+- 0 2891 2891"/>
                                <a:gd name="T17" fmla="*/ T16 w 1361"/>
                                <a:gd name="T18" fmla="+- 0 2515 2459"/>
                                <a:gd name="T19" fmla="*/ 2515 h 681"/>
                                <a:gd name="T20" fmla="+- 0 2891 2891"/>
                                <a:gd name="T21" fmla="*/ T20 w 1361"/>
                                <a:gd name="T22" fmla="+- 0 3083 2459"/>
                                <a:gd name="T23" fmla="*/ 3083 h 681"/>
                                <a:gd name="T24" fmla="+- 0 2892 2891"/>
                                <a:gd name="T25" fmla="*/ T24 w 1361"/>
                                <a:gd name="T26" fmla="+- 0 3115 2459"/>
                                <a:gd name="T27" fmla="*/ 3115 h 681"/>
                                <a:gd name="T28" fmla="+- 0 2898 2891"/>
                                <a:gd name="T29" fmla="*/ T28 w 1361"/>
                                <a:gd name="T30" fmla="+- 0 3132 2459"/>
                                <a:gd name="T31" fmla="*/ 3132 h 681"/>
                                <a:gd name="T32" fmla="+- 0 2915 2891"/>
                                <a:gd name="T33" fmla="*/ T32 w 1361"/>
                                <a:gd name="T34" fmla="+- 0 3139 2459"/>
                                <a:gd name="T35" fmla="*/ 3139 h 681"/>
                                <a:gd name="T36" fmla="+- 0 2948 2891"/>
                                <a:gd name="T37" fmla="*/ T36 w 1361"/>
                                <a:gd name="T38" fmla="+- 0 3139 2459"/>
                                <a:gd name="T39" fmla="*/ 3139 h 681"/>
                                <a:gd name="T40" fmla="+- 0 4195 2891"/>
                                <a:gd name="T41" fmla="*/ T40 w 1361"/>
                                <a:gd name="T42" fmla="+- 0 3139 2459"/>
                                <a:gd name="T43" fmla="*/ 3139 h 681"/>
                                <a:gd name="T44" fmla="+- 0 4228 2891"/>
                                <a:gd name="T45" fmla="*/ T44 w 1361"/>
                                <a:gd name="T46" fmla="+- 0 3139 2459"/>
                                <a:gd name="T47" fmla="*/ 3139 h 681"/>
                                <a:gd name="T48" fmla="+- 0 4245 2891"/>
                                <a:gd name="T49" fmla="*/ T48 w 1361"/>
                                <a:gd name="T50" fmla="+- 0 3132 2459"/>
                                <a:gd name="T51" fmla="*/ 3132 h 681"/>
                                <a:gd name="T52" fmla="+- 0 4251 2891"/>
                                <a:gd name="T53" fmla="*/ T52 w 1361"/>
                                <a:gd name="T54" fmla="+- 0 3116 2459"/>
                                <a:gd name="T55" fmla="*/ 3116 h 681"/>
                                <a:gd name="T56" fmla="+- 0 4252 2891"/>
                                <a:gd name="T57" fmla="*/ T56 w 1361"/>
                                <a:gd name="T58" fmla="+- 0 3083 2459"/>
                                <a:gd name="T59" fmla="*/ 3083 h 681"/>
                                <a:gd name="T60" fmla="+- 0 4252 2891"/>
                                <a:gd name="T61" fmla="*/ T60 w 1361"/>
                                <a:gd name="T62" fmla="+- 0 2515 2459"/>
                                <a:gd name="T63" fmla="*/ 2515 h 681"/>
                                <a:gd name="T64" fmla="+- 0 4228 2891"/>
                                <a:gd name="T65" fmla="*/ T64 w 1361"/>
                                <a:gd name="T66" fmla="+- 0 2460 2459"/>
                                <a:gd name="T67" fmla="*/ 2460 h 681"/>
                                <a:gd name="T68" fmla="+- 0 2948 2891"/>
                                <a:gd name="T69" fmla="*/ T68 w 1361"/>
                                <a:gd name="T70" fmla="+- 0 2459 2459"/>
                                <a:gd name="T71" fmla="*/ 2459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0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" y="2658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71D51" id="Group 1023" o:spid="_x0000_s1026" style="position:absolute;margin-left:144.55pt;margin-top:-2.4pt;width:163pt;height:159.4pt;z-index:-251726848;mso-position-horizontal-relative:page" coordorigin="2891,-48" coordsize="3260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">
                <v:shape id="Picture 1037" o:spid="_x0000_s1027" type="#_x0000_t75" style="position:absolute;left:4523;top:531;width:977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">
                  <v:imagedata r:id="rId180" o:title=""/>
                </v:shape>
                <v:shape id="Picture 1036" o:spid="_x0000_s1028" type="#_x0000_t75" style="position:absolute;left:4224;top:1035;width:1927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">
                  <v:imagedata r:id="rId181" o:title=""/>
                </v:shape>
                <v:group id="Group 1034" o:spid="_x0000_s1029" style="position:absolute;left:2891;top:-48;width:1361;height:681" coordorigin="2891,-4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035" o:spid="_x0000_s1030" style="position:absolute;left:2891;top:-4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" path="m57,l24,1,7,7,1,24,,56,,624r1,32l7,673r17,6l57,680r1247,l1337,679r17,-6l1360,656r1,-32l1361,56,1337,1,57,xe" fillcolor="#231f20" stroked="f">
                    <v:path arrowok="t" o:connecttype="custom" o:connectlocs="57,-48;24,-47;7,-41;1,-24;0,8;0,576;1,608;7,625;24,631;57,632;1304,632;1337,631;1354,625;1360,608;1361,576;1361,8;1337,-47;57,-48" o:connectangles="0,0,0,0,0,0,0,0,0,0,0,0,0,0,0,0,0,0"/>
                  </v:shape>
                </v:group>
                <v:group id="Group 1032" o:spid="_x0000_s1031" style="position:absolute;left:3025;top:176;width:1094;height:2" coordorigin="3025,17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033" o:spid="_x0000_s1032" style="position:absolute;left:3025;top:17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1030" o:spid="_x0000_s1033" style="position:absolute;left:3025;top:400;width:1094;height:2" coordorigin="3025,400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031" o:spid="_x0000_s1034" style="position:absolute;left:3025;top:400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1027" o:spid="_x0000_s1035" style="position:absolute;left:2891;top:1158;width:1361;height:681" coordorigin="2891,115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029" o:spid="_x0000_s1036" style="position:absolute;left:2891;top:115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" path="m57,l24,1,7,7,1,24,,56,,624r1,32l7,673r17,6l57,680r1247,l1337,679r17,-6l1360,656r1,-32l1361,56,1337,1,57,xe" fillcolor="#231f20" stroked="f">
                    <v:path arrowok="t" o:connecttype="custom" o:connectlocs="57,1158;24,1159;7,1165;1,1182;0,1214;0,1782;1,1814;7,1831;24,1837;57,1838;1304,1838;1337,1837;1354,1831;1360,1814;1361,1782;1361,1214;1337,1159;57,1158" o:connectangles="0,0,0,0,0,0,0,0,0,0,0,0,0,0,0,0,0,0"/>
                  </v:shape>
                  <v:shape id="Picture 1028" o:spid="_x0000_s1037" type="#_x0000_t75" style="position:absolute;left:3436;top:1366;width:25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">
                    <v:imagedata r:id="rId182" o:title=""/>
                  </v:shape>
                </v:group>
                <v:group id="Group 1024" o:spid="_x0000_s1038" style="position:absolute;left:2891;top:2459;width:1361;height:681" coordorigin="2891,2459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026" o:spid="_x0000_s1039" style="position:absolute;left:2891;top:2459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" path="m57,l24,1,7,7,1,24,,56,,624r1,32l7,673r17,7l57,680r1247,l1337,680r17,-7l1360,657r1,-33l1361,56,1337,1,57,xe" fillcolor="#231f20" stroked="f">
                    <v:path arrowok="t" o:connecttype="custom" o:connectlocs="57,2459;24,2460;7,2466;1,2483;0,2515;0,3083;1,3115;7,3132;24,3139;57,3139;1304,3139;1337,3139;1354,3132;1360,3116;1361,3083;1361,2515;1337,2460;57,2459" o:connectangles="0,0,0,0,0,0,0,0,0,0,0,0,0,0,0,0,0,0"/>
                  </v:shape>
                  <v:shape id="Picture 1025" o:spid="_x0000_s1040" type="#_x0000_t75" style="position:absolute;left:3429;top:2658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">
                    <v:imagedata r:id="rId16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12700</wp:posOffset>
                </wp:positionV>
                <wp:extent cx="864235" cy="523240"/>
                <wp:effectExtent l="0" t="0" r="0" b="0"/>
                <wp:wrapNone/>
                <wp:docPr id="1268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523240"/>
                          <a:chOff x="6293" y="20"/>
                          <a:chExt cx="1361" cy="824"/>
                        </a:xfrm>
                      </wpg:grpSpPr>
                      <wpg:grpSp>
                        <wpg:cNvPr id="1269" name="Group 1021"/>
                        <wpg:cNvGrpSpPr>
                          <a:grpSpLocks/>
                        </wpg:cNvGrpSpPr>
                        <wpg:grpSpPr bwMode="auto">
                          <a:xfrm>
                            <a:off x="6293" y="20"/>
                            <a:ext cx="1361" cy="681"/>
                            <a:chOff x="6293" y="20"/>
                            <a:chExt cx="1361" cy="681"/>
                          </a:xfrm>
                        </wpg:grpSpPr>
                        <wps:wsp>
                          <wps:cNvPr id="1270" name="Freeform 1022"/>
                          <wps:cNvSpPr>
                            <a:spLocks/>
                          </wps:cNvSpPr>
                          <wps:spPr bwMode="auto">
                            <a:xfrm>
                              <a:off x="6293" y="20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6350 6293"/>
                                <a:gd name="T1" fmla="*/ T0 w 1361"/>
                                <a:gd name="T2" fmla="+- 0 20 20"/>
                                <a:gd name="T3" fmla="*/ 20 h 681"/>
                                <a:gd name="T4" fmla="+- 0 6317 6293"/>
                                <a:gd name="T5" fmla="*/ T4 w 1361"/>
                                <a:gd name="T6" fmla="+- 0 21 20"/>
                                <a:gd name="T7" fmla="*/ 21 h 681"/>
                                <a:gd name="T8" fmla="+- 0 6300 6293"/>
                                <a:gd name="T9" fmla="*/ T8 w 1361"/>
                                <a:gd name="T10" fmla="+- 0 27 20"/>
                                <a:gd name="T11" fmla="*/ 27 h 681"/>
                                <a:gd name="T12" fmla="+- 0 6294 6293"/>
                                <a:gd name="T13" fmla="*/ T12 w 1361"/>
                                <a:gd name="T14" fmla="+- 0 44 20"/>
                                <a:gd name="T15" fmla="*/ 44 h 681"/>
                                <a:gd name="T16" fmla="+- 0 6293 6293"/>
                                <a:gd name="T17" fmla="*/ T16 w 1361"/>
                                <a:gd name="T18" fmla="+- 0 77 20"/>
                                <a:gd name="T19" fmla="*/ 77 h 681"/>
                                <a:gd name="T20" fmla="+- 0 6293 6293"/>
                                <a:gd name="T21" fmla="*/ T20 w 1361"/>
                                <a:gd name="T22" fmla="+- 0 644 20"/>
                                <a:gd name="T23" fmla="*/ 644 h 681"/>
                                <a:gd name="T24" fmla="+- 0 6294 6293"/>
                                <a:gd name="T25" fmla="*/ T24 w 1361"/>
                                <a:gd name="T26" fmla="+- 0 677 20"/>
                                <a:gd name="T27" fmla="*/ 677 h 681"/>
                                <a:gd name="T28" fmla="+- 0 6300 6293"/>
                                <a:gd name="T29" fmla="*/ T28 w 1361"/>
                                <a:gd name="T30" fmla="+- 0 694 20"/>
                                <a:gd name="T31" fmla="*/ 694 h 681"/>
                                <a:gd name="T32" fmla="+- 0 6317 6293"/>
                                <a:gd name="T33" fmla="*/ T32 w 1361"/>
                                <a:gd name="T34" fmla="+- 0 700 20"/>
                                <a:gd name="T35" fmla="*/ 700 h 681"/>
                                <a:gd name="T36" fmla="+- 0 6349 6293"/>
                                <a:gd name="T37" fmla="*/ T36 w 1361"/>
                                <a:gd name="T38" fmla="+- 0 701 20"/>
                                <a:gd name="T39" fmla="*/ 701 h 681"/>
                                <a:gd name="T40" fmla="+- 0 7597 6293"/>
                                <a:gd name="T41" fmla="*/ T40 w 1361"/>
                                <a:gd name="T42" fmla="+- 0 701 20"/>
                                <a:gd name="T43" fmla="*/ 701 h 681"/>
                                <a:gd name="T44" fmla="+- 0 7630 6293"/>
                                <a:gd name="T45" fmla="*/ T44 w 1361"/>
                                <a:gd name="T46" fmla="+- 0 700 20"/>
                                <a:gd name="T47" fmla="*/ 700 h 681"/>
                                <a:gd name="T48" fmla="+- 0 7646 6293"/>
                                <a:gd name="T49" fmla="*/ T48 w 1361"/>
                                <a:gd name="T50" fmla="+- 0 694 20"/>
                                <a:gd name="T51" fmla="*/ 694 h 681"/>
                                <a:gd name="T52" fmla="+- 0 7653 6293"/>
                                <a:gd name="T53" fmla="*/ T52 w 1361"/>
                                <a:gd name="T54" fmla="+- 0 677 20"/>
                                <a:gd name="T55" fmla="*/ 677 h 681"/>
                                <a:gd name="T56" fmla="+- 0 7654 6293"/>
                                <a:gd name="T57" fmla="*/ T56 w 1361"/>
                                <a:gd name="T58" fmla="+- 0 644 20"/>
                                <a:gd name="T59" fmla="*/ 644 h 681"/>
                                <a:gd name="T60" fmla="+- 0 7654 6293"/>
                                <a:gd name="T61" fmla="*/ T60 w 1361"/>
                                <a:gd name="T62" fmla="+- 0 77 20"/>
                                <a:gd name="T63" fmla="*/ 77 h 681"/>
                                <a:gd name="T64" fmla="+- 0 7630 6293"/>
                                <a:gd name="T65" fmla="*/ T64 w 1361"/>
                                <a:gd name="T66" fmla="+- 0 21 20"/>
                                <a:gd name="T67" fmla="*/ 21 h 681"/>
                                <a:gd name="T68" fmla="+- 0 6350 6293"/>
                                <a:gd name="T69" fmla="*/ T68 w 1361"/>
                                <a:gd name="T70" fmla="+- 0 20 20"/>
                                <a:gd name="T71" fmla="*/ 2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4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3" y="674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7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019"/>
                        <wpg:cNvGrpSpPr>
                          <a:grpSpLocks/>
                        </wpg:cNvGrpSpPr>
                        <wpg:grpSpPr bwMode="auto">
                          <a:xfrm>
                            <a:off x="6427" y="245"/>
                            <a:ext cx="1094" cy="2"/>
                            <a:chOff x="6427" y="245"/>
                            <a:chExt cx="1094" cy="2"/>
                          </a:xfrm>
                        </wpg:grpSpPr>
                        <wps:wsp>
                          <wps:cNvPr id="1272" name="Freeform 1020"/>
                          <wps:cNvSpPr>
                            <a:spLocks/>
                          </wps:cNvSpPr>
                          <wps:spPr bwMode="auto">
                            <a:xfrm>
                              <a:off x="6427" y="245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94"/>
                                <a:gd name="T2" fmla="+- 0 7520 6427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016"/>
                        <wpg:cNvGrpSpPr>
                          <a:grpSpLocks/>
                        </wpg:cNvGrpSpPr>
                        <wpg:grpSpPr bwMode="auto">
                          <a:xfrm>
                            <a:off x="6427" y="469"/>
                            <a:ext cx="1094" cy="2"/>
                            <a:chOff x="6427" y="469"/>
                            <a:chExt cx="1094" cy="2"/>
                          </a:xfrm>
                        </wpg:grpSpPr>
                        <wps:wsp>
                          <wps:cNvPr id="1274" name="Freeform 1018"/>
                          <wps:cNvSpPr>
                            <a:spLocks/>
                          </wps:cNvSpPr>
                          <wps:spPr bwMode="auto">
                            <a:xfrm>
                              <a:off x="6427" y="469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94"/>
                                <a:gd name="T2" fmla="+- 0 7520 6427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Text Box 1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3" y="20"/>
                              <a:ext cx="1361" cy="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357DD4" w:rsidRDefault="00D54872">
                                <w:pPr>
                                  <w:spacing w:before="48" w:line="381" w:lineRule="auto"/>
                                  <w:ind w:left="373" w:right="365" w:hanging="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ADD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SET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Pr="00357DD4" w:rsidRDefault="00D54872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D54872" w:rsidRPr="00357DD4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0"/>
                                  </w:rPr>
                                  <w:t>Нажмите</w:t>
                                </w:r>
                                <w:r w:rsidRPr="00357DD4">
                                  <w:rPr>
                                    <w:rFonts w:ascii="Calibri"/>
                                    <w:color w:val="231F20"/>
                                    <w:spacing w:val="-5"/>
                                    <w:sz w:val="10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Calibri"/>
                                    <w:b/>
                                    <w:color w:val="231F20"/>
                                    <w:sz w:val="10"/>
                                  </w:rPr>
                                  <w:t>[OK]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317" style="position:absolute;left:0;text-align:left;margin-left:314.65pt;margin-top:1pt;width:68.05pt;height:41.2pt;z-index:251543552;mso-position-horizontal-relative:page;mso-position-vertical-relative:text" coordorigin="6293,20" coordsize="1361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">
                <v:group id="Group 1021" o:spid="_x0000_s1318" style="position:absolute;left:6293;top:20;width:1361;height:681" coordorigin="6293,2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022" o:spid="_x0000_s1319" style="position:absolute;left:6293;top:2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" path="m57,l24,1,7,7,1,24,,57,,624r1,33l7,674r17,6l56,681r1248,l1337,680r16,-6l1360,657r1,-33l1361,57,1337,1,57,xe" fillcolor="#231f20" stroked="f">
                    <v:path arrowok="t" o:connecttype="custom" o:connectlocs="57,20;24,21;7,27;1,44;0,77;0,644;1,677;7,694;24,700;56,701;1304,701;1337,700;1353,694;1360,677;1361,644;1361,77;1337,21;57,20" o:connectangles="0,0,0,0,0,0,0,0,0,0,0,0,0,0,0,0,0,0"/>
                  </v:shape>
                </v:group>
                <v:group id="Group 1019" o:spid="_x0000_s1320" style="position:absolute;left:6427;top:245;width:1094;height:2" coordorigin="6427,245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020" o:spid="_x0000_s1321" style="position:absolute;left:6427;top:245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1016" o:spid="_x0000_s1322" style="position:absolute;left:6427;top:469;width:1094;height:2" coordorigin="6427,46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018" o:spid="_x0000_s1323" style="position:absolute;left:6427;top:46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" path="m,l1093,e" filled="f" strokecolor="white" strokeweight="1pt">
                    <v:path arrowok="t" o:connecttype="custom" o:connectlocs="0,0;1093,0" o:connectangles="0,0"/>
                  </v:shape>
                  <v:shape id="Text Box 1017" o:spid="_x0000_s1324" type="#_x0000_t202" style="position:absolute;left:6293;top:20;width:1361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  <v:textbox inset="0,0,0,0">
                      <w:txbxContent>
                        <w:p w:rsidR="00D54872" w:rsidRPr="00357DD4" w:rsidRDefault="00D54872">
                          <w:pPr>
                            <w:spacing w:before="48" w:line="381" w:lineRule="auto"/>
                            <w:ind w:left="373" w:right="365" w:hanging="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ADD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21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SET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Pr="00357DD4" w:rsidRDefault="00D54872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17"/>
                              <w:szCs w:val="17"/>
                            </w:rPr>
                          </w:pPr>
                        </w:p>
                        <w:p w:rsidR="00D54872" w:rsidRPr="00357DD4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0"/>
                            </w:rPr>
                            <w:t>Нажмите</w:t>
                          </w:r>
                          <w:r w:rsidRPr="00357DD4">
                            <w:rPr>
                              <w:rFonts w:ascii="Calibri"/>
                              <w:color w:val="231F20"/>
                              <w:spacing w:val="-5"/>
                              <w:sz w:val="10"/>
                            </w:rPr>
                            <w:t xml:space="preserve"> </w:t>
                          </w:r>
                          <w:r w:rsidRPr="00357DD4">
                            <w:rPr>
                              <w:rFonts w:ascii="Calibri"/>
                              <w:b/>
                              <w:color w:val="231F20"/>
                              <w:sz w:val="10"/>
                            </w:rPr>
                            <w:t>[OK]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343EDC">
        <w:rPr>
          <w:rFonts w:ascii="Arial"/>
          <w:b/>
          <w:color w:val="FFFFFF"/>
          <w:spacing w:val="-1"/>
          <w:sz w:val="12"/>
        </w:rPr>
        <w:t>ADD</w:t>
      </w:r>
      <w:r w:rsidR="00B73054" w:rsidRPr="00343EDC">
        <w:rPr>
          <w:rFonts w:ascii="Arial"/>
          <w:b/>
          <w:color w:val="FFFFFF"/>
          <w:sz w:val="12"/>
        </w:rPr>
        <w:t xml:space="preserve"> </w:t>
      </w:r>
      <w:r w:rsidR="00B73054" w:rsidRPr="00343EDC">
        <w:rPr>
          <w:rFonts w:ascii="Arial"/>
          <w:b/>
          <w:color w:val="FFFFFF"/>
          <w:spacing w:val="-1"/>
          <w:sz w:val="12"/>
        </w:rPr>
        <w:t>USER</w:t>
      </w:r>
      <w:r w:rsidR="00B73054" w:rsidRPr="00343EDC">
        <w:rPr>
          <w:rFonts w:ascii="Arial"/>
          <w:b/>
          <w:color w:val="FFFFFF"/>
          <w:spacing w:val="21"/>
          <w:sz w:val="12"/>
        </w:rPr>
        <w:t xml:space="preserve"> </w:t>
      </w:r>
      <w:r w:rsidR="00B73054" w:rsidRPr="00343EDC">
        <w:rPr>
          <w:rFonts w:ascii="Arial"/>
          <w:b/>
          <w:color w:val="FFFFFF"/>
          <w:sz w:val="12"/>
        </w:rPr>
        <w:t>SET</w:t>
      </w:r>
      <w:r w:rsidR="00B73054" w:rsidRPr="00343EDC">
        <w:rPr>
          <w:rFonts w:ascii="Arial"/>
          <w:b/>
          <w:color w:val="FFFFFF"/>
          <w:spacing w:val="-7"/>
          <w:sz w:val="12"/>
        </w:rPr>
        <w:t xml:space="preserve"> </w:t>
      </w:r>
      <w:r w:rsidR="00B73054" w:rsidRPr="00343EDC">
        <w:rPr>
          <w:rFonts w:ascii="Arial"/>
          <w:b/>
          <w:color w:val="FFFFFF"/>
          <w:sz w:val="12"/>
        </w:rPr>
        <w:t>FINGER</w:t>
      </w:r>
    </w:p>
    <w:p w:rsidR="00FF438E" w:rsidRPr="00343EDC" w:rsidRDefault="00FF438E">
      <w:pPr>
        <w:spacing w:line="381" w:lineRule="auto"/>
        <w:rPr>
          <w:rFonts w:ascii="Arial" w:eastAsia="Arial" w:hAnsi="Arial" w:cs="Arial"/>
          <w:sz w:val="12"/>
          <w:szCs w:val="12"/>
        </w:rPr>
        <w:sectPr w:rsidR="00FF438E" w:rsidRPr="00343EDC" w:rsidSect="00436D97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08" w:space="403"/>
            <w:col w:w="5269"/>
          </w:cols>
        </w:sectPr>
      </w:pPr>
    </w:p>
    <w:p w:rsidR="00FF438E" w:rsidRPr="00343EDC" w:rsidRDefault="00FF438E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p w:rsidR="00FF438E" w:rsidRPr="00A136BC" w:rsidRDefault="004478CD">
      <w:pPr>
        <w:spacing w:before="79"/>
        <w:ind w:left="2317"/>
        <w:rPr>
          <w:rFonts w:ascii="Calibri" w:eastAsia="Calibri" w:hAnsi="Calibri" w:cs="Calibri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-362585</wp:posOffset>
                </wp:positionV>
                <wp:extent cx="864235" cy="432435"/>
                <wp:effectExtent l="0" t="0" r="0" b="0"/>
                <wp:wrapNone/>
                <wp:docPr id="1260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737" y="-571"/>
                          <a:chExt cx="1361" cy="681"/>
                        </a:xfrm>
                      </wpg:grpSpPr>
                      <wpg:grpSp>
                        <wpg:cNvPr id="1261" name="Group 1013"/>
                        <wpg:cNvGrpSpPr>
                          <a:grpSpLocks/>
                        </wpg:cNvGrpSpPr>
                        <wpg:grpSpPr bwMode="auto">
                          <a:xfrm>
                            <a:off x="737" y="-571"/>
                            <a:ext cx="1361" cy="681"/>
                            <a:chOff x="737" y="-571"/>
                            <a:chExt cx="1361" cy="681"/>
                          </a:xfrm>
                        </wpg:grpSpPr>
                        <wps:wsp>
                          <wps:cNvPr id="1262" name="Freeform 1014"/>
                          <wps:cNvSpPr>
                            <a:spLocks/>
                          </wps:cNvSpPr>
                          <wps:spPr bwMode="auto">
                            <a:xfrm>
                              <a:off x="737" y="-571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794 737"/>
                                <a:gd name="T1" fmla="*/ T0 w 1361"/>
                                <a:gd name="T2" fmla="+- 0 -571 -571"/>
                                <a:gd name="T3" fmla="*/ -571 h 681"/>
                                <a:gd name="T4" fmla="+- 0 761 737"/>
                                <a:gd name="T5" fmla="*/ T4 w 1361"/>
                                <a:gd name="T6" fmla="+- 0 -570 -571"/>
                                <a:gd name="T7" fmla="*/ -570 h 681"/>
                                <a:gd name="T8" fmla="+- 0 744 737"/>
                                <a:gd name="T9" fmla="*/ T8 w 1361"/>
                                <a:gd name="T10" fmla="+- 0 -564 -571"/>
                                <a:gd name="T11" fmla="*/ -564 h 681"/>
                                <a:gd name="T12" fmla="+- 0 738 737"/>
                                <a:gd name="T13" fmla="*/ T12 w 1361"/>
                                <a:gd name="T14" fmla="+- 0 -547 -571"/>
                                <a:gd name="T15" fmla="*/ -547 h 681"/>
                                <a:gd name="T16" fmla="+- 0 737 737"/>
                                <a:gd name="T17" fmla="*/ T16 w 1361"/>
                                <a:gd name="T18" fmla="+- 0 -514 -571"/>
                                <a:gd name="T19" fmla="*/ -514 h 681"/>
                                <a:gd name="T20" fmla="+- 0 737 737"/>
                                <a:gd name="T21" fmla="*/ T20 w 1361"/>
                                <a:gd name="T22" fmla="+- 0 53 -571"/>
                                <a:gd name="T23" fmla="*/ 53 h 681"/>
                                <a:gd name="T24" fmla="+- 0 738 737"/>
                                <a:gd name="T25" fmla="*/ T24 w 1361"/>
                                <a:gd name="T26" fmla="+- 0 86 -571"/>
                                <a:gd name="T27" fmla="*/ 86 h 681"/>
                                <a:gd name="T28" fmla="+- 0 744 737"/>
                                <a:gd name="T29" fmla="*/ T28 w 1361"/>
                                <a:gd name="T30" fmla="+- 0 102 -571"/>
                                <a:gd name="T31" fmla="*/ 102 h 681"/>
                                <a:gd name="T32" fmla="+- 0 761 737"/>
                                <a:gd name="T33" fmla="*/ T32 w 1361"/>
                                <a:gd name="T34" fmla="+- 0 109 -571"/>
                                <a:gd name="T35" fmla="*/ 109 h 681"/>
                                <a:gd name="T36" fmla="+- 0 793 737"/>
                                <a:gd name="T37" fmla="*/ T36 w 1361"/>
                                <a:gd name="T38" fmla="+- 0 110 -571"/>
                                <a:gd name="T39" fmla="*/ 110 h 681"/>
                                <a:gd name="T40" fmla="+- 0 2041 737"/>
                                <a:gd name="T41" fmla="*/ T40 w 1361"/>
                                <a:gd name="T42" fmla="+- 0 110 -571"/>
                                <a:gd name="T43" fmla="*/ 110 h 681"/>
                                <a:gd name="T44" fmla="+- 0 2074 737"/>
                                <a:gd name="T45" fmla="*/ T44 w 1361"/>
                                <a:gd name="T46" fmla="+- 0 109 -571"/>
                                <a:gd name="T47" fmla="*/ 109 h 681"/>
                                <a:gd name="T48" fmla="+- 0 2091 737"/>
                                <a:gd name="T49" fmla="*/ T48 w 1361"/>
                                <a:gd name="T50" fmla="+- 0 103 -571"/>
                                <a:gd name="T51" fmla="*/ 103 h 681"/>
                                <a:gd name="T52" fmla="+- 0 2097 737"/>
                                <a:gd name="T53" fmla="*/ T52 w 1361"/>
                                <a:gd name="T54" fmla="+- 0 86 -571"/>
                                <a:gd name="T55" fmla="*/ 86 h 681"/>
                                <a:gd name="T56" fmla="+- 0 2098 737"/>
                                <a:gd name="T57" fmla="*/ T56 w 1361"/>
                                <a:gd name="T58" fmla="+- 0 53 -571"/>
                                <a:gd name="T59" fmla="*/ 53 h 681"/>
                                <a:gd name="T60" fmla="+- 0 2098 737"/>
                                <a:gd name="T61" fmla="*/ T60 w 1361"/>
                                <a:gd name="T62" fmla="+- 0 -514 -571"/>
                                <a:gd name="T63" fmla="*/ -514 h 681"/>
                                <a:gd name="T64" fmla="+- 0 2074 737"/>
                                <a:gd name="T65" fmla="*/ T64 w 1361"/>
                                <a:gd name="T66" fmla="+- 0 -570 -571"/>
                                <a:gd name="T67" fmla="*/ -570 h 681"/>
                                <a:gd name="T68" fmla="+- 0 794 737"/>
                                <a:gd name="T69" fmla="*/ T68 w 1361"/>
                                <a:gd name="T70" fmla="+- 0 -571 -571"/>
                                <a:gd name="T71" fmla="*/ -571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4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7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11"/>
                        <wpg:cNvGrpSpPr>
                          <a:grpSpLocks/>
                        </wpg:cNvGrpSpPr>
                        <wpg:grpSpPr bwMode="auto">
                          <a:xfrm>
                            <a:off x="871" y="-346"/>
                            <a:ext cx="1094" cy="2"/>
                            <a:chOff x="871" y="-346"/>
                            <a:chExt cx="1094" cy="2"/>
                          </a:xfrm>
                        </wpg:grpSpPr>
                        <wps:wsp>
                          <wps:cNvPr id="1264" name="Freeform 1012"/>
                          <wps:cNvSpPr>
                            <a:spLocks/>
                          </wps:cNvSpPr>
                          <wps:spPr bwMode="auto">
                            <a:xfrm>
                              <a:off x="871" y="-346"/>
                              <a:ext cx="1094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1094"/>
                                <a:gd name="T2" fmla="+- 0 1964 87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08"/>
                        <wpg:cNvGrpSpPr>
                          <a:grpSpLocks/>
                        </wpg:cNvGrpSpPr>
                        <wpg:grpSpPr bwMode="auto">
                          <a:xfrm>
                            <a:off x="871" y="-122"/>
                            <a:ext cx="1094" cy="2"/>
                            <a:chOff x="871" y="-122"/>
                            <a:chExt cx="1094" cy="2"/>
                          </a:xfrm>
                        </wpg:grpSpPr>
                        <wps:wsp>
                          <wps:cNvPr id="1266" name="Freeform 1010"/>
                          <wps:cNvSpPr>
                            <a:spLocks/>
                          </wps:cNvSpPr>
                          <wps:spPr bwMode="auto">
                            <a:xfrm>
                              <a:off x="871" y="-122"/>
                              <a:ext cx="1094" cy="2"/>
                            </a:xfrm>
                            <a:custGeom>
                              <a:avLst/>
                              <a:gdLst>
                                <a:gd name="T0" fmla="+- 0 871 871"/>
                                <a:gd name="T1" fmla="*/ T0 w 1094"/>
                                <a:gd name="T2" fmla="+- 0 1964 87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Text Box 10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-571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513" w:right="248" w:hanging="26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MASTERNAME JOHN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325" style="position:absolute;left:0;text-align:left;margin-left:36.85pt;margin-top:-28.55pt;width:68.05pt;height:34.05pt;z-index:251541504;mso-position-horizontal-relative:page;mso-position-vertical-relative:text" coordorigin="737,-571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">
                <v:group id="Group 1013" o:spid="_x0000_s1326" style="position:absolute;left:737;top:-571;width:1361;height:681" coordorigin="737,-57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014" o:spid="_x0000_s1327" style="position:absolute;left:737;top:-571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" path="m57,l24,1,7,7,1,24,,57,,624r1,33l7,673r17,7l56,681r1248,l1337,680r17,-6l1360,657r1,-33l1361,57,1337,1,57,xe" fillcolor="#231f20" stroked="f">
                    <v:path arrowok="t" o:connecttype="custom" o:connectlocs="57,-571;24,-570;7,-564;1,-547;0,-514;0,53;1,86;7,102;24,109;56,110;1304,110;1337,109;1354,103;1360,86;1361,53;1361,-514;1337,-570;57,-571" o:connectangles="0,0,0,0,0,0,0,0,0,0,0,0,0,0,0,0,0,0"/>
                  </v:shape>
                </v:group>
                <v:group id="Group 1011" o:spid="_x0000_s1328" style="position:absolute;left:871;top:-346;width:1094;height:2" coordorigin="871,-34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012" o:spid="_x0000_s1329" style="position:absolute;left:871;top:-34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1008" o:spid="_x0000_s1330" style="position:absolute;left:871;top:-122;width:1094;height:2" coordorigin="871,-122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010" o:spid="_x0000_s1331" style="position:absolute;left:871;top:-122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  <v:shape id="Text Box 1009" o:spid="_x0000_s1332" type="#_x0000_t202" style="position:absolute;left:737;top:-571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513" w:right="248" w:hanging="26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MASTERNAME JOHN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185420</wp:posOffset>
                </wp:positionV>
                <wp:extent cx="864235" cy="432435"/>
                <wp:effectExtent l="0" t="0" r="0" b="0"/>
                <wp:wrapNone/>
                <wp:docPr id="125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737" y="292"/>
                          <a:chExt cx="1361" cy="681"/>
                        </a:xfrm>
                      </wpg:grpSpPr>
                      <wpg:grpSp>
                        <wpg:cNvPr id="1256" name="Group 1003"/>
                        <wpg:cNvGrpSpPr>
                          <a:grpSpLocks/>
                        </wpg:cNvGrpSpPr>
                        <wpg:grpSpPr bwMode="auto">
                          <a:xfrm>
                            <a:off x="737" y="292"/>
                            <a:ext cx="1361" cy="681"/>
                            <a:chOff x="737" y="292"/>
                            <a:chExt cx="1361" cy="681"/>
                          </a:xfrm>
                        </wpg:grpSpPr>
                        <wps:wsp>
                          <wps:cNvPr id="1257" name="Freeform 1006"/>
                          <wps:cNvSpPr>
                            <a:spLocks/>
                          </wps:cNvSpPr>
                          <wps:spPr bwMode="auto">
                            <a:xfrm>
                              <a:off x="737" y="292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794 737"/>
                                <a:gd name="T1" fmla="*/ T0 w 1361"/>
                                <a:gd name="T2" fmla="+- 0 292 292"/>
                                <a:gd name="T3" fmla="*/ 292 h 681"/>
                                <a:gd name="T4" fmla="+- 0 761 737"/>
                                <a:gd name="T5" fmla="*/ T4 w 1361"/>
                                <a:gd name="T6" fmla="+- 0 293 292"/>
                                <a:gd name="T7" fmla="*/ 293 h 681"/>
                                <a:gd name="T8" fmla="+- 0 744 737"/>
                                <a:gd name="T9" fmla="*/ T8 w 1361"/>
                                <a:gd name="T10" fmla="+- 0 299 292"/>
                                <a:gd name="T11" fmla="*/ 299 h 681"/>
                                <a:gd name="T12" fmla="+- 0 738 737"/>
                                <a:gd name="T13" fmla="*/ T12 w 1361"/>
                                <a:gd name="T14" fmla="+- 0 316 292"/>
                                <a:gd name="T15" fmla="*/ 316 h 681"/>
                                <a:gd name="T16" fmla="+- 0 737 737"/>
                                <a:gd name="T17" fmla="*/ T16 w 1361"/>
                                <a:gd name="T18" fmla="+- 0 349 292"/>
                                <a:gd name="T19" fmla="*/ 349 h 681"/>
                                <a:gd name="T20" fmla="+- 0 737 737"/>
                                <a:gd name="T21" fmla="*/ T20 w 1361"/>
                                <a:gd name="T22" fmla="+- 0 916 292"/>
                                <a:gd name="T23" fmla="*/ 916 h 681"/>
                                <a:gd name="T24" fmla="+- 0 738 737"/>
                                <a:gd name="T25" fmla="*/ T24 w 1361"/>
                                <a:gd name="T26" fmla="+- 0 949 292"/>
                                <a:gd name="T27" fmla="*/ 949 h 681"/>
                                <a:gd name="T28" fmla="+- 0 744 737"/>
                                <a:gd name="T29" fmla="*/ T28 w 1361"/>
                                <a:gd name="T30" fmla="+- 0 965 292"/>
                                <a:gd name="T31" fmla="*/ 965 h 681"/>
                                <a:gd name="T32" fmla="+- 0 761 737"/>
                                <a:gd name="T33" fmla="*/ T32 w 1361"/>
                                <a:gd name="T34" fmla="+- 0 972 292"/>
                                <a:gd name="T35" fmla="*/ 972 h 681"/>
                                <a:gd name="T36" fmla="+- 0 793 737"/>
                                <a:gd name="T37" fmla="*/ T36 w 1361"/>
                                <a:gd name="T38" fmla="+- 0 973 292"/>
                                <a:gd name="T39" fmla="*/ 973 h 681"/>
                                <a:gd name="T40" fmla="+- 0 2041 737"/>
                                <a:gd name="T41" fmla="*/ T40 w 1361"/>
                                <a:gd name="T42" fmla="+- 0 973 292"/>
                                <a:gd name="T43" fmla="*/ 973 h 681"/>
                                <a:gd name="T44" fmla="+- 0 2074 737"/>
                                <a:gd name="T45" fmla="*/ T44 w 1361"/>
                                <a:gd name="T46" fmla="+- 0 972 292"/>
                                <a:gd name="T47" fmla="*/ 972 h 681"/>
                                <a:gd name="T48" fmla="+- 0 2091 737"/>
                                <a:gd name="T49" fmla="*/ T48 w 1361"/>
                                <a:gd name="T50" fmla="+- 0 965 292"/>
                                <a:gd name="T51" fmla="*/ 965 h 681"/>
                                <a:gd name="T52" fmla="+- 0 2097 737"/>
                                <a:gd name="T53" fmla="*/ T52 w 1361"/>
                                <a:gd name="T54" fmla="+- 0 949 292"/>
                                <a:gd name="T55" fmla="*/ 949 h 681"/>
                                <a:gd name="T56" fmla="+- 0 2098 737"/>
                                <a:gd name="T57" fmla="*/ T56 w 1361"/>
                                <a:gd name="T58" fmla="+- 0 916 292"/>
                                <a:gd name="T59" fmla="*/ 916 h 681"/>
                                <a:gd name="T60" fmla="+- 0 2098 737"/>
                                <a:gd name="T61" fmla="*/ T60 w 1361"/>
                                <a:gd name="T62" fmla="+- 0 349 292"/>
                                <a:gd name="T63" fmla="*/ 349 h 681"/>
                                <a:gd name="T64" fmla="+- 0 2074 737"/>
                                <a:gd name="T65" fmla="*/ T64 w 1361"/>
                                <a:gd name="T66" fmla="+- 0 293 292"/>
                                <a:gd name="T67" fmla="*/ 293 h 681"/>
                                <a:gd name="T68" fmla="+- 0 794 737"/>
                                <a:gd name="T69" fmla="*/ T68 w 1361"/>
                                <a:gd name="T70" fmla="+- 0 292 292"/>
                                <a:gd name="T71" fmla="*/ 292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7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8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5" y="491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9" name="Text Box 10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292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MASTER #01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JOHN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333" style="position:absolute;left:0;text-align:left;margin-left:36.85pt;margin-top:14.6pt;width:68.05pt;height:34.05pt;z-index:251542528;mso-position-horizontal-relative:page;mso-position-vertical-relative:text" coordorigin="737,292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">
                <v:group id="Group 1003" o:spid="_x0000_s1334" style="position:absolute;left:737;top:292;width:1361;height:681" coordorigin="737,292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006" o:spid="_x0000_s1335" style="position:absolute;left:737;top:292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" path="m57,l24,1,7,7,1,24,,57,,624r1,33l7,673r17,7l56,681r1248,l1337,680r17,-7l1360,657r1,-33l1361,57,1337,1,57,xe" fillcolor="#231f20" stroked="f">
                    <v:path arrowok="t" o:connecttype="custom" o:connectlocs="57,292;24,293;7,299;1,316;0,349;0,916;1,949;7,965;24,972;56,973;1304,973;1337,972;1354,965;1360,949;1361,916;1361,349;1337,293;57,292" o:connectangles="0,0,0,0,0,0,0,0,0,0,0,0,0,0,0,0,0,0"/>
                  </v:shape>
                  <v:shape id="Picture 1005" o:spid="_x0000_s1336" type="#_x0000_t75" style="position:absolute;left:1275;top:491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">
                    <v:imagedata r:id="rId166" o:title=""/>
                  </v:shape>
                  <v:shape id="Text Box 1004" o:spid="_x0000_s1337" type="#_x0000_t202" style="position:absolute;left:737;top:292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MASTER #01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JOHN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343EDC">
        <w:rPr>
          <w:rFonts w:ascii="Calibri"/>
          <w:color w:val="231F20"/>
          <w:spacing w:val="-5"/>
          <w:sz w:val="10"/>
        </w:rPr>
        <w:t xml:space="preserve"> </w:t>
      </w:r>
      <w:r w:rsidR="00436D97" w:rsidRPr="00A136BC">
        <w:rPr>
          <w:rFonts w:ascii="Calibri"/>
          <w:color w:val="231F20"/>
          <w:spacing w:val="-5"/>
          <w:sz w:val="10"/>
        </w:rPr>
        <w:t xml:space="preserve">Нажмите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 w:rsidP="00436D97">
      <w:pPr>
        <w:spacing w:before="63"/>
        <w:ind w:left="2268"/>
        <w:rPr>
          <w:rFonts w:ascii="Calibri" w:eastAsia="Calibri" w:hAnsi="Calibri" w:cs="Calibri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61595</wp:posOffset>
                </wp:positionV>
                <wp:extent cx="864235" cy="432435"/>
                <wp:effectExtent l="0" t="0" r="0" b="0"/>
                <wp:wrapNone/>
                <wp:docPr id="1247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6317" y="97"/>
                          <a:chExt cx="1361" cy="681"/>
                        </a:xfrm>
                      </wpg:grpSpPr>
                      <wpg:grpSp>
                        <wpg:cNvPr id="1248" name="Group 1000"/>
                        <wpg:cNvGrpSpPr>
                          <a:grpSpLocks/>
                        </wpg:cNvGrpSpPr>
                        <wpg:grpSpPr bwMode="auto">
                          <a:xfrm>
                            <a:off x="6317" y="97"/>
                            <a:ext cx="1361" cy="681"/>
                            <a:chOff x="6317" y="97"/>
                            <a:chExt cx="1361" cy="681"/>
                          </a:xfrm>
                        </wpg:grpSpPr>
                        <wps:wsp>
                          <wps:cNvPr id="1249" name="Freeform 1001"/>
                          <wps:cNvSpPr>
                            <a:spLocks/>
                          </wps:cNvSpPr>
                          <wps:spPr bwMode="auto">
                            <a:xfrm>
                              <a:off x="6317" y="97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6374 6317"/>
                                <a:gd name="T1" fmla="*/ T0 w 1361"/>
                                <a:gd name="T2" fmla="+- 0 97 97"/>
                                <a:gd name="T3" fmla="*/ 97 h 681"/>
                                <a:gd name="T4" fmla="+- 0 6341 6317"/>
                                <a:gd name="T5" fmla="*/ T4 w 1361"/>
                                <a:gd name="T6" fmla="+- 0 98 97"/>
                                <a:gd name="T7" fmla="*/ 98 h 681"/>
                                <a:gd name="T8" fmla="+- 0 6324 6317"/>
                                <a:gd name="T9" fmla="*/ T8 w 1361"/>
                                <a:gd name="T10" fmla="+- 0 104 97"/>
                                <a:gd name="T11" fmla="*/ 104 h 681"/>
                                <a:gd name="T12" fmla="+- 0 6318 6317"/>
                                <a:gd name="T13" fmla="*/ T12 w 1361"/>
                                <a:gd name="T14" fmla="+- 0 121 97"/>
                                <a:gd name="T15" fmla="*/ 121 h 681"/>
                                <a:gd name="T16" fmla="+- 0 6317 6317"/>
                                <a:gd name="T17" fmla="*/ T16 w 1361"/>
                                <a:gd name="T18" fmla="+- 0 153 97"/>
                                <a:gd name="T19" fmla="*/ 153 h 681"/>
                                <a:gd name="T20" fmla="+- 0 6317 6317"/>
                                <a:gd name="T21" fmla="*/ T20 w 1361"/>
                                <a:gd name="T22" fmla="+- 0 721 97"/>
                                <a:gd name="T23" fmla="*/ 721 h 681"/>
                                <a:gd name="T24" fmla="+- 0 6318 6317"/>
                                <a:gd name="T25" fmla="*/ T24 w 1361"/>
                                <a:gd name="T26" fmla="+- 0 753 97"/>
                                <a:gd name="T27" fmla="*/ 753 h 681"/>
                                <a:gd name="T28" fmla="+- 0 6324 6317"/>
                                <a:gd name="T29" fmla="*/ T28 w 1361"/>
                                <a:gd name="T30" fmla="+- 0 770 97"/>
                                <a:gd name="T31" fmla="*/ 770 h 681"/>
                                <a:gd name="T32" fmla="+- 0 6341 6317"/>
                                <a:gd name="T33" fmla="*/ T32 w 1361"/>
                                <a:gd name="T34" fmla="+- 0 776 97"/>
                                <a:gd name="T35" fmla="*/ 776 h 681"/>
                                <a:gd name="T36" fmla="+- 0 6373 6317"/>
                                <a:gd name="T37" fmla="*/ T36 w 1361"/>
                                <a:gd name="T38" fmla="+- 0 777 97"/>
                                <a:gd name="T39" fmla="*/ 777 h 681"/>
                                <a:gd name="T40" fmla="+- 0 7621 6317"/>
                                <a:gd name="T41" fmla="*/ T40 w 1361"/>
                                <a:gd name="T42" fmla="+- 0 777 97"/>
                                <a:gd name="T43" fmla="*/ 777 h 681"/>
                                <a:gd name="T44" fmla="+- 0 7654 6317"/>
                                <a:gd name="T45" fmla="*/ T44 w 1361"/>
                                <a:gd name="T46" fmla="+- 0 776 97"/>
                                <a:gd name="T47" fmla="*/ 776 h 681"/>
                                <a:gd name="T48" fmla="+- 0 7670 6317"/>
                                <a:gd name="T49" fmla="*/ T48 w 1361"/>
                                <a:gd name="T50" fmla="+- 0 770 97"/>
                                <a:gd name="T51" fmla="*/ 770 h 681"/>
                                <a:gd name="T52" fmla="+- 0 7677 6317"/>
                                <a:gd name="T53" fmla="*/ T52 w 1361"/>
                                <a:gd name="T54" fmla="+- 0 754 97"/>
                                <a:gd name="T55" fmla="*/ 754 h 681"/>
                                <a:gd name="T56" fmla="+- 0 7677 6317"/>
                                <a:gd name="T57" fmla="*/ T56 w 1361"/>
                                <a:gd name="T58" fmla="+- 0 721 97"/>
                                <a:gd name="T59" fmla="*/ 721 h 681"/>
                                <a:gd name="T60" fmla="+- 0 7677 6317"/>
                                <a:gd name="T61" fmla="*/ T60 w 1361"/>
                                <a:gd name="T62" fmla="+- 0 153 97"/>
                                <a:gd name="T63" fmla="*/ 153 h 681"/>
                                <a:gd name="T64" fmla="+- 0 7654 6317"/>
                                <a:gd name="T65" fmla="*/ T64 w 1361"/>
                                <a:gd name="T66" fmla="+- 0 98 97"/>
                                <a:gd name="T67" fmla="*/ 98 h 681"/>
                                <a:gd name="T68" fmla="+- 0 6374 6317"/>
                                <a:gd name="T69" fmla="*/ T68 w 1361"/>
                                <a:gd name="T70" fmla="+- 0 97 97"/>
                                <a:gd name="T71" fmla="*/ 97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998"/>
                        <wpg:cNvGrpSpPr>
                          <a:grpSpLocks/>
                        </wpg:cNvGrpSpPr>
                        <wpg:grpSpPr bwMode="auto">
                          <a:xfrm>
                            <a:off x="6451" y="321"/>
                            <a:ext cx="1094" cy="2"/>
                            <a:chOff x="6451" y="321"/>
                            <a:chExt cx="1094" cy="2"/>
                          </a:xfrm>
                        </wpg:grpSpPr>
                        <wps:wsp>
                          <wps:cNvPr id="1251" name="Freeform 999"/>
                          <wps:cNvSpPr>
                            <a:spLocks/>
                          </wps:cNvSpPr>
                          <wps:spPr bwMode="auto">
                            <a:xfrm>
                              <a:off x="6451" y="321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094"/>
                                <a:gd name="T2" fmla="+- 0 7544 645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995"/>
                        <wpg:cNvGrpSpPr>
                          <a:grpSpLocks/>
                        </wpg:cNvGrpSpPr>
                        <wpg:grpSpPr bwMode="auto">
                          <a:xfrm>
                            <a:off x="6451" y="546"/>
                            <a:ext cx="1094" cy="2"/>
                            <a:chOff x="6451" y="546"/>
                            <a:chExt cx="1094" cy="2"/>
                          </a:xfrm>
                        </wpg:grpSpPr>
                        <wps:wsp>
                          <wps:cNvPr id="1253" name="Freeform 997"/>
                          <wps:cNvSpPr>
                            <a:spLocks/>
                          </wps:cNvSpPr>
                          <wps:spPr bwMode="auto">
                            <a:xfrm>
                              <a:off x="6451" y="546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094"/>
                                <a:gd name="T2" fmla="+- 0 7544 645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7" y="97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31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ENTER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 xml:space="preserve"> CODE</w:t>
                                </w:r>
                              </w:p>
                              <w:p w:rsidR="00D54872" w:rsidRDefault="00D54872">
                                <w:pPr>
                                  <w:spacing w:before="9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******</w:t>
                                </w:r>
                              </w:p>
                              <w:p w:rsidR="00D54872" w:rsidRDefault="00D54872">
                                <w:pPr>
                                  <w:spacing w:before="86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4-10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digits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338" style="position:absolute;left:0;text-align:left;margin-left:315.85pt;margin-top:4.85pt;width:68.05pt;height:34.05pt;z-index:251547648;mso-position-horizontal-relative:page;mso-position-vertical-relative:text" coordorigin="6317,97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">
                <v:group id="Group 1000" o:spid="_x0000_s1339" style="position:absolute;left:6317;top:97;width:1361;height:681" coordorigin="6317,97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001" o:spid="_x0000_s1340" style="position:absolute;left:6317;top:97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" path="m57,l24,1,7,7,1,24,,56,,624r1,32l7,673r17,6l56,680r1248,l1337,679r16,-6l1360,657r,-33l1360,56,1337,1,57,xe" fillcolor="#231f20" stroked="f">
                    <v:path arrowok="t" o:connecttype="custom" o:connectlocs="57,97;24,98;7,104;1,121;0,153;0,721;1,753;7,770;24,776;56,777;1304,777;1337,776;1353,770;1360,754;1360,721;1360,153;1337,98;57,97" o:connectangles="0,0,0,0,0,0,0,0,0,0,0,0,0,0,0,0,0,0"/>
                  </v:shape>
                </v:group>
                <v:group id="Group 998" o:spid="_x0000_s1341" style="position:absolute;left:6451;top:321;width:1094;height:2" coordorigin="6451,321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999" o:spid="_x0000_s1342" style="position:absolute;left:6451;top:321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995" o:spid="_x0000_s1343" style="position:absolute;left:6451;top:546;width:1094;height:2" coordorigin="6451,54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997" o:spid="_x0000_s1344" style="position:absolute;left:6451;top:54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Text Box 996" o:spid="_x0000_s1345" type="#_x0000_t202" style="position:absolute;left:6317;top:97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31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ENTER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 xml:space="preserve"> CODE</w:t>
                          </w:r>
                        </w:p>
                        <w:p w:rsidR="00D54872" w:rsidRDefault="00D54872">
                          <w:pPr>
                            <w:spacing w:before="9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******</w:t>
                          </w:r>
                        </w:p>
                        <w:p w:rsidR="00D54872" w:rsidRDefault="00D54872">
                          <w:pPr>
                            <w:spacing w:before="86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4-10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digits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436D97" w:rsidRPr="00A136BC">
        <w:rPr>
          <w:rFonts w:ascii="Calibri"/>
          <w:color w:val="231F20"/>
          <w:spacing w:val="-3"/>
          <w:sz w:val="10"/>
        </w:rPr>
        <w:t xml:space="preserve">Моргающая зеленая </w:t>
      </w:r>
      <w:r w:rsidR="00B73054" w:rsidRPr="00A136BC">
        <w:rPr>
          <w:rFonts w:ascii="Calibri"/>
          <w:color w:val="231F20"/>
          <w:spacing w:val="-1"/>
          <w:sz w:val="10"/>
        </w:rPr>
        <w:t xml:space="preserve">LED </w:t>
      </w:r>
      <w:r w:rsidR="00436D97" w:rsidRPr="00A136BC">
        <w:rPr>
          <w:rFonts w:ascii="Calibri"/>
          <w:color w:val="231F20"/>
          <w:spacing w:val="-1"/>
          <w:sz w:val="10"/>
        </w:rPr>
        <w:t>иллюминация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B73054">
      <w:pPr>
        <w:ind w:left="2801" w:right="4046"/>
        <w:jc w:val="center"/>
        <w:rPr>
          <w:rFonts w:ascii="Arial" w:eastAsia="Arial" w:hAnsi="Arial" w:cs="Arial"/>
          <w:sz w:val="12"/>
          <w:szCs w:val="12"/>
        </w:rPr>
      </w:pPr>
      <w:r w:rsidRPr="00A136BC">
        <w:rPr>
          <w:rFonts w:ascii="Arial"/>
          <w:b/>
          <w:color w:val="FFFFFF"/>
          <w:sz w:val="12"/>
        </w:rPr>
        <w:t>SWIPE</w:t>
      </w:r>
    </w:p>
    <w:p w:rsidR="00FF438E" w:rsidRPr="00A136BC" w:rsidRDefault="00FF438E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FF438E" w:rsidRPr="00A136BC" w:rsidRDefault="00FF438E">
      <w:pPr>
        <w:rPr>
          <w:rFonts w:ascii="Arial" w:eastAsia="Arial" w:hAnsi="Arial" w:cs="Arial"/>
          <w:sz w:val="17"/>
          <w:szCs w:val="17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spacing w:before="84"/>
        <w:ind w:right="235"/>
        <w:jc w:val="right"/>
        <w:rPr>
          <w:rFonts w:ascii="Arial" w:eastAsia="Arial" w:hAnsi="Arial" w:cs="Arial"/>
          <w:sz w:val="12"/>
          <w:szCs w:val="12"/>
        </w:rPr>
      </w:pPr>
      <w:r w:rsidRPr="00A136BC">
        <w:rPr>
          <w:rFonts w:ascii="Arial"/>
          <w:b/>
          <w:color w:val="FFFFFF"/>
          <w:sz w:val="12"/>
        </w:rPr>
        <w:t>1</w:t>
      </w:r>
      <w:r w:rsidRPr="00A136BC">
        <w:rPr>
          <w:rFonts w:ascii="Arial"/>
          <w:b/>
          <w:color w:val="FFFFFF"/>
          <w:position w:val="2"/>
          <w:sz w:val="12"/>
        </w:rPr>
        <w:t>st</w:t>
      </w:r>
      <w:r w:rsidRPr="00A136BC">
        <w:rPr>
          <w:rFonts w:ascii="Arial"/>
          <w:b/>
          <w:color w:val="FFFFFF"/>
          <w:spacing w:val="-5"/>
          <w:position w:val="2"/>
          <w:sz w:val="12"/>
        </w:rPr>
        <w:t xml:space="preserve"> </w:t>
      </w:r>
      <w:r w:rsidRPr="00A136BC">
        <w:rPr>
          <w:rFonts w:ascii="Arial"/>
          <w:b/>
          <w:color w:val="FFFFFF"/>
          <w:sz w:val="12"/>
        </w:rPr>
        <w:t>FINGER</w:t>
      </w:r>
    </w:p>
    <w:p w:rsidR="00FF438E" w:rsidRPr="00A136BC" w:rsidRDefault="00FF438E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FF438E" w:rsidRPr="00A136BC" w:rsidRDefault="000B464C" w:rsidP="000B464C">
      <w:pPr>
        <w:spacing w:line="275" w:lineRule="auto"/>
        <w:ind w:left="231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Дважды проводите одним пальцем по сканеру до тех пор, пока не услышите 2 сигнала</w:t>
      </w:r>
    </w:p>
    <w:p w:rsidR="00FF438E" w:rsidRPr="00A136BC" w:rsidRDefault="00B73054" w:rsidP="000B464C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343EDC" w:rsidRDefault="00222F09" w:rsidP="00222F09">
      <w:pPr>
        <w:spacing w:before="75"/>
        <w:ind w:left="170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Введите</w:t>
      </w:r>
      <w:r w:rsidR="00B73054" w:rsidRPr="00343EDC">
        <w:rPr>
          <w:rFonts w:ascii="Calibri"/>
          <w:color w:val="231F20"/>
          <w:spacing w:val="-1"/>
          <w:sz w:val="10"/>
        </w:rPr>
        <w:t xml:space="preserve"> </w:t>
      </w:r>
      <w:r w:rsidR="00B73054" w:rsidRPr="00343EDC">
        <w:rPr>
          <w:rFonts w:ascii="Calibri"/>
          <w:b/>
          <w:color w:val="231F20"/>
          <w:sz w:val="10"/>
        </w:rPr>
        <w:t>[PIN</w:t>
      </w:r>
      <w:r w:rsidR="00B73054" w:rsidRPr="00343ED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код</w:t>
      </w:r>
      <w:r w:rsidR="00B73054" w:rsidRPr="00343EDC">
        <w:rPr>
          <w:rFonts w:ascii="Calibri"/>
          <w:b/>
          <w:color w:val="231F20"/>
          <w:spacing w:val="-1"/>
          <w:sz w:val="10"/>
        </w:rPr>
        <w:t xml:space="preserve">] </w:t>
      </w:r>
      <w:r w:rsidR="00B73054" w:rsidRPr="00343EDC">
        <w:rPr>
          <w:rFonts w:ascii="Calibri"/>
          <w:color w:val="231F20"/>
          <w:sz w:val="10"/>
        </w:rPr>
        <w:t>(4</w:t>
      </w:r>
      <w:r w:rsidRPr="00343EDC">
        <w:rPr>
          <w:rFonts w:ascii="Calibri"/>
          <w:color w:val="231F20"/>
          <w:spacing w:val="-1"/>
          <w:sz w:val="10"/>
        </w:rPr>
        <w:t xml:space="preserve"> -</w:t>
      </w:r>
      <w:r w:rsidR="00B73054" w:rsidRPr="00343EDC">
        <w:rPr>
          <w:rFonts w:ascii="Calibri"/>
          <w:color w:val="231F20"/>
          <w:spacing w:val="-1"/>
          <w:sz w:val="10"/>
        </w:rPr>
        <w:t xml:space="preserve"> </w:t>
      </w:r>
      <w:r w:rsidR="00B73054" w:rsidRPr="00343EDC">
        <w:rPr>
          <w:rFonts w:ascii="Calibri"/>
          <w:color w:val="231F20"/>
          <w:sz w:val="10"/>
        </w:rPr>
        <w:t>10</w:t>
      </w:r>
      <w:r w:rsidR="00B73054" w:rsidRPr="00343ED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цифр</w:t>
      </w:r>
      <w:r w:rsidR="00B73054" w:rsidRPr="00343EDC">
        <w:rPr>
          <w:rFonts w:ascii="Calibri"/>
          <w:color w:val="231F20"/>
          <w:sz w:val="10"/>
        </w:rPr>
        <w:t>)</w:t>
      </w:r>
    </w:p>
    <w:p w:rsidR="00FF438E" w:rsidRPr="00343EDC" w:rsidRDefault="00FF438E" w:rsidP="000B464C">
      <w:pPr>
        <w:jc w:val="center"/>
        <w:rPr>
          <w:rFonts w:ascii="Calibri" w:eastAsia="Calibri" w:hAnsi="Calibri" w:cs="Calibri"/>
          <w:sz w:val="10"/>
          <w:szCs w:val="10"/>
        </w:rPr>
        <w:sectPr w:rsidR="00FF438E" w:rsidRPr="00343EDC" w:rsidSect="000B464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933" w:space="2"/>
            <w:col w:w="3545"/>
          </w:cols>
        </w:sectPr>
      </w:pPr>
    </w:p>
    <w:p w:rsidR="00FF438E" w:rsidRPr="00343EDC" w:rsidRDefault="00FF438E" w:rsidP="000B464C">
      <w:pPr>
        <w:spacing w:before="10"/>
        <w:jc w:val="center"/>
        <w:rPr>
          <w:rFonts w:ascii="Calibri" w:eastAsia="Calibri" w:hAnsi="Calibri" w:cs="Calibri"/>
          <w:sz w:val="12"/>
          <w:szCs w:val="12"/>
        </w:rPr>
      </w:pPr>
    </w:p>
    <w:p w:rsidR="00FF438E" w:rsidRPr="00343EDC" w:rsidRDefault="004478CD">
      <w:pPr>
        <w:ind w:left="2801" w:right="4046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3996055</wp:posOffset>
                </wp:positionH>
                <wp:positionV relativeFrom="paragraph">
                  <wp:posOffset>-301625</wp:posOffset>
                </wp:positionV>
                <wp:extent cx="864235" cy="432435"/>
                <wp:effectExtent l="0" t="0" r="0" b="0"/>
                <wp:wrapNone/>
                <wp:docPr id="1239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6293" y="-475"/>
                          <a:chExt cx="1361" cy="681"/>
                        </a:xfrm>
                      </wpg:grpSpPr>
                      <wpg:grpSp>
                        <wpg:cNvPr id="1240" name="Group 992"/>
                        <wpg:cNvGrpSpPr>
                          <a:grpSpLocks/>
                        </wpg:cNvGrpSpPr>
                        <wpg:grpSpPr bwMode="auto">
                          <a:xfrm>
                            <a:off x="6293" y="-475"/>
                            <a:ext cx="1361" cy="681"/>
                            <a:chOff x="6293" y="-475"/>
                            <a:chExt cx="1361" cy="681"/>
                          </a:xfrm>
                        </wpg:grpSpPr>
                        <wps:wsp>
                          <wps:cNvPr id="1241" name="Freeform 993"/>
                          <wps:cNvSpPr>
                            <a:spLocks/>
                          </wps:cNvSpPr>
                          <wps:spPr bwMode="auto">
                            <a:xfrm>
                              <a:off x="6293" y="-475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6350 6293"/>
                                <a:gd name="T1" fmla="*/ T0 w 1361"/>
                                <a:gd name="T2" fmla="+- 0 -475 -475"/>
                                <a:gd name="T3" fmla="*/ -475 h 681"/>
                                <a:gd name="T4" fmla="+- 0 6317 6293"/>
                                <a:gd name="T5" fmla="*/ T4 w 1361"/>
                                <a:gd name="T6" fmla="+- 0 -474 -475"/>
                                <a:gd name="T7" fmla="*/ -474 h 681"/>
                                <a:gd name="T8" fmla="+- 0 6300 6293"/>
                                <a:gd name="T9" fmla="*/ T8 w 1361"/>
                                <a:gd name="T10" fmla="+- 0 -468 -475"/>
                                <a:gd name="T11" fmla="*/ -468 h 681"/>
                                <a:gd name="T12" fmla="+- 0 6294 6293"/>
                                <a:gd name="T13" fmla="*/ T12 w 1361"/>
                                <a:gd name="T14" fmla="+- 0 -452 -475"/>
                                <a:gd name="T15" fmla="*/ -452 h 681"/>
                                <a:gd name="T16" fmla="+- 0 6293 6293"/>
                                <a:gd name="T17" fmla="*/ T16 w 1361"/>
                                <a:gd name="T18" fmla="+- 0 -419 -475"/>
                                <a:gd name="T19" fmla="*/ -419 h 681"/>
                                <a:gd name="T20" fmla="+- 0 6293 6293"/>
                                <a:gd name="T21" fmla="*/ T20 w 1361"/>
                                <a:gd name="T22" fmla="+- 0 149 -475"/>
                                <a:gd name="T23" fmla="*/ 149 h 681"/>
                                <a:gd name="T24" fmla="+- 0 6294 6293"/>
                                <a:gd name="T25" fmla="*/ T24 w 1361"/>
                                <a:gd name="T26" fmla="+- 0 181 -475"/>
                                <a:gd name="T27" fmla="*/ 181 h 681"/>
                                <a:gd name="T28" fmla="+- 0 6300 6293"/>
                                <a:gd name="T29" fmla="*/ T28 w 1361"/>
                                <a:gd name="T30" fmla="+- 0 198 -475"/>
                                <a:gd name="T31" fmla="*/ 198 h 681"/>
                                <a:gd name="T32" fmla="+- 0 6317 6293"/>
                                <a:gd name="T33" fmla="*/ T32 w 1361"/>
                                <a:gd name="T34" fmla="+- 0 204 -475"/>
                                <a:gd name="T35" fmla="*/ 204 h 681"/>
                                <a:gd name="T36" fmla="+- 0 6349 6293"/>
                                <a:gd name="T37" fmla="*/ T36 w 1361"/>
                                <a:gd name="T38" fmla="+- 0 205 -475"/>
                                <a:gd name="T39" fmla="*/ 205 h 681"/>
                                <a:gd name="T40" fmla="+- 0 7597 6293"/>
                                <a:gd name="T41" fmla="*/ T40 w 1361"/>
                                <a:gd name="T42" fmla="+- 0 205 -475"/>
                                <a:gd name="T43" fmla="*/ 205 h 681"/>
                                <a:gd name="T44" fmla="+- 0 7630 6293"/>
                                <a:gd name="T45" fmla="*/ T44 w 1361"/>
                                <a:gd name="T46" fmla="+- 0 204 -475"/>
                                <a:gd name="T47" fmla="*/ 204 h 681"/>
                                <a:gd name="T48" fmla="+- 0 7646 6293"/>
                                <a:gd name="T49" fmla="*/ T48 w 1361"/>
                                <a:gd name="T50" fmla="+- 0 198 -475"/>
                                <a:gd name="T51" fmla="*/ 198 h 681"/>
                                <a:gd name="T52" fmla="+- 0 7653 6293"/>
                                <a:gd name="T53" fmla="*/ T52 w 1361"/>
                                <a:gd name="T54" fmla="+- 0 181 -475"/>
                                <a:gd name="T55" fmla="*/ 181 h 681"/>
                                <a:gd name="T56" fmla="+- 0 7654 6293"/>
                                <a:gd name="T57" fmla="*/ T56 w 1361"/>
                                <a:gd name="T58" fmla="+- 0 149 -475"/>
                                <a:gd name="T59" fmla="*/ 149 h 681"/>
                                <a:gd name="T60" fmla="+- 0 7654 6293"/>
                                <a:gd name="T61" fmla="*/ T60 w 1361"/>
                                <a:gd name="T62" fmla="+- 0 -419 -475"/>
                                <a:gd name="T63" fmla="*/ -419 h 681"/>
                                <a:gd name="T64" fmla="+- 0 7630 6293"/>
                                <a:gd name="T65" fmla="*/ T64 w 1361"/>
                                <a:gd name="T66" fmla="+- 0 -474 -475"/>
                                <a:gd name="T67" fmla="*/ -474 h 681"/>
                                <a:gd name="T68" fmla="+- 0 6350 6293"/>
                                <a:gd name="T69" fmla="*/ T68 w 1361"/>
                                <a:gd name="T70" fmla="+- 0 -475 -475"/>
                                <a:gd name="T71" fmla="*/ -475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990"/>
                        <wpg:cNvGrpSpPr>
                          <a:grpSpLocks/>
                        </wpg:cNvGrpSpPr>
                        <wpg:grpSpPr bwMode="auto">
                          <a:xfrm>
                            <a:off x="6427" y="-251"/>
                            <a:ext cx="1094" cy="2"/>
                            <a:chOff x="6427" y="-251"/>
                            <a:chExt cx="1094" cy="2"/>
                          </a:xfrm>
                        </wpg:grpSpPr>
                        <wps:wsp>
                          <wps:cNvPr id="1243" name="Freeform 991"/>
                          <wps:cNvSpPr>
                            <a:spLocks/>
                          </wps:cNvSpPr>
                          <wps:spPr bwMode="auto">
                            <a:xfrm>
                              <a:off x="6427" y="-251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94"/>
                                <a:gd name="T2" fmla="+- 0 7520 6427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987"/>
                        <wpg:cNvGrpSpPr>
                          <a:grpSpLocks/>
                        </wpg:cNvGrpSpPr>
                        <wpg:grpSpPr bwMode="auto">
                          <a:xfrm>
                            <a:off x="6427" y="-27"/>
                            <a:ext cx="1094" cy="2"/>
                            <a:chOff x="6427" y="-27"/>
                            <a:chExt cx="1094" cy="2"/>
                          </a:xfrm>
                        </wpg:grpSpPr>
                        <wps:wsp>
                          <wps:cNvPr id="1245" name="Freeform 989"/>
                          <wps:cNvSpPr>
                            <a:spLocks/>
                          </wps:cNvSpPr>
                          <wps:spPr bwMode="auto">
                            <a:xfrm>
                              <a:off x="6427" y="-27"/>
                              <a:ext cx="1094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094"/>
                                <a:gd name="T2" fmla="+- 0 7520 6427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3" y="-475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RETYPE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81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******</w:t>
                                </w:r>
                              </w:p>
                              <w:p w:rsidR="00D54872" w:rsidRDefault="00D54872">
                                <w:pPr>
                                  <w:spacing w:before="90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4-10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digits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346" style="position:absolute;left:0;text-align:left;margin-left:314.65pt;margin-top:-23.75pt;width:68.05pt;height:34.05pt;z-index:251546624;mso-position-horizontal-relative:page;mso-position-vertical-relative:text" coordorigin="6293,-475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">
                <v:group id="Group 992" o:spid="_x0000_s1347" style="position:absolute;left:6293;top:-475;width:1361;height:681" coordorigin="6293,-475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993" o:spid="_x0000_s1348" style="position:absolute;left:6293;top:-475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" path="m57,l24,1,7,7,1,23,,56,,624r1,32l7,673r17,6l56,680r1248,l1337,679r16,-6l1360,656r1,-32l1361,56,1337,1,57,xe" fillcolor="#231f20" stroked="f">
                    <v:path arrowok="t" o:connecttype="custom" o:connectlocs="57,-475;24,-474;7,-468;1,-452;0,-419;0,149;1,181;7,198;24,204;56,205;1304,205;1337,204;1353,198;1360,181;1361,149;1361,-419;1337,-474;57,-475" o:connectangles="0,0,0,0,0,0,0,0,0,0,0,0,0,0,0,0,0,0"/>
                  </v:shape>
                </v:group>
                <v:group id="Group 990" o:spid="_x0000_s1349" style="position:absolute;left:6427;top:-251;width:1094;height:2" coordorigin="6427,-251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991" o:spid="_x0000_s1350" style="position:absolute;left:6427;top:-251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987" o:spid="_x0000_s1351" style="position:absolute;left:6427;top:-27;width:1094;height:2" coordorigin="6427,-27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989" o:spid="_x0000_s1352" style="position:absolute;left:6427;top:-27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  <v:shape id="Text Box 988" o:spid="_x0000_s1353" type="#_x0000_t202" style="position:absolute;left:6293;top:-475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RETYPE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81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******</w:t>
                          </w:r>
                        </w:p>
                        <w:p w:rsidR="00D54872" w:rsidRDefault="00D54872">
                          <w:pPr>
                            <w:spacing w:before="90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4-10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digits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73054" w:rsidRPr="00343EDC">
        <w:rPr>
          <w:rFonts w:ascii="Arial"/>
          <w:b/>
          <w:color w:val="FFFFFF"/>
          <w:sz w:val="12"/>
        </w:rPr>
        <w:t>SUCCESS</w:t>
      </w:r>
    </w:p>
    <w:p w:rsidR="00FF438E" w:rsidRPr="00343EDC" w:rsidRDefault="00FF438E">
      <w:pPr>
        <w:jc w:val="center"/>
        <w:rPr>
          <w:rFonts w:ascii="Arial" w:eastAsia="Arial" w:hAnsi="Arial" w:cs="Arial"/>
          <w:sz w:val="12"/>
          <w:szCs w:val="12"/>
        </w:rPr>
        <w:sectPr w:rsidR="00FF438E" w:rsidRPr="00343ED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343EDC" w:rsidRDefault="00FF438E">
      <w:pPr>
        <w:rPr>
          <w:rFonts w:ascii="Arial" w:eastAsia="Arial" w:hAnsi="Arial" w:cs="Arial"/>
          <w:b/>
          <w:bCs/>
          <w:sz w:val="14"/>
          <w:szCs w:val="14"/>
        </w:rPr>
      </w:pPr>
    </w:p>
    <w:p w:rsidR="00FF438E" w:rsidRPr="00343EDC" w:rsidRDefault="00FF438E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p w:rsidR="00FF438E" w:rsidRPr="00343EDC" w:rsidRDefault="00B73054">
      <w:pPr>
        <w:jc w:val="right"/>
        <w:rPr>
          <w:rFonts w:ascii="Arial" w:eastAsia="Arial" w:hAnsi="Arial" w:cs="Arial"/>
          <w:sz w:val="12"/>
          <w:szCs w:val="12"/>
        </w:rPr>
      </w:pPr>
      <w:r w:rsidRPr="00343EDC">
        <w:rPr>
          <w:rFonts w:ascii="Arial"/>
          <w:b/>
          <w:color w:val="FFFFFF"/>
          <w:sz w:val="12"/>
        </w:rPr>
        <w:t>1</w:t>
      </w:r>
      <w:r w:rsidRPr="00343EDC">
        <w:rPr>
          <w:rFonts w:ascii="Arial"/>
          <w:b/>
          <w:color w:val="FFFFFF"/>
          <w:position w:val="2"/>
          <w:sz w:val="12"/>
        </w:rPr>
        <w:t>st</w:t>
      </w:r>
      <w:r w:rsidRPr="00343EDC">
        <w:rPr>
          <w:rFonts w:ascii="Arial"/>
          <w:b/>
          <w:color w:val="FFFFFF"/>
          <w:spacing w:val="-5"/>
          <w:position w:val="2"/>
          <w:sz w:val="12"/>
        </w:rPr>
        <w:t xml:space="preserve"> </w:t>
      </w:r>
      <w:r w:rsidRPr="00343EDC">
        <w:rPr>
          <w:rFonts w:ascii="Arial"/>
          <w:b/>
          <w:color w:val="FFFFFF"/>
          <w:sz w:val="12"/>
        </w:rPr>
        <w:t>FINGER</w:t>
      </w:r>
    </w:p>
    <w:p w:rsidR="00FF438E" w:rsidRPr="00343EDC" w:rsidRDefault="00B73054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  <w:r w:rsidRPr="00343EDC">
        <w:br w:type="column"/>
      </w:r>
    </w:p>
    <w:p w:rsidR="00FF438E" w:rsidRPr="00A136BC" w:rsidRDefault="00222F09">
      <w:pPr>
        <w:ind w:left="2351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Повторите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код] </w:t>
      </w:r>
      <w:r w:rsidRPr="00A136BC">
        <w:rPr>
          <w:rFonts w:ascii="Calibri"/>
          <w:color w:val="231F20"/>
          <w:sz w:val="10"/>
        </w:rPr>
        <w:t>(4</w:t>
      </w:r>
      <w:r w:rsidRPr="00A136BC">
        <w:rPr>
          <w:rFonts w:ascii="Calibri"/>
          <w:color w:val="231F20"/>
          <w:spacing w:val="-1"/>
          <w:sz w:val="10"/>
        </w:rPr>
        <w:t xml:space="preserve"> - </w:t>
      </w:r>
      <w:r w:rsidRPr="00A136BC">
        <w:rPr>
          <w:rFonts w:ascii="Calibri"/>
          <w:color w:val="231F20"/>
          <w:sz w:val="10"/>
        </w:rPr>
        <w:t>10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цифр)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442" w:space="40"/>
            <w:col w:w="3998"/>
          </w:cols>
        </w:sect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0B464C">
      <w:pPr>
        <w:spacing w:before="79"/>
        <w:ind w:left="2317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3"/>
          <w:sz w:val="10"/>
        </w:rPr>
        <w:t xml:space="preserve">Моргающая зеленая </w:t>
      </w:r>
      <w:r w:rsidRPr="00A136BC">
        <w:rPr>
          <w:rFonts w:ascii="Calibri"/>
          <w:color w:val="231F20"/>
          <w:spacing w:val="-1"/>
          <w:sz w:val="10"/>
        </w:rPr>
        <w:t>LED иллюминация</w:t>
      </w:r>
    </w:p>
    <w:p w:rsidR="00FF438E" w:rsidRPr="00A136BC" w:rsidRDefault="00FF438E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FF438E" w:rsidRPr="00A136BC" w:rsidRDefault="004478CD">
      <w:pPr>
        <w:spacing w:line="200" w:lineRule="atLeast"/>
        <w:ind w:left="2431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2994025</wp:posOffset>
                </wp:positionH>
                <wp:positionV relativeFrom="paragraph">
                  <wp:posOffset>33655</wp:posOffset>
                </wp:positionV>
                <wp:extent cx="2190750" cy="900430"/>
                <wp:effectExtent l="3175" t="5080" r="6350" b="0"/>
                <wp:wrapNone/>
                <wp:docPr id="1195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900430"/>
                          <a:chOff x="4706" y="307"/>
                          <a:chExt cx="3119" cy="1418"/>
                        </a:xfrm>
                      </wpg:grpSpPr>
                      <wpg:grpSp>
                        <wpg:cNvPr id="1196" name="Group 984"/>
                        <wpg:cNvGrpSpPr>
                          <a:grpSpLocks/>
                        </wpg:cNvGrpSpPr>
                        <wpg:grpSpPr bwMode="auto">
                          <a:xfrm>
                            <a:off x="4715" y="316"/>
                            <a:ext cx="3100" cy="1399"/>
                            <a:chOff x="4715" y="316"/>
                            <a:chExt cx="3100" cy="1399"/>
                          </a:xfrm>
                        </wpg:grpSpPr>
                        <wps:wsp>
                          <wps:cNvPr id="1197" name="Freeform 985"/>
                          <wps:cNvSpPr>
                            <a:spLocks/>
                          </wps:cNvSpPr>
                          <wps:spPr bwMode="auto">
                            <a:xfrm>
                              <a:off x="4715" y="316"/>
                              <a:ext cx="3100" cy="1399"/>
                            </a:xfrm>
                            <a:custGeom>
                              <a:avLst/>
                              <a:gdLst>
                                <a:gd name="T0" fmla="*/ 0 w 3100"/>
                                <a:gd name="T1" fmla="*/ 1714 h 1399"/>
                                <a:gd name="T2" fmla="*/ 3099 w 3100"/>
                                <a:gd name="T3" fmla="*/ 1714 h 1399"/>
                                <a:gd name="T4" fmla="*/ 3099 w 3100"/>
                                <a:gd name="T5" fmla="*/ 316 h 1399"/>
                                <a:gd name="T6" fmla="*/ 0 w 3100"/>
                                <a:gd name="T7" fmla="*/ 316 h 1399"/>
                                <a:gd name="T8" fmla="*/ 0 w 3100"/>
                                <a:gd name="T9" fmla="*/ 1714 h 139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00" h="1399">
                                  <a:moveTo>
                                    <a:pt x="0" y="1398"/>
                                  </a:moveTo>
                                  <a:lnTo>
                                    <a:pt x="3099" y="1398"/>
                                  </a:lnTo>
                                  <a:lnTo>
                                    <a:pt x="30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07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981"/>
                        <wpg:cNvGrpSpPr>
                          <a:grpSpLocks/>
                        </wpg:cNvGrpSpPr>
                        <wpg:grpSpPr bwMode="auto">
                          <a:xfrm>
                            <a:off x="4799" y="860"/>
                            <a:ext cx="1361" cy="681"/>
                            <a:chOff x="4799" y="860"/>
                            <a:chExt cx="1361" cy="681"/>
                          </a:xfrm>
                        </wpg:grpSpPr>
                        <wps:wsp>
                          <wps:cNvPr id="1199" name="Freeform 983"/>
                          <wps:cNvSpPr>
                            <a:spLocks/>
                          </wps:cNvSpPr>
                          <wps:spPr bwMode="auto">
                            <a:xfrm>
                              <a:off x="4799" y="86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6 w 1361"/>
                                <a:gd name="T1" fmla="*/ 860 h 681"/>
                                <a:gd name="T2" fmla="*/ 24 w 1361"/>
                                <a:gd name="T3" fmla="*/ 861 h 681"/>
                                <a:gd name="T4" fmla="*/ 7 w 1361"/>
                                <a:gd name="T5" fmla="*/ 867 h 681"/>
                                <a:gd name="T6" fmla="*/ 1 w 1361"/>
                                <a:gd name="T7" fmla="*/ 884 h 681"/>
                                <a:gd name="T8" fmla="*/ 0 w 1361"/>
                                <a:gd name="T9" fmla="*/ 916 h 681"/>
                                <a:gd name="T10" fmla="*/ 0 w 1361"/>
                                <a:gd name="T11" fmla="*/ 1484 h 681"/>
                                <a:gd name="T12" fmla="*/ 1 w 1361"/>
                                <a:gd name="T13" fmla="*/ 1517 h 681"/>
                                <a:gd name="T14" fmla="*/ 7 w 1361"/>
                                <a:gd name="T15" fmla="*/ 1533 h 681"/>
                                <a:gd name="T16" fmla="*/ 23 w 1361"/>
                                <a:gd name="T17" fmla="*/ 1540 h 681"/>
                                <a:gd name="T18" fmla="*/ 56 w 1361"/>
                                <a:gd name="T19" fmla="*/ 1540 h 681"/>
                                <a:gd name="T20" fmla="*/ 1304 w 1361"/>
                                <a:gd name="T21" fmla="*/ 1540 h 681"/>
                                <a:gd name="T22" fmla="*/ 1336 w 1361"/>
                                <a:gd name="T23" fmla="*/ 1540 h 681"/>
                                <a:gd name="T24" fmla="*/ 1353 w 1361"/>
                                <a:gd name="T25" fmla="*/ 1533 h 681"/>
                                <a:gd name="T26" fmla="*/ 1359 w 1361"/>
                                <a:gd name="T27" fmla="*/ 1517 h 681"/>
                                <a:gd name="T28" fmla="*/ 1360 w 1361"/>
                                <a:gd name="T29" fmla="*/ 1484 h 681"/>
                                <a:gd name="T30" fmla="*/ 1360 w 1361"/>
                                <a:gd name="T31" fmla="*/ 916 h 681"/>
                                <a:gd name="T32" fmla="*/ 1337 w 1361"/>
                                <a:gd name="T33" fmla="*/ 861 h 681"/>
                                <a:gd name="T34" fmla="*/ 56 w 1361"/>
                                <a:gd name="T35" fmla="*/ 86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3" y="680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6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59" y="657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9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36" y="105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1" name="Group 979"/>
                        <wpg:cNvGrpSpPr>
                          <a:grpSpLocks/>
                        </wpg:cNvGrpSpPr>
                        <wpg:grpSpPr bwMode="auto">
                          <a:xfrm>
                            <a:off x="6370" y="860"/>
                            <a:ext cx="1361" cy="681"/>
                            <a:chOff x="6370" y="860"/>
                            <a:chExt cx="1361" cy="681"/>
                          </a:xfrm>
                        </wpg:grpSpPr>
                        <wps:wsp>
                          <wps:cNvPr id="1202" name="Freeform 980"/>
                          <wps:cNvSpPr>
                            <a:spLocks/>
                          </wps:cNvSpPr>
                          <wps:spPr bwMode="auto">
                            <a:xfrm>
                              <a:off x="6370" y="86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6 w 1361"/>
                                <a:gd name="T1" fmla="*/ 860 h 681"/>
                                <a:gd name="T2" fmla="*/ 24 w 1361"/>
                                <a:gd name="T3" fmla="*/ 861 h 681"/>
                                <a:gd name="T4" fmla="*/ 7 w 1361"/>
                                <a:gd name="T5" fmla="*/ 867 h 681"/>
                                <a:gd name="T6" fmla="*/ 1 w 1361"/>
                                <a:gd name="T7" fmla="*/ 884 h 681"/>
                                <a:gd name="T8" fmla="*/ 0 w 1361"/>
                                <a:gd name="T9" fmla="*/ 916 h 681"/>
                                <a:gd name="T10" fmla="*/ 0 w 1361"/>
                                <a:gd name="T11" fmla="*/ 1484 h 681"/>
                                <a:gd name="T12" fmla="*/ 1 w 1361"/>
                                <a:gd name="T13" fmla="*/ 1517 h 681"/>
                                <a:gd name="T14" fmla="*/ 7 w 1361"/>
                                <a:gd name="T15" fmla="*/ 1533 h 681"/>
                                <a:gd name="T16" fmla="*/ 24 w 1361"/>
                                <a:gd name="T17" fmla="*/ 1540 h 681"/>
                                <a:gd name="T18" fmla="*/ 56 w 1361"/>
                                <a:gd name="T19" fmla="*/ 1540 h 681"/>
                                <a:gd name="T20" fmla="*/ 1304 w 1361"/>
                                <a:gd name="T21" fmla="*/ 1540 h 681"/>
                                <a:gd name="T22" fmla="*/ 1336 w 1361"/>
                                <a:gd name="T23" fmla="*/ 1540 h 681"/>
                                <a:gd name="T24" fmla="*/ 1353 w 1361"/>
                                <a:gd name="T25" fmla="*/ 1533 h 681"/>
                                <a:gd name="T26" fmla="*/ 1360 w 1361"/>
                                <a:gd name="T27" fmla="*/ 1517 h 681"/>
                                <a:gd name="T28" fmla="*/ 1360 w 1361"/>
                                <a:gd name="T29" fmla="*/ 1484 h 681"/>
                                <a:gd name="T30" fmla="*/ 1360 w 1361"/>
                                <a:gd name="T31" fmla="*/ 916 h 681"/>
                                <a:gd name="T32" fmla="*/ 1337 w 1361"/>
                                <a:gd name="T33" fmla="*/ 861 h 681"/>
                                <a:gd name="T34" fmla="*/ 56 w 1361"/>
                                <a:gd name="T35" fmla="*/ 86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6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77"/>
                        <wpg:cNvGrpSpPr>
                          <a:grpSpLocks/>
                        </wpg:cNvGrpSpPr>
                        <wpg:grpSpPr bwMode="auto">
                          <a:xfrm>
                            <a:off x="6935" y="1087"/>
                            <a:ext cx="259" cy="228"/>
                            <a:chOff x="6935" y="1087"/>
                            <a:chExt cx="259" cy="228"/>
                          </a:xfrm>
                        </wpg:grpSpPr>
                        <wps:wsp>
                          <wps:cNvPr id="1204" name="Freeform 978"/>
                          <wps:cNvSpPr>
                            <a:spLocks/>
                          </wps:cNvSpPr>
                          <wps:spPr bwMode="auto">
                            <a:xfrm>
                              <a:off x="6935" y="1087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7 w 259"/>
                                <a:gd name="T1" fmla="*/ 1087 h 228"/>
                                <a:gd name="T2" fmla="*/ 3 w 259"/>
                                <a:gd name="T3" fmla="*/ 1293 h 228"/>
                                <a:gd name="T4" fmla="*/ 0 w 259"/>
                                <a:gd name="T5" fmla="*/ 1305 h 228"/>
                                <a:gd name="T6" fmla="*/ 0 w 259"/>
                                <a:gd name="T7" fmla="*/ 1306 h 228"/>
                                <a:gd name="T8" fmla="*/ 246 w 259"/>
                                <a:gd name="T9" fmla="*/ 1314 h 228"/>
                                <a:gd name="T10" fmla="*/ 248 w 259"/>
                                <a:gd name="T11" fmla="*/ 1314 h 228"/>
                                <a:gd name="T12" fmla="*/ 259 w 259"/>
                                <a:gd name="T13" fmla="*/ 1302 h 228"/>
                                <a:gd name="T14" fmla="*/ 258 w 259"/>
                                <a:gd name="T15" fmla="*/ 1300 h 228"/>
                                <a:gd name="T16" fmla="*/ 141 w 259"/>
                                <a:gd name="T17" fmla="*/ 1095 h 228"/>
                                <a:gd name="T18" fmla="*/ 127 w 259"/>
                                <a:gd name="T19" fmla="*/ 1087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7" y="0"/>
                                  </a:moveTo>
                                  <a:lnTo>
                                    <a:pt x="3" y="206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246" y="227"/>
                                  </a:lnTo>
                                  <a:lnTo>
                                    <a:pt x="248" y="227"/>
                                  </a:lnTo>
                                  <a:lnTo>
                                    <a:pt x="259" y="215"/>
                                  </a:lnTo>
                                  <a:lnTo>
                                    <a:pt x="258" y="213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975"/>
                        <wpg:cNvGrpSpPr>
                          <a:grpSpLocks/>
                        </wpg:cNvGrpSpPr>
                        <wpg:grpSpPr bwMode="auto">
                          <a:xfrm>
                            <a:off x="6935" y="1087"/>
                            <a:ext cx="259" cy="228"/>
                            <a:chOff x="6935" y="1087"/>
                            <a:chExt cx="259" cy="228"/>
                          </a:xfrm>
                        </wpg:grpSpPr>
                        <wps:wsp>
                          <wps:cNvPr id="1206" name="Freeform 976"/>
                          <wps:cNvSpPr>
                            <a:spLocks/>
                          </wps:cNvSpPr>
                          <wps:spPr bwMode="auto">
                            <a:xfrm>
                              <a:off x="6935" y="1087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1293 h 228"/>
                                <a:gd name="T2" fmla="*/ 117 w 259"/>
                                <a:gd name="T3" fmla="*/ 1095 h 228"/>
                                <a:gd name="T4" fmla="*/ 117 w 259"/>
                                <a:gd name="T5" fmla="*/ 1094 h 228"/>
                                <a:gd name="T6" fmla="*/ 118 w 259"/>
                                <a:gd name="T7" fmla="*/ 1094 h 228"/>
                                <a:gd name="T8" fmla="*/ 118 w 259"/>
                                <a:gd name="T9" fmla="*/ 1093 h 228"/>
                                <a:gd name="T10" fmla="*/ 118 w 259"/>
                                <a:gd name="T11" fmla="*/ 1093 h 228"/>
                                <a:gd name="T12" fmla="*/ 119 w 259"/>
                                <a:gd name="T13" fmla="*/ 1092 h 228"/>
                                <a:gd name="T14" fmla="*/ 119 w 259"/>
                                <a:gd name="T15" fmla="*/ 1092 h 228"/>
                                <a:gd name="T16" fmla="*/ 119 w 259"/>
                                <a:gd name="T17" fmla="*/ 1091 h 228"/>
                                <a:gd name="T18" fmla="*/ 120 w 259"/>
                                <a:gd name="T19" fmla="*/ 1091 h 228"/>
                                <a:gd name="T20" fmla="*/ 120 w 259"/>
                                <a:gd name="T21" fmla="*/ 1091 h 228"/>
                                <a:gd name="T22" fmla="*/ 120 w 259"/>
                                <a:gd name="T23" fmla="*/ 1090 h 228"/>
                                <a:gd name="T24" fmla="*/ 121 w 259"/>
                                <a:gd name="T25" fmla="*/ 1090 h 228"/>
                                <a:gd name="T26" fmla="*/ 121 w 259"/>
                                <a:gd name="T27" fmla="*/ 1090 h 228"/>
                                <a:gd name="T28" fmla="*/ 121 w 259"/>
                                <a:gd name="T29" fmla="*/ 1089 h 228"/>
                                <a:gd name="T30" fmla="*/ 122 w 259"/>
                                <a:gd name="T31" fmla="*/ 1089 h 228"/>
                                <a:gd name="T32" fmla="*/ 122 w 259"/>
                                <a:gd name="T33" fmla="*/ 1089 h 228"/>
                                <a:gd name="T34" fmla="*/ 123 w 259"/>
                                <a:gd name="T35" fmla="*/ 1089 h 228"/>
                                <a:gd name="T36" fmla="*/ 123 w 259"/>
                                <a:gd name="T37" fmla="*/ 1088 h 228"/>
                                <a:gd name="T38" fmla="*/ 123 w 259"/>
                                <a:gd name="T39" fmla="*/ 1088 h 228"/>
                                <a:gd name="T40" fmla="*/ 124 w 259"/>
                                <a:gd name="T41" fmla="*/ 1088 h 228"/>
                                <a:gd name="T42" fmla="*/ 124 w 259"/>
                                <a:gd name="T43" fmla="*/ 1088 h 228"/>
                                <a:gd name="T44" fmla="*/ 125 w 259"/>
                                <a:gd name="T45" fmla="*/ 1087 h 228"/>
                                <a:gd name="T46" fmla="*/ 125 w 259"/>
                                <a:gd name="T47" fmla="*/ 1087 h 228"/>
                                <a:gd name="T48" fmla="*/ 125 w 259"/>
                                <a:gd name="T49" fmla="*/ 1087 h 228"/>
                                <a:gd name="T50" fmla="*/ 126 w 259"/>
                                <a:gd name="T51" fmla="*/ 1087 h 228"/>
                                <a:gd name="T52" fmla="*/ 126 w 259"/>
                                <a:gd name="T53" fmla="*/ 1087 h 228"/>
                                <a:gd name="T54" fmla="*/ 127 w 259"/>
                                <a:gd name="T55" fmla="*/ 1087 h 228"/>
                                <a:gd name="T56" fmla="*/ 127 w 259"/>
                                <a:gd name="T57" fmla="*/ 1087 h 228"/>
                                <a:gd name="T58" fmla="*/ 127 w 259"/>
                                <a:gd name="T59" fmla="*/ 1087 h 228"/>
                                <a:gd name="T60" fmla="*/ 128 w 259"/>
                                <a:gd name="T61" fmla="*/ 1087 h 228"/>
                                <a:gd name="T62" fmla="*/ 128 w 259"/>
                                <a:gd name="T63" fmla="*/ 1087 h 228"/>
                                <a:gd name="T64" fmla="*/ 129 w 259"/>
                                <a:gd name="T65" fmla="*/ 1087 h 228"/>
                                <a:gd name="T66" fmla="*/ 129 w 259"/>
                                <a:gd name="T67" fmla="*/ 1087 h 228"/>
                                <a:gd name="T68" fmla="*/ 129 w 259"/>
                                <a:gd name="T69" fmla="*/ 1087 h 228"/>
                                <a:gd name="T70" fmla="*/ 130 w 259"/>
                                <a:gd name="T71" fmla="*/ 1087 h 228"/>
                                <a:gd name="T72" fmla="*/ 130 w 259"/>
                                <a:gd name="T73" fmla="*/ 1087 h 228"/>
                                <a:gd name="T74" fmla="*/ 131 w 259"/>
                                <a:gd name="T75" fmla="*/ 1087 h 228"/>
                                <a:gd name="T76" fmla="*/ 131 w 259"/>
                                <a:gd name="T77" fmla="*/ 1087 h 228"/>
                                <a:gd name="T78" fmla="*/ 132 w 259"/>
                                <a:gd name="T79" fmla="*/ 1087 h 228"/>
                                <a:gd name="T80" fmla="*/ 132 w 259"/>
                                <a:gd name="T81" fmla="*/ 1087 h 228"/>
                                <a:gd name="T82" fmla="*/ 132 w 259"/>
                                <a:gd name="T83" fmla="*/ 1087 h 228"/>
                                <a:gd name="T84" fmla="*/ 133 w 259"/>
                                <a:gd name="T85" fmla="*/ 1087 h 228"/>
                                <a:gd name="T86" fmla="*/ 133 w 259"/>
                                <a:gd name="T87" fmla="*/ 1087 h 228"/>
                                <a:gd name="T88" fmla="*/ 134 w 259"/>
                                <a:gd name="T89" fmla="*/ 1087 h 228"/>
                                <a:gd name="T90" fmla="*/ 134 w 259"/>
                                <a:gd name="T91" fmla="*/ 1088 h 228"/>
                                <a:gd name="T92" fmla="*/ 134 w 259"/>
                                <a:gd name="T93" fmla="*/ 1088 h 228"/>
                                <a:gd name="T94" fmla="*/ 135 w 259"/>
                                <a:gd name="T95" fmla="*/ 1088 h 228"/>
                                <a:gd name="T96" fmla="*/ 135 w 259"/>
                                <a:gd name="T97" fmla="*/ 1088 h 228"/>
                                <a:gd name="T98" fmla="*/ 139 w 259"/>
                                <a:gd name="T99" fmla="*/ 1092 h 228"/>
                                <a:gd name="T100" fmla="*/ 139 w 259"/>
                                <a:gd name="T101" fmla="*/ 1092 h 228"/>
                                <a:gd name="T102" fmla="*/ 256 w 259"/>
                                <a:gd name="T103" fmla="*/ 1294 h 228"/>
                                <a:gd name="T104" fmla="*/ 259 w 259"/>
                                <a:gd name="T105" fmla="*/ 1303 h 228"/>
                                <a:gd name="T106" fmla="*/ 259 w 259"/>
                                <a:gd name="T107" fmla="*/ 1303 h 228"/>
                                <a:gd name="T108" fmla="*/ 244 w 259"/>
                                <a:gd name="T109" fmla="*/ 1314 h 228"/>
                                <a:gd name="T110" fmla="*/ 16 w 259"/>
                                <a:gd name="T111" fmla="*/ 1314 h 228"/>
                                <a:gd name="T112" fmla="*/ 0 w 259"/>
                                <a:gd name="T113" fmla="*/ 1304 h 228"/>
                                <a:gd name="T114" fmla="*/ 0 w 259"/>
                                <a:gd name="T115" fmla="*/ 1303 h 228"/>
                                <a:gd name="T116" fmla="*/ 3 w 259"/>
                                <a:gd name="T117" fmla="*/ 129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6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1" y="3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22" y="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44" y="227"/>
                                  </a:lnTo>
                                  <a:lnTo>
                                    <a:pt x="16" y="22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6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973"/>
                        <wpg:cNvGrpSpPr>
                          <a:grpSpLocks/>
                        </wpg:cNvGrpSpPr>
                        <wpg:grpSpPr bwMode="auto">
                          <a:xfrm>
                            <a:off x="6939" y="1090"/>
                            <a:ext cx="251" cy="220"/>
                            <a:chOff x="6939" y="1090"/>
                            <a:chExt cx="251" cy="220"/>
                          </a:xfrm>
                        </wpg:grpSpPr>
                        <wps:wsp>
                          <wps:cNvPr id="1208" name="Freeform 974"/>
                          <wps:cNvSpPr>
                            <a:spLocks/>
                          </wps:cNvSpPr>
                          <wps:spPr bwMode="auto">
                            <a:xfrm>
                              <a:off x="6939" y="109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1090 h 220"/>
                                <a:gd name="T2" fmla="*/ 1 w 251"/>
                                <a:gd name="T3" fmla="*/ 1298 h 220"/>
                                <a:gd name="T4" fmla="*/ 0 w 251"/>
                                <a:gd name="T5" fmla="*/ 1304 h 220"/>
                                <a:gd name="T6" fmla="*/ 0 w 251"/>
                                <a:gd name="T7" fmla="*/ 1305 h 220"/>
                                <a:gd name="T8" fmla="*/ 241 w 251"/>
                                <a:gd name="T9" fmla="*/ 1310 h 220"/>
                                <a:gd name="T10" fmla="*/ 244 w 251"/>
                                <a:gd name="T11" fmla="*/ 1310 h 220"/>
                                <a:gd name="T12" fmla="*/ 250 w 251"/>
                                <a:gd name="T13" fmla="*/ 1301 h 220"/>
                                <a:gd name="T14" fmla="*/ 250 w 251"/>
                                <a:gd name="T15" fmla="*/ 1300 h 220"/>
                                <a:gd name="T16" fmla="*/ 132 w 251"/>
                                <a:gd name="T17" fmla="*/ 1095 h 220"/>
                                <a:gd name="T18" fmla="*/ 124 w 251"/>
                                <a:gd name="T19" fmla="*/ 109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8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1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0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71"/>
                        <wpg:cNvGrpSpPr>
                          <a:grpSpLocks/>
                        </wpg:cNvGrpSpPr>
                        <wpg:grpSpPr bwMode="auto">
                          <a:xfrm>
                            <a:off x="6951" y="1106"/>
                            <a:ext cx="226" cy="193"/>
                            <a:chOff x="6951" y="1106"/>
                            <a:chExt cx="226" cy="193"/>
                          </a:xfrm>
                        </wpg:grpSpPr>
                        <wps:wsp>
                          <wps:cNvPr id="1210" name="Freeform 972"/>
                          <wps:cNvSpPr>
                            <a:spLocks/>
                          </wps:cNvSpPr>
                          <wps:spPr bwMode="auto">
                            <a:xfrm>
                              <a:off x="6951" y="110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4 w 226"/>
                                <a:gd name="T1" fmla="*/ 1106 h 193"/>
                                <a:gd name="T2" fmla="*/ 0 w 226"/>
                                <a:gd name="T3" fmla="*/ 1299 h 193"/>
                                <a:gd name="T4" fmla="*/ 226 w 226"/>
                                <a:gd name="T5" fmla="*/ 1299 h 193"/>
                                <a:gd name="T6" fmla="*/ 114 w 226"/>
                                <a:gd name="T7" fmla="*/ 110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4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6" y="19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969"/>
                        <wpg:cNvGrpSpPr>
                          <a:grpSpLocks/>
                        </wpg:cNvGrpSpPr>
                        <wpg:grpSpPr bwMode="auto">
                          <a:xfrm>
                            <a:off x="7049" y="1250"/>
                            <a:ext cx="30" cy="31"/>
                            <a:chOff x="7049" y="1250"/>
                            <a:chExt cx="30" cy="31"/>
                          </a:xfrm>
                        </wpg:grpSpPr>
                        <wps:wsp>
                          <wps:cNvPr id="1212" name="Freeform 970"/>
                          <wps:cNvSpPr>
                            <a:spLocks/>
                          </wps:cNvSpPr>
                          <wps:spPr bwMode="auto">
                            <a:xfrm>
                              <a:off x="7049" y="1250"/>
                              <a:ext cx="30" cy="31"/>
                            </a:xfrm>
                            <a:custGeom>
                              <a:avLst/>
                              <a:gdLst>
                                <a:gd name="T0" fmla="*/ 14 w 30"/>
                                <a:gd name="T1" fmla="*/ 1250 h 31"/>
                                <a:gd name="T2" fmla="*/ 0 w 30"/>
                                <a:gd name="T3" fmla="*/ 1267 h 31"/>
                                <a:gd name="T4" fmla="*/ 1 w 30"/>
                                <a:gd name="T5" fmla="*/ 1269 h 31"/>
                                <a:gd name="T6" fmla="*/ 15 w 30"/>
                                <a:gd name="T7" fmla="*/ 1280 h 31"/>
                                <a:gd name="T8" fmla="*/ 17 w 30"/>
                                <a:gd name="T9" fmla="*/ 1280 h 31"/>
                                <a:gd name="T10" fmla="*/ 30 w 30"/>
                                <a:gd name="T11" fmla="*/ 1263 h 31"/>
                                <a:gd name="T12" fmla="*/ 30 w 30"/>
                                <a:gd name="T13" fmla="*/ 1261 h 31"/>
                                <a:gd name="T14" fmla="*/ 14 w 30"/>
                                <a:gd name="T15" fmla="*/ 125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4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62"/>
                        <wpg:cNvGrpSpPr>
                          <a:grpSpLocks/>
                        </wpg:cNvGrpSpPr>
                        <wpg:grpSpPr bwMode="auto">
                          <a:xfrm>
                            <a:off x="7046" y="1158"/>
                            <a:ext cx="36" cy="86"/>
                            <a:chOff x="7046" y="1158"/>
                            <a:chExt cx="36" cy="86"/>
                          </a:xfrm>
                        </wpg:grpSpPr>
                        <wps:wsp>
                          <wps:cNvPr id="1214" name="Freeform 968"/>
                          <wps:cNvSpPr>
                            <a:spLocks/>
                          </wps:cNvSpPr>
                          <wps:spPr bwMode="auto">
                            <a:xfrm>
                              <a:off x="7046" y="1158"/>
                              <a:ext cx="36" cy="86"/>
                            </a:xfrm>
                            <a:custGeom>
                              <a:avLst/>
                              <a:gdLst>
                                <a:gd name="T0" fmla="*/ 17 w 36"/>
                                <a:gd name="T1" fmla="*/ 1158 h 86"/>
                                <a:gd name="T2" fmla="*/ 0 w 36"/>
                                <a:gd name="T3" fmla="*/ 1176 h 86"/>
                                <a:gd name="T4" fmla="*/ 4 w 36"/>
                                <a:gd name="T5" fmla="*/ 1229 h 86"/>
                                <a:gd name="T6" fmla="*/ 4 w 36"/>
                                <a:gd name="T7" fmla="*/ 1231 h 86"/>
                                <a:gd name="T8" fmla="*/ 20 w 36"/>
                                <a:gd name="T9" fmla="*/ 1243 h 86"/>
                                <a:gd name="T10" fmla="*/ 22 w 36"/>
                                <a:gd name="T11" fmla="*/ 1243 h 86"/>
                                <a:gd name="T12" fmla="*/ 36 w 36"/>
                                <a:gd name="T13" fmla="*/ 1176 h 86"/>
                                <a:gd name="T14" fmla="*/ 36 w 36"/>
                                <a:gd name="T15" fmla="*/ 1174 h 86"/>
                                <a:gd name="T16" fmla="*/ 21 w 36"/>
                                <a:gd name="T17" fmla="*/ 1158 h 86"/>
                                <a:gd name="T18" fmla="*/ 17 w 36"/>
                                <a:gd name="T19" fmla="*/ 115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7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Text Box 9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9" y="547"/>
                              <a:ext cx="293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tabs>
                                    <w:tab w:val="left" w:pos="1571"/>
                                    <w:tab w:val="left" w:pos="2931"/>
                                  </w:tabs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z w:val="16"/>
                                  </w:rPr>
                                  <w:t xml:space="preserve">    </w:t>
                                </w: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pacing w:val="-2"/>
                                    <w:sz w:val="16"/>
                                    <w:highlight w:val="darkGray"/>
                                  </w:rPr>
                                  <w:t xml:space="preserve">Коды совпадают </w:t>
                                </w: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6"/>
                                  </w:rPr>
                                  <w:tab/>
                                </w: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6"/>
                                    <w:highlight w:val="darkGray"/>
                                  </w:rPr>
                                  <w:t>Коды не соответствуют</w:t>
                                </w:r>
                                <w:r w:rsidRPr="00222F09">
                                  <w:rPr>
                                    <w:rFonts w:ascii="Calibri"/>
                                    <w:b/>
                                    <w:color w:val="231F20"/>
                                    <w:sz w:val="16"/>
                                    <w:highlight w:val="dark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z w:val="16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6" name="Text Box 9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9" y="924"/>
                              <a:ext cx="581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7" name="Text Box 9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37" y="924"/>
                              <a:ext cx="427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FAILED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8" name="Text Box 9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2" y="1370"/>
                              <a:ext cx="6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SET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9" name="Text Box 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15" y="1370"/>
                              <a:ext cx="472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INVALID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354" style="position:absolute;left:0;text-align:left;margin-left:235.75pt;margin-top:2.65pt;width:172.5pt;height:70.9pt;z-index:251544576;mso-position-horizontal-relative:page;mso-position-vertical-relative:text" coordorigin="4706,307" coordsize="3119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">
                <v:group id="Group 984" o:spid="_x0000_s1355" style="position:absolute;left:4715;top:316;width:3100;height:1399" coordorigin="4715,316" coordsize="3100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985" o:spid="_x0000_s1356" style="position:absolute;left:4715;top:316;width:3100;height:1399;visibility:visible;mso-wrap-style:square;v-text-anchor:top" coordsize="3100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" path="m,1398r3099,l3099,,,,,1398xe" filled="f" strokecolor="#231f20" strokeweight=".3355mm">
                    <v:path arrowok="t" o:connecttype="custom" o:connectlocs="0,1714;3099,1714;3099,316;0,316;0,1714" o:connectangles="0,0,0,0,0"/>
                  </v:shape>
                </v:group>
                <v:group id="Group 981" o:spid="_x0000_s1357" style="position:absolute;left:4799;top:860;width:1361;height:681" coordorigin="4799,86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983" o:spid="_x0000_s1358" style="position:absolute;left:4799;top:86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" path="m56,l24,1,7,7,1,24,,56,,624r1,33l7,673r16,7l56,680r1248,l1336,680r17,-7l1359,657r1,-33l1360,56,1337,1,56,xe" fillcolor="#231f20" stroked="f">
                    <v:path arrowok="t" o:connecttype="custom" o:connectlocs="56,860;24,861;7,867;1,884;0,916;0,1484;1,1517;7,1533;23,1540;56,1540;1304,1540;1336,1540;1353,1533;1359,1517;1360,1484;1360,916;1337,861;56,860" o:connectangles="0,0,0,0,0,0,0,0,0,0,0,0,0,0,0,0,0,0"/>
                  </v:shape>
                  <v:shape id="Picture 982" o:spid="_x0000_s1359" type="#_x0000_t75" style="position:absolute;left:5336;top:105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">
                    <v:imagedata r:id="rId166" o:title=""/>
                  </v:shape>
                </v:group>
                <v:group id="Group 979" o:spid="_x0000_s1360" style="position:absolute;left:6370;top:860;width:1361;height:681" coordorigin="6370,86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980" o:spid="_x0000_s1361" style="position:absolute;left:6370;top:86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" path="m56,l24,1,7,7,1,24,,56,,624r1,33l7,673r17,7l56,680r1248,l1336,680r17,-7l1360,657r,-33l1360,56,1337,1,56,xe" fillcolor="#231f20" stroked="f">
                    <v:path arrowok="t" o:connecttype="custom" o:connectlocs="56,860;24,861;7,867;1,884;0,916;0,1484;1,1517;7,1533;24,1540;56,1540;1304,1540;1336,1540;1353,1533;1360,1517;1360,1484;1360,916;1337,861;56,860" o:connectangles="0,0,0,0,0,0,0,0,0,0,0,0,0,0,0,0,0,0"/>
                  </v:shape>
                </v:group>
                <v:group id="Group 977" o:spid="_x0000_s1362" style="position:absolute;left:6935;top:1087;width:259;height:228" coordorigin="6935,1087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978" o:spid="_x0000_s1363" style="position:absolute;left:6935;top:1087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" path="m127,l3,206,,218r,1l246,227r2,l259,215r-1,-2l141,8,127,xe" stroked="f">
                    <v:path arrowok="t" o:connecttype="custom" o:connectlocs="127,1087;3,1293;0,1305;0,1306;246,1314;248,1314;259,1302;258,1300;141,1095;127,1087" o:connectangles="0,0,0,0,0,0,0,0,0,0"/>
                  </v:shape>
                </v:group>
                <v:group id="Group 975" o:spid="_x0000_s1364" style="position:absolute;left:6935;top:1087;width:259;height:228" coordorigin="6935,1087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976" o:spid="_x0000_s1365" style="position:absolute;left:6935;top:1087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" path="m3,206l117,8r,-1l118,7r,-1l119,5r,-1l120,4r,-1l121,3r,-1l122,2r1,l123,1r1,l125,r1,l127,r1,l129,r1,l131,r1,l133,r1,l134,1r1,l139,5,256,207r3,9l244,227r-228,l,217r,-1l3,206e" filled="f" strokecolor="#1f1a17" strokeweight=".00847mm">
                    <v:path arrowok="t" o:connecttype="custom" o:connectlocs="3,1293;117,1095;117,1094;118,1094;118,1093;118,1093;119,1092;119,1092;119,1091;120,1091;120,1091;120,1090;121,1090;121,1090;121,1089;122,1089;122,1089;123,1089;123,1088;123,1088;124,1088;124,1088;125,1087;125,1087;125,1087;126,1087;126,1087;127,1087;127,1087;127,1087;128,1087;128,1087;129,1087;129,1087;129,1087;130,1087;130,1087;131,1087;131,1087;132,1087;132,1087;132,1087;133,1087;133,1087;134,1087;134,1088;134,1088;135,1088;135,1088;139,1092;139,1092;256,1294;259,1303;259,1303;244,1314;16,1314;0,1304;0,1303;3,1293" o:connectangles="0,0,0,0,0,0,0,0,0,0,0,0,0,0,0,0,0,0,0,0,0,0,0,0,0,0,0,0,0,0,0,0,0,0,0,0,0,0,0,0,0,0,0,0,0,0,0,0,0,0,0,0,0,0,0,0,0,0,0"/>
                  </v:shape>
                </v:group>
                <v:group id="Group 973" o:spid="_x0000_s1366" style="position:absolute;left:6939;top:1090;width:251;height:220" coordorigin="6939,109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974" o:spid="_x0000_s1367" style="position:absolute;left:6939;top:109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" path="m124,l1,208,,214r,1l241,220r3,l250,211r,-1l132,5,124,xe" stroked="f">
                    <v:path arrowok="t" o:connecttype="custom" o:connectlocs="124,1090;1,1298;0,1304;0,1305;241,1310;244,1310;250,1301;250,1300;132,1095;124,1090" o:connectangles="0,0,0,0,0,0,0,0,0,0"/>
                  </v:shape>
                </v:group>
                <v:group id="Group 971" o:spid="_x0000_s1368" style="position:absolute;left:6951;top:1106;width:226;height:193" coordorigin="6951,110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972" o:spid="_x0000_s1369" style="position:absolute;left:6951;top:110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" path="m114,l,193r226,l114,xe" fillcolor="#010202" stroked="f">
                    <v:path arrowok="t" o:connecttype="custom" o:connectlocs="114,1106;0,1299;226,1299;114,1106" o:connectangles="0,0,0,0"/>
                  </v:shape>
                </v:group>
                <v:group id="Group 969" o:spid="_x0000_s1370" style="position:absolute;left:7049;top:1250;width:30;height:31" coordorigin="7049,125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970" o:spid="_x0000_s1371" style="position:absolute;left:7049;top:125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" path="m14,l,17r1,2l15,30r2,l30,13r,-2l14,xe" stroked="f">
                    <v:path arrowok="t" o:connecttype="custom" o:connectlocs="14,1250;0,1267;1,1269;15,1280;17,1280;30,1263;30,1261;14,1250" o:connectangles="0,0,0,0,0,0,0,0"/>
                  </v:shape>
                </v:group>
                <v:group id="Group 962" o:spid="_x0000_s1372" style="position:absolute;left:7046;top:1158;width:36;height:86" coordorigin="7046,115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968" o:spid="_x0000_s1373" style="position:absolute;left:7046;top:115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" path="m17,l,18,4,71r,2l20,85r2,l36,18r,-2l21,,17,xe" stroked="f">
                    <v:path arrowok="t" o:connecttype="custom" o:connectlocs="17,1158;0,1176;4,1229;4,1231;20,1243;22,1243;36,1176;36,1174;21,1158;17,1158" o:connectangles="0,0,0,0,0,0,0,0,0,0"/>
                  </v:shape>
                  <v:shape id="Text Box 967" o:spid="_x0000_s1374" type="#_x0000_t202" style="position:absolute;left:4799;top:547;width:293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tabs>
                              <w:tab w:val="left" w:pos="1571"/>
                              <w:tab w:val="left" w:pos="2931"/>
                            </w:tabs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 w:rsidRPr="00222F09">
                            <w:rPr>
                              <w:rFonts w:ascii="Calibri"/>
                              <w:b/>
                              <w:color w:val="231F20"/>
                              <w:sz w:val="16"/>
                            </w:rPr>
                            <w:t xml:space="preserve">    </w:t>
                          </w:r>
                          <w:r w:rsidRPr="00222F09">
                            <w:rPr>
                              <w:rFonts w:ascii="Calibri"/>
                              <w:b/>
                              <w:color w:val="231F20"/>
                              <w:spacing w:val="-5"/>
                              <w:sz w:val="16"/>
                            </w:rPr>
                            <w:t xml:space="preserve"> </w:t>
                          </w:r>
                          <w:r w:rsidRPr="00222F09">
                            <w:rPr>
                              <w:rFonts w:ascii="Calibri"/>
                              <w:b/>
                              <w:color w:val="231F20"/>
                              <w:spacing w:val="-2"/>
                              <w:sz w:val="16"/>
                              <w:highlight w:val="darkGray"/>
                            </w:rPr>
                            <w:t xml:space="preserve">Коды совпадают </w:t>
                          </w:r>
                          <w:r w:rsidRPr="00222F09"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6"/>
                            </w:rPr>
                            <w:tab/>
                          </w:r>
                          <w:r w:rsidRPr="00222F09"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6"/>
                              <w:highlight w:val="darkGray"/>
                            </w:rPr>
                            <w:t>Коды не соответствуют</w:t>
                          </w:r>
                          <w:r w:rsidRPr="00222F09">
                            <w:rPr>
                              <w:rFonts w:ascii="Calibri"/>
                              <w:b/>
                              <w:color w:val="231F20"/>
                              <w:sz w:val="16"/>
                              <w:highlight w:val="darkGray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231F20"/>
                              <w:sz w:val="16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966" o:spid="_x0000_s1375" type="#_x0000_t202" style="position:absolute;left:5189;top:924;width:581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</w:txbxContent>
                    </v:textbox>
                  </v:shape>
                  <v:shape id="Text Box 965" o:spid="_x0000_s1376" type="#_x0000_t202" style="position:absolute;left:6837;top:924;width:427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FAILED</w:t>
                          </w:r>
                        </w:p>
                      </w:txbxContent>
                    </v:textbox>
                  </v:shape>
                  <v:shape id="Text Box 964" o:spid="_x0000_s1377" type="#_x0000_t202" style="position:absolute;left:5172;top:1370;width:6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SET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963" o:spid="_x0000_s1378" type="#_x0000_t202" style="position:absolute;left:6815;top:1370;width:47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INVALID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19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191" name="Group 9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192" name="Freeform 9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3" name="Picture 9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208"/>
                              <a:ext cx="259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94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30" w:firstLine="15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SWIPE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3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6" o:spid="_x0000_s1379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">
                <v:group id="Group 957" o:spid="_x0000_s1380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960" o:spid="_x0000_s1381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959" o:spid="_x0000_s1382" type="#_x0000_t75" style="position:absolute;left:545;top:208;width:25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">
                    <v:imagedata r:id="rId182" o:title=""/>
                  </v:shape>
                  <v:shape id="Text Box 958" o:spid="_x0000_s1383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2h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EJI/aH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30" w:firstLine="15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SWIPE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3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0B464C" w:rsidP="000B464C">
      <w:pPr>
        <w:spacing w:line="275" w:lineRule="auto"/>
        <w:ind w:left="2317" w:right="35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Дважды проводите другим пальцем по сканеру до тех пор, пока не услышите 2 сигнала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4478CD">
      <w:pPr>
        <w:spacing w:line="200" w:lineRule="atLeast"/>
        <w:ind w:left="24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185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186" name="Group 9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187" name="Freeform 9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8" name="Picture 9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89" name="Text Box 9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30" w:firstLine="59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3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1" o:spid="_x0000_s1384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">
                <v:group id="Group 952" o:spid="_x0000_s1385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955" o:spid="_x0000_s1386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954" o:spid="_x0000_s1387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">
                    <v:imagedata r:id="rId166" o:title=""/>
                  </v:shape>
                  <v:shape id="Text Box 953" o:spid="_x0000_s1388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30" w:firstLine="59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3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4478CD" w:rsidP="00222F09">
      <w:pPr>
        <w:pStyle w:val="a3"/>
        <w:tabs>
          <w:tab w:val="left" w:pos="277"/>
        </w:tabs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3381375</wp:posOffset>
                </wp:positionH>
                <wp:positionV relativeFrom="paragraph">
                  <wp:posOffset>-137795</wp:posOffset>
                </wp:positionV>
                <wp:extent cx="1259205" cy="1711325"/>
                <wp:effectExtent l="0" t="5080" r="0" b="0"/>
                <wp:wrapNone/>
                <wp:docPr id="1123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711325"/>
                          <a:chOff x="5325" y="-217"/>
                          <a:chExt cx="1983" cy="2695"/>
                        </a:xfrm>
                      </wpg:grpSpPr>
                      <pic:pic xmlns:pic="http://schemas.openxmlformats.org/drawingml/2006/picture">
                        <pic:nvPicPr>
                          <pic:cNvPr id="1124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-21"/>
                            <a:ext cx="754" cy="2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-217"/>
                            <a:ext cx="913" cy="2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26" name="Group 947"/>
                        <wpg:cNvGrpSpPr>
                          <a:grpSpLocks/>
                        </wpg:cNvGrpSpPr>
                        <wpg:grpSpPr bwMode="auto">
                          <a:xfrm>
                            <a:off x="6000" y="308"/>
                            <a:ext cx="476" cy="2"/>
                            <a:chOff x="6000" y="308"/>
                            <a:chExt cx="476" cy="2"/>
                          </a:xfrm>
                        </wpg:grpSpPr>
                        <wps:wsp>
                          <wps:cNvPr id="1127" name="Freeform 948"/>
                          <wps:cNvSpPr>
                            <a:spLocks/>
                          </wps:cNvSpPr>
                          <wps:spPr bwMode="auto">
                            <a:xfrm>
                              <a:off x="6000" y="308"/>
                              <a:ext cx="476" cy="2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0 h 2"/>
                                <a:gd name="T2" fmla="*/ 476 w 47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6" h="2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945"/>
                        <wpg:cNvGrpSpPr>
                          <a:grpSpLocks/>
                        </wpg:cNvGrpSpPr>
                        <wpg:grpSpPr bwMode="auto">
                          <a:xfrm>
                            <a:off x="6443" y="265"/>
                            <a:ext cx="118" cy="86"/>
                            <a:chOff x="6443" y="265"/>
                            <a:chExt cx="118" cy="86"/>
                          </a:xfrm>
                        </wpg:grpSpPr>
                        <wps:wsp>
                          <wps:cNvPr id="1129" name="Freeform 946"/>
                          <wps:cNvSpPr>
                            <a:spLocks/>
                          </wps:cNvSpPr>
                          <wps:spPr bwMode="auto">
                            <a:xfrm>
                              <a:off x="6443" y="265"/>
                              <a:ext cx="118" cy="86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265 h 86"/>
                                <a:gd name="T2" fmla="*/ 33 w 118"/>
                                <a:gd name="T3" fmla="*/ 308 h 86"/>
                                <a:gd name="T4" fmla="*/ 0 w 118"/>
                                <a:gd name="T5" fmla="*/ 351 h 86"/>
                                <a:gd name="T6" fmla="*/ 118 w 118"/>
                                <a:gd name="T7" fmla="*/ 308 h 86"/>
                                <a:gd name="T8" fmla="*/ 0 w 118"/>
                                <a:gd name="T9" fmla="*/ 265 h 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86">
                                  <a:moveTo>
                                    <a:pt x="0" y="0"/>
                                  </a:moveTo>
                                  <a:lnTo>
                                    <a:pt x="33" y="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943"/>
                        <wpg:cNvGrpSpPr>
                          <a:grpSpLocks/>
                        </wpg:cNvGrpSpPr>
                        <wpg:grpSpPr bwMode="auto">
                          <a:xfrm>
                            <a:off x="6000" y="1811"/>
                            <a:ext cx="476" cy="2"/>
                            <a:chOff x="6000" y="1811"/>
                            <a:chExt cx="476" cy="2"/>
                          </a:xfrm>
                        </wpg:grpSpPr>
                        <wps:wsp>
                          <wps:cNvPr id="1131" name="Freeform 944"/>
                          <wps:cNvSpPr>
                            <a:spLocks/>
                          </wps:cNvSpPr>
                          <wps:spPr bwMode="auto">
                            <a:xfrm>
                              <a:off x="6000" y="1811"/>
                              <a:ext cx="476" cy="2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0 h 2"/>
                                <a:gd name="T2" fmla="*/ 476 w 476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6" h="2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2299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939"/>
                        <wpg:cNvGrpSpPr>
                          <a:grpSpLocks/>
                        </wpg:cNvGrpSpPr>
                        <wpg:grpSpPr bwMode="auto">
                          <a:xfrm>
                            <a:off x="6443" y="1768"/>
                            <a:ext cx="118" cy="86"/>
                            <a:chOff x="6443" y="1768"/>
                            <a:chExt cx="118" cy="86"/>
                          </a:xfrm>
                        </wpg:grpSpPr>
                        <wps:wsp>
                          <wps:cNvPr id="1133" name="Freeform 942"/>
                          <wps:cNvSpPr>
                            <a:spLocks/>
                          </wps:cNvSpPr>
                          <wps:spPr bwMode="auto">
                            <a:xfrm>
                              <a:off x="6443" y="1768"/>
                              <a:ext cx="118" cy="86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1768 h 86"/>
                                <a:gd name="T2" fmla="*/ 33 w 118"/>
                                <a:gd name="T3" fmla="*/ 1811 h 86"/>
                                <a:gd name="T4" fmla="*/ 0 w 118"/>
                                <a:gd name="T5" fmla="*/ 1854 h 86"/>
                                <a:gd name="T6" fmla="*/ 118 w 118"/>
                                <a:gd name="T7" fmla="*/ 1811 h 86"/>
                                <a:gd name="T8" fmla="*/ 0 w 118"/>
                                <a:gd name="T9" fmla="*/ 1768 h 8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" h="86">
                                  <a:moveTo>
                                    <a:pt x="0" y="0"/>
                                  </a:moveTo>
                                  <a:lnTo>
                                    <a:pt x="33" y="43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3" name="Picture 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0" y="2288"/>
                              <a:ext cx="95" cy="1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84" name="Text Box 9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7" y="2317"/>
                              <a:ext cx="788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tabs>
                                    <w:tab w:val="left" w:pos="786"/>
                                  </w:tabs>
                                  <w:spacing w:line="127" w:lineRule="exact"/>
                                  <w:rPr>
                                    <w:rFonts w:ascii="Times New Roman" w:eastAsia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Винт фиксации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12"/>
                                    <w:u w:val="dotted" w:color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231F20"/>
                                    <w:sz w:val="12"/>
                                    <w:u w:val="dotted" w:color="231F2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389" style="position:absolute;margin-left:266.25pt;margin-top:-10.85pt;width:99.15pt;height:134.75pt;z-index:251540480;mso-position-horizontal-relative:page;mso-position-vertical-relative:text" coordorigin="5325,-217" coordsize="1983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">
                <v:shape id="Picture 950" o:spid="_x0000_s1390" type="#_x0000_t75" style="position:absolute;left:6554;top:-21;width:754;height:2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">
                  <v:imagedata r:id="rId185" o:title=""/>
                </v:shape>
                <v:shape id="Picture 949" o:spid="_x0000_s1391" type="#_x0000_t75" style="position:absolute;left:5325;top:-217;width:913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">
                  <v:imagedata r:id="rId186" o:title=""/>
                </v:shape>
                <v:group id="Group 947" o:spid="_x0000_s1392" style="position:absolute;left:6000;top:308;width:476;height:2" coordorigin="6000,308" coordsize="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948" o:spid="_x0000_s1393" style="position:absolute;left:6000;top:308;width:476;height:2;visibility:visible;mso-wrap-style:square;v-text-anchor:top" coordsize="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" path="m,l476,e" filled="f" strokecolor="#231f20" strokeweight=".06386mm">
                    <v:stroke dashstyle="dash"/>
                    <v:path arrowok="t" o:connecttype="custom" o:connectlocs="0,0;476,0" o:connectangles="0,0"/>
                  </v:shape>
                </v:group>
                <v:group id="Group 945" o:spid="_x0000_s1394" style="position:absolute;left:6443;top:265;width:118;height:86" coordorigin="6443,265" coordsize="11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946" o:spid="_x0000_s1395" style="position:absolute;left:6443;top:265;width:118;height:86;visibility:visible;mso-wrap-style:square;v-text-anchor:top" coordsize="11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" path="m,l33,43,,86,118,43,,xe" fillcolor="#231f20" stroked="f">
                    <v:path arrowok="t" o:connecttype="custom" o:connectlocs="0,265;33,308;0,351;118,308;0,265" o:connectangles="0,0,0,0,0"/>
                  </v:shape>
                </v:group>
                <v:group id="Group 943" o:spid="_x0000_s1396" style="position:absolute;left:6000;top:1811;width:476;height:2" coordorigin="6000,1811" coordsize="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944" o:spid="_x0000_s1397" style="position:absolute;left:6000;top:1811;width:476;height:2;visibility:visible;mso-wrap-style:square;v-text-anchor:top" coordsize="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" path="m,l476,e" filled="f" strokecolor="#231f20" strokeweight=".06386mm">
                    <v:stroke dashstyle="dash"/>
                    <v:path arrowok="t" o:connecttype="custom" o:connectlocs="0,0;476,0" o:connectangles="0,0"/>
                  </v:shape>
                </v:group>
                <v:group id="Group 939" o:spid="_x0000_s1398" style="position:absolute;left:6443;top:1768;width:118;height:86" coordorigin="6443,1768" coordsize="11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942" o:spid="_x0000_s1399" style="position:absolute;left:6443;top:1768;width:118;height:86;visibility:visible;mso-wrap-style:square;v-text-anchor:top" coordsize="11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" path="m,l33,43,,86,118,43,,xe" fillcolor="#231f20" stroked="f">
                    <v:path arrowok="t" o:connecttype="custom" o:connectlocs="0,1768;33,1811;0,1854;118,1811;0,1768" o:connectangles="0,0,0,0,0"/>
                  </v:shape>
                  <v:shape id="Picture 941" o:spid="_x0000_s1400" type="#_x0000_t75" style="position:absolute;left:6870;top:2288;width:95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">
                    <v:imagedata r:id="rId150" o:title=""/>
                  </v:shape>
                  <v:shape id="Text Box 940" o:spid="_x0000_s1401" type="#_x0000_t202" style="position:absolute;left:6077;top:2317;width:788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tabs>
                              <w:tab w:val="left" w:pos="786"/>
                            </w:tabs>
                            <w:spacing w:line="127" w:lineRule="exact"/>
                            <w:rPr>
                              <w:rFonts w:ascii="Times New Roman" w:eastAsia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Винт фиксации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12"/>
                              <w:u w:val="dotted" w:color="231F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z w:val="12"/>
                              <w:u w:val="dotted" w:color="231F2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/>
    <w:p w:rsidR="00222F09" w:rsidRPr="00A136BC" w:rsidRDefault="00222F09" w:rsidP="00222F09">
      <w:pPr>
        <w:ind w:left="426"/>
        <w:rPr>
          <w:sz w:val="16"/>
          <w:szCs w:val="16"/>
        </w:rPr>
      </w:pPr>
      <w:r w:rsidRPr="00A136BC">
        <w:rPr>
          <w:sz w:val="16"/>
          <w:szCs w:val="16"/>
        </w:rPr>
        <w:t>• Повесьте считыватель на опорной плите.</w:t>
      </w:r>
    </w:p>
    <w:p w:rsidR="00222F09" w:rsidRPr="00A136BC" w:rsidRDefault="00222F09" w:rsidP="00222F09">
      <w:pPr>
        <w:ind w:left="426"/>
        <w:rPr>
          <w:sz w:val="16"/>
          <w:szCs w:val="16"/>
        </w:rPr>
        <w:sectPr w:rsidR="00222F09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sz w:val="16"/>
          <w:szCs w:val="16"/>
        </w:rPr>
        <w:t>• Закрутите винт фиксации.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E3BE5">
      <w:pPr>
        <w:pStyle w:val="2"/>
        <w:numPr>
          <w:ilvl w:val="1"/>
          <w:numId w:val="9"/>
        </w:numPr>
        <w:tabs>
          <w:tab w:val="left" w:pos="454"/>
        </w:tabs>
        <w:rPr>
          <w:rFonts w:cs="Calibri"/>
          <w:bCs w:val="0"/>
        </w:rPr>
      </w:pPr>
      <w:r w:rsidRPr="00A136BC">
        <w:rPr>
          <w:color w:val="231F20"/>
          <w:sz w:val="18"/>
        </w:rPr>
        <w:t>Открытие двери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4478CD">
      <w:pPr>
        <w:pStyle w:val="3"/>
        <w:tabs>
          <w:tab w:val="left" w:pos="3452"/>
        </w:tabs>
        <w:spacing w:line="200" w:lineRule="atLeast"/>
        <w:ind w:left="452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2805430</wp:posOffset>
                </wp:positionH>
                <wp:positionV relativeFrom="paragraph">
                  <wp:posOffset>1143635</wp:posOffset>
                </wp:positionV>
                <wp:extent cx="644525" cy="1682750"/>
                <wp:effectExtent l="0" t="0" r="0" b="0"/>
                <wp:wrapNone/>
                <wp:docPr id="1134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1682750"/>
                          <a:chOff x="4515" y="-3294"/>
                          <a:chExt cx="1015" cy="2650"/>
                        </a:xfrm>
                      </wpg:grpSpPr>
                      <pic:pic xmlns:pic="http://schemas.openxmlformats.org/drawingml/2006/picture">
                        <pic:nvPicPr>
                          <pic:cNvPr id="1135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" y="-3294"/>
                            <a:ext cx="977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6" name="Group 902"/>
                        <wpg:cNvGrpSpPr>
                          <a:grpSpLocks/>
                        </wpg:cNvGrpSpPr>
                        <wpg:grpSpPr bwMode="auto">
                          <a:xfrm>
                            <a:off x="4519" y="-1889"/>
                            <a:ext cx="914" cy="1241"/>
                            <a:chOff x="4519" y="-1889"/>
                            <a:chExt cx="914" cy="1241"/>
                          </a:xfrm>
                        </wpg:grpSpPr>
                        <wps:wsp>
                          <wps:cNvPr id="1137" name="Freeform 907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4567 4519"/>
                                <a:gd name="T1" fmla="*/ T0 w 914"/>
                                <a:gd name="T2" fmla="+- 0 -1076 -1889"/>
                                <a:gd name="T3" fmla="*/ -1076 h 1241"/>
                                <a:gd name="T4" fmla="+- 0 4550 4519"/>
                                <a:gd name="T5" fmla="*/ T4 w 914"/>
                                <a:gd name="T6" fmla="+- 0 -1072 -1889"/>
                                <a:gd name="T7" fmla="*/ -1072 h 1241"/>
                                <a:gd name="T8" fmla="+- 0 4534 4519"/>
                                <a:gd name="T9" fmla="*/ T8 w 914"/>
                                <a:gd name="T10" fmla="+- 0 -1063 -1889"/>
                                <a:gd name="T11" fmla="*/ -1063 h 1241"/>
                                <a:gd name="T12" fmla="+- 0 4520 4519"/>
                                <a:gd name="T13" fmla="*/ T12 w 914"/>
                                <a:gd name="T14" fmla="+- 0 -1047 -1889"/>
                                <a:gd name="T15" fmla="*/ -1047 h 1241"/>
                                <a:gd name="T16" fmla="+- 0 4519 4519"/>
                                <a:gd name="T17" fmla="*/ T16 w 914"/>
                                <a:gd name="T18" fmla="+- 0 -1029 -1889"/>
                                <a:gd name="T19" fmla="*/ -1029 h 1241"/>
                                <a:gd name="T20" fmla="+- 0 4530 4519"/>
                                <a:gd name="T21" fmla="*/ T20 w 914"/>
                                <a:gd name="T22" fmla="+- 0 -1006 -1889"/>
                                <a:gd name="T23" fmla="*/ -1006 h 1241"/>
                                <a:gd name="T24" fmla="+- 0 4545 4519"/>
                                <a:gd name="T25" fmla="*/ T24 w 914"/>
                                <a:gd name="T26" fmla="+- 0 -993 -1889"/>
                                <a:gd name="T27" fmla="*/ -993 h 1241"/>
                                <a:gd name="T28" fmla="+- 0 4563 4519"/>
                                <a:gd name="T29" fmla="*/ T28 w 914"/>
                                <a:gd name="T30" fmla="+- 0 -976 -1889"/>
                                <a:gd name="T31" fmla="*/ -976 h 1241"/>
                                <a:gd name="T32" fmla="+- 0 4600 4519"/>
                                <a:gd name="T33" fmla="*/ T32 w 914"/>
                                <a:gd name="T34" fmla="+- 0 -925 -1889"/>
                                <a:gd name="T35" fmla="*/ -925 h 1241"/>
                                <a:gd name="T36" fmla="+- 0 4628 4519"/>
                                <a:gd name="T37" fmla="*/ T36 w 914"/>
                                <a:gd name="T38" fmla="+- 0 -871 -1889"/>
                                <a:gd name="T39" fmla="*/ -871 h 1241"/>
                                <a:gd name="T40" fmla="+- 0 4660 4519"/>
                                <a:gd name="T41" fmla="*/ T40 w 914"/>
                                <a:gd name="T42" fmla="+- 0 -800 -1889"/>
                                <a:gd name="T43" fmla="*/ -800 h 1241"/>
                                <a:gd name="T44" fmla="+- 0 4683 4519"/>
                                <a:gd name="T45" fmla="*/ T44 w 914"/>
                                <a:gd name="T46" fmla="+- 0 -733 -1889"/>
                                <a:gd name="T47" fmla="*/ -733 h 1241"/>
                                <a:gd name="T48" fmla="+- 0 4685 4519"/>
                                <a:gd name="T49" fmla="*/ T48 w 914"/>
                                <a:gd name="T50" fmla="+- 0 -724 -1889"/>
                                <a:gd name="T51" fmla="*/ -724 h 1241"/>
                                <a:gd name="T52" fmla="+- 0 4689 4519"/>
                                <a:gd name="T53" fmla="*/ T52 w 914"/>
                                <a:gd name="T54" fmla="+- 0 -710 -1889"/>
                                <a:gd name="T55" fmla="*/ -710 h 1241"/>
                                <a:gd name="T56" fmla="+- 0 4694 4519"/>
                                <a:gd name="T57" fmla="*/ T56 w 914"/>
                                <a:gd name="T58" fmla="+- 0 -691 -1889"/>
                                <a:gd name="T59" fmla="*/ -691 h 1241"/>
                                <a:gd name="T60" fmla="+- 0 4701 4519"/>
                                <a:gd name="T61" fmla="*/ T60 w 914"/>
                                <a:gd name="T62" fmla="+- 0 -670 -1889"/>
                                <a:gd name="T63" fmla="*/ -670 h 1241"/>
                                <a:gd name="T64" fmla="+- 0 4708 4519"/>
                                <a:gd name="T65" fmla="*/ T64 w 914"/>
                                <a:gd name="T66" fmla="+- 0 -648 -1889"/>
                                <a:gd name="T67" fmla="*/ -648 h 1241"/>
                                <a:gd name="T68" fmla="+- 0 5432 4519"/>
                                <a:gd name="T69" fmla="*/ T68 w 914"/>
                                <a:gd name="T70" fmla="+- 0 -648 -1889"/>
                                <a:gd name="T71" fmla="*/ -648 h 1241"/>
                                <a:gd name="T72" fmla="+- 0 5432 4519"/>
                                <a:gd name="T73" fmla="*/ T72 w 914"/>
                                <a:gd name="T74" fmla="+- 0 -664 -1889"/>
                                <a:gd name="T75" fmla="*/ -664 h 1241"/>
                                <a:gd name="T76" fmla="+- 0 5433 4519"/>
                                <a:gd name="T77" fmla="*/ T76 w 914"/>
                                <a:gd name="T78" fmla="+- 0 -678 -1889"/>
                                <a:gd name="T79" fmla="*/ -678 h 1241"/>
                                <a:gd name="T80" fmla="+- 0 5433 4519"/>
                                <a:gd name="T81" fmla="*/ T80 w 914"/>
                                <a:gd name="T82" fmla="+- 0 -692 -1889"/>
                                <a:gd name="T83" fmla="*/ -692 h 1241"/>
                                <a:gd name="T84" fmla="+- 0 5432 4519"/>
                                <a:gd name="T85" fmla="*/ T84 w 914"/>
                                <a:gd name="T86" fmla="+- 0 -707 -1889"/>
                                <a:gd name="T87" fmla="*/ -707 h 1241"/>
                                <a:gd name="T88" fmla="+- 0 5428 4519"/>
                                <a:gd name="T89" fmla="*/ T88 w 914"/>
                                <a:gd name="T90" fmla="+- 0 -776 -1889"/>
                                <a:gd name="T91" fmla="*/ -776 h 1241"/>
                                <a:gd name="T92" fmla="+- 0 5426 4519"/>
                                <a:gd name="T93" fmla="*/ T92 w 914"/>
                                <a:gd name="T94" fmla="+- 0 -800 -1889"/>
                                <a:gd name="T95" fmla="*/ -800 h 1241"/>
                                <a:gd name="T96" fmla="+- 0 5425 4519"/>
                                <a:gd name="T97" fmla="*/ T96 w 914"/>
                                <a:gd name="T98" fmla="+- 0 -822 -1889"/>
                                <a:gd name="T99" fmla="*/ -822 h 1241"/>
                                <a:gd name="T100" fmla="+- 0 5416 4519"/>
                                <a:gd name="T101" fmla="*/ T100 w 914"/>
                                <a:gd name="T102" fmla="+- 0 -890 -1889"/>
                                <a:gd name="T103" fmla="*/ -890 h 1241"/>
                                <a:gd name="T104" fmla="+- 0 5415 4519"/>
                                <a:gd name="T105" fmla="*/ T104 w 914"/>
                                <a:gd name="T106" fmla="+- 0 -894 -1889"/>
                                <a:gd name="T107" fmla="*/ -894 h 1241"/>
                                <a:gd name="T108" fmla="+- 0 4780 4519"/>
                                <a:gd name="T109" fmla="*/ T108 w 914"/>
                                <a:gd name="T110" fmla="+- 0 -894 -1889"/>
                                <a:gd name="T111" fmla="*/ -894 h 1241"/>
                                <a:gd name="T112" fmla="+- 0 4777 4519"/>
                                <a:gd name="T113" fmla="*/ T112 w 914"/>
                                <a:gd name="T114" fmla="+- 0 -901 -1889"/>
                                <a:gd name="T115" fmla="*/ -901 h 1241"/>
                                <a:gd name="T116" fmla="+- 0 4740 4519"/>
                                <a:gd name="T117" fmla="*/ T116 w 914"/>
                                <a:gd name="T118" fmla="+- 0 -966 -1889"/>
                                <a:gd name="T119" fmla="*/ -966 h 1241"/>
                                <a:gd name="T120" fmla="+- 0 4672 4519"/>
                                <a:gd name="T121" fmla="*/ T120 w 914"/>
                                <a:gd name="T122" fmla="+- 0 -1030 -1889"/>
                                <a:gd name="T123" fmla="*/ -1030 h 1241"/>
                                <a:gd name="T124" fmla="+- 0 4668 4519"/>
                                <a:gd name="T125" fmla="*/ T124 w 914"/>
                                <a:gd name="T126" fmla="+- 0 -1034 -1889"/>
                                <a:gd name="T127" fmla="*/ -1034 h 1241"/>
                                <a:gd name="T128" fmla="+- 0 4603 4519"/>
                                <a:gd name="T129" fmla="*/ T128 w 914"/>
                                <a:gd name="T130" fmla="+- 0 -1071 -1889"/>
                                <a:gd name="T131" fmla="*/ -1071 h 1241"/>
                                <a:gd name="T132" fmla="+- 0 4585 4519"/>
                                <a:gd name="T133" fmla="*/ T132 w 914"/>
                                <a:gd name="T134" fmla="+- 0 -1076 -1889"/>
                                <a:gd name="T135" fmla="*/ -1076 h 1241"/>
                                <a:gd name="T136" fmla="+- 0 4567 4519"/>
                                <a:gd name="T137" fmla="*/ T136 w 914"/>
                                <a:gd name="T138" fmla="+- 0 -1076 -1889"/>
                                <a:gd name="T139" fmla="*/ -1076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3"/>
                                  </a:moveTo>
                                  <a:lnTo>
                                    <a:pt x="31" y="817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6" y="896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9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6" y="1165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8"/>
                                  </a:lnTo>
                                  <a:lnTo>
                                    <a:pt x="182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3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6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1" y="923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4" y="818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906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4957 4519"/>
                                <a:gd name="T1" fmla="*/ T0 w 914"/>
                                <a:gd name="T2" fmla="+- 0 -1740 -1889"/>
                                <a:gd name="T3" fmla="*/ -1740 h 1241"/>
                                <a:gd name="T4" fmla="+- 0 4899 4519"/>
                                <a:gd name="T5" fmla="*/ T4 w 914"/>
                                <a:gd name="T6" fmla="+- 0 -1678 -1889"/>
                                <a:gd name="T7" fmla="*/ -1678 h 1241"/>
                                <a:gd name="T8" fmla="+- 0 4894 4519"/>
                                <a:gd name="T9" fmla="*/ T8 w 914"/>
                                <a:gd name="T10" fmla="+- 0 -1660 -1889"/>
                                <a:gd name="T11" fmla="*/ -1660 h 1241"/>
                                <a:gd name="T12" fmla="+- 0 4888 4519"/>
                                <a:gd name="T13" fmla="*/ T12 w 914"/>
                                <a:gd name="T14" fmla="+- 0 -1636 -1889"/>
                                <a:gd name="T15" fmla="*/ -1636 h 1241"/>
                                <a:gd name="T16" fmla="+- 0 4881 4519"/>
                                <a:gd name="T17" fmla="*/ T16 w 914"/>
                                <a:gd name="T18" fmla="+- 0 -1610 -1889"/>
                                <a:gd name="T19" fmla="*/ -1610 h 1241"/>
                                <a:gd name="T20" fmla="+- 0 4874 4519"/>
                                <a:gd name="T21" fmla="*/ T20 w 914"/>
                                <a:gd name="T22" fmla="+- 0 -1586 -1889"/>
                                <a:gd name="T23" fmla="*/ -1586 h 1241"/>
                                <a:gd name="T24" fmla="+- 0 4869 4519"/>
                                <a:gd name="T25" fmla="*/ T24 w 914"/>
                                <a:gd name="T26" fmla="+- 0 -1569 -1889"/>
                                <a:gd name="T27" fmla="*/ -1569 h 1241"/>
                                <a:gd name="T28" fmla="+- 0 4867 4519"/>
                                <a:gd name="T29" fmla="*/ T28 w 914"/>
                                <a:gd name="T30" fmla="+- 0 -1552 -1889"/>
                                <a:gd name="T31" fmla="*/ -1552 h 1241"/>
                                <a:gd name="T32" fmla="+- 0 4863 4519"/>
                                <a:gd name="T33" fmla="*/ T32 w 914"/>
                                <a:gd name="T34" fmla="+- 0 -1530 -1889"/>
                                <a:gd name="T35" fmla="*/ -1530 h 1241"/>
                                <a:gd name="T36" fmla="+- 0 4860 4519"/>
                                <a:gd name="T37" fmla="*/ T36 w 914"/>
                                <a:gd name="T38" fmla="+- 0 -1504 -1889"/>
                                <a:gd name="T39" fmla="*/ -1504 h 1241"/>
                                <a:gd name="T40" fmla="+- 0 4857 4519"/>
                                <a:gd name="T41" fmla="*/ T40 w 914"/>
                                <a:gd name="T42" fmla="+- 0 -1479 -1889"/>
                                <a:gd name="T43" fmla="*/ -1479 h 1241"/>
                                <a:gd name="T44" fmla="+- 0 4847 4519"/>
                                <a:gd name="T45" fmla="*/ T44 w 914"/>
                                <a:gd name="T46" fmla="+- 0 -1422 -1889"/>
                                <a:gd name="T47" fmla="*/ -1422 h 1241"/>
                                <a:gd name="T48" fmla="+- 0 4835 4519"/>
                                <a:gd name="T49" fmla="*/ T48 w 914"/>
                                <a:gd name="T50" fmla="+- 0 -1346 -1889"/>
                                <a:gd name="T51" fmla="*/ -1346 h 1241"/>
                                <a:gd name="T52" fmla="+- 0 4831 4519"/>
                                <a:gd name="T53" fmla="*/ T52 w 914"/>
                                <a:gd name="T54" fmla="+- 0 -1299 -1889"/>
                                <a:gd name="T55" fmla="*/ -1299 h 1241"/>
                                <a:gd name="T56" fmla="+- 0 4830 4519"/>
                                <a:gd name="T57" fmla="*/ T56 w 914"/>
                                <a:gd name="T58" fmla="+- 0 -1280 -1889"/>
                                <a:gd name="T59" fmla="*/ -1280 h 1241"/>
                                <a:gd name="T60" fmla="+- 0 4825 4519"/>
                                <a:gd name="T61" fmla="*/ T60 w 914"/>
                                <a:gd name="T62" fmla="+- 0 -1212 -1889"/>
                                <a:gd name="T63" fmla="*/ -1212 h 1241"/>
                                <a:gd name="T64" fmla="+- 0 4817 4519"/>
                                <a:gd name="T65" fmla="*/ T64 w 914"/>
                                <a:gd name="T66" fmla="+- 0 -1133 -1889"/>
                                <a:gd name="T67" fmla="*/ -1133 h 1241"/>
                                <a:gd name="T68" fmla="+- 0 4806 4519"/>
                                <a:gd name="T69" fmla="*/ T68 w 914"/>
                                <a:gd name="T70" fmla="+- 0 -1063 -1889"/>
                                <a:gd name="T71" fmla="*/ -1063 h 1241"/>
                                <a:gd name="T72" fmla="+- 0 4802 4519"/>
                                <a:gd name="T73" fmla="*/ T72 w 914"/>
                                <a:gd name="T74" fmla="+- 0 -1038 -1889"/>
                                <a:gd name="T75" fmla="*/ -1038 h 1241"/>
                                <a:gd name="T76" fmla="+- 0 4792 4519"/>
                                <a:gd name="T77" fmla="*/ T76 w 914"/>
                                <a:gd name="T78" fmla="+- 0 -962 -1889"/>
                                <a:gd name="T79" fmla="*/ -962 h 1241"/>
                                <a:gd name="T80" fmla="+- 0 4789 4519"/>
                                <a:gd name="T81" fmla="*/ T80 w 914"/>
                                <a:gd name="T82" fmla="+- 0 -934 -1889"/>
                                <a:gd name="T83" fmla="*/ -934 h 1241"/>
                                <a:gd name="T84" fmla="+- 0 4786 4519"/>
                                <a:gd name="T85" fmla="*/ T84 w 914"/>
                                <a:gd name="T86" fmla="+- 0 -915 -1889"/>
                                <a:gd name="T87" fmla="*/ -915 h 1241"/>
                                <a:gd name="T88" fmla="+- 0 4780 4519"/>
                                <a:gd name="T89" fmla="*/ T88 w 914"/>
                                <a:gd name="T90" fmla="+- 0 -894 -1889"/>
                                <a:gd name="T91" fmla="*/ -894 h 1241"/>
                                <a:gd name="T92" fmla="+- 0 5415 4519"/>
                                <a:gd name="T93" fmla="*/ T92 w 914"/>
                                <a:gd name="T94" fmla="+- 0 -894 -1889"/>
                                <a:gd name="T95" fmla="*/ -894 h 1241"/>
                                <a:gd name="T96" fmla="+- 0 5411 4519"/>
                                <a:gd name="T97" fmla="*/ T96 w 914"/>
                                <a:gd name="T98" fmla="+- 0 -916 -1889"/>
                                <a:gd name="T99" fmla="*/ -916 h 1241"/>
                                <a:gd name="T100" fmla="+- 0 5395 4519"/>
                                <a:gd name="T101" fmla="*/ T100 w 914"/>
                                <a:gd name="T102" fmla="+- 0 -1009 -1889"/>
                                <a:gd name="T103" fmla="*/ -1009 h 1241"/>
                                <a:gd name="T104" fmla="+- 0 5389 4519"/>
                                <a:gd name="T105" fmla="*/ T104 w 914"/>
                                <a:gd name="T106" fmla="+- 0 -1043 -1889"/>
                                <a:gd name="T107" fmla="*/ -1043 h 1241"/>
                                <a:gd name="T108" fmla="+- 0 5385 4519"/>
                                <a:gd name="T109" fmla="*/ T108 w 914"/>
                                <a:gd name="T110" fmla="+- 0 -1066 -1889"/>
                                <a:gd name="T111" fmla="*/ -1066 h 1241"/>
                                <a:gd name="T112" fmla="+- 0 5381 4519"/>
                                <a:gd name="T113" fmla="*/ T112 w 914"/>
                                <a:gd name="T114" fmla="+- 0 -1088 -1889"/>
                                <a:gd name="T115" fmla="*/ -1088 h 1241"/>
                                <a:gd name="T116" fmla="+- 0 5377 4519"/>
                                <a:gd name="T117" fmla="*/ T116 w 914"/>
                                <a:gd name="T118" fmla="+- 0 -1114 -1889"/>
                                <a:gd name="T119" fmla="*/ -1114 h 1241"/>
                                <a:gd name="T120" fmla="+- 0 5373 4519"/>
                                <a:gd name="T121" fmla="*/ T120 w 914"/>
                                <a:gd name="T122" fmla="+- 0 -1141 -1889"/>
                                <a:gd name="T123" fmla="*/ -1141 h 1241"/>
                                <a:gd name="T124" fmla="+- 0 5369 4519"/>
                                <a:gd name="T125" fmla="*/ T124 w 914"/>
                                <a:gd name="T126" fmla="+- 0 -1165 -1889"/>
                                <a:gd name="T127" fmla="*/ -1165 h 1241"/>
                                <a:gd name="T128" fmla="+- 0 5368 4519"/>
                                <a:gd name="T129" fmla="*/ T128 w 914"/>
                                <a:gd name="T130" fmla="+- 0 -1184 -1889"/>
                                <a:gd name="T131" fmla="*/ -1184 h 1241"/>
                                <a:gd name="T132" fmla="+- 0 5365 4519"/>
                                <a:gd name="T133" fmla="*/ T132 w 914"/>
                                <a:gd name="T134" fmla="+- 0 -1207 -1889"/>
                                <a:gd name="T135" fmla="*/ -1207 h 1241"/>
                                <a:gd name="T136" fmla="+- 0 5358 4519"/>
                                <a:gd name="T137" fmla="*/ T136 w 914"/>
                                <a:gd name="T138" fmla="+- 0 -1281 -1889"/>
                                <a:gd name="T139" fmla="*/ -1281 h 1241"/>
                                <a:gd name="T140" fmla="+- 0 5354 4519"/>
                                <a:gd name="T141" fmla="*/ T140 w 914"/>
                                <a:gd name="T142" fmla="+- 0 -1349 -1889"/>
                                <a:gd name="T143" fmla="*/ -1349 h 1241"/>
                                <a:gd name="T144" fmla="+- 0 5354 4519"/>
                                <a:gd name="T145" fmla="*/ T144 w 914"/>
                                <a:gd name="T146" fmla="+- 0 -1360 -1889"/>
                                <a:gd name="T147" fmla="*/ -1360 h 1241"/>
                                <a:gd name="T148" fmla="+- 0 5353 4519"/>
                                <a:gd name="T149" fmla="*/ T148 w 914"/>
                                <a:gd name="T150" fmla="+- 0 -1379 -1889"/>
                                <a:gd name="T151" fmla="*/ -1379 h 1241"/>
                                <a:gd name="T152" fmla="+- 0 5344 4519"/>
                                <a:gd name="T153" fmla="*/ T152 w 914"/>
                                <a:gd name="T154" fmla="+- 0 -1459 -1889"/>
                                <a:gd name="T155" fmla="*/ -1459 h 1241"/>
                                <a:gd name="T156" fmla="+- 0 5336 4519"/>
                                <a:gd name="T157" fmla="*/ T156 w 914"/>
                                <a:gd name="T158" fmla="+- 0 -1500 -1889"/>
                                <a:gd name="T159" fmla="*/ -1500 h 1241"/>
                                <a:gd name="T160" fmla="+- 0 5247 4519"/>
                                <a:gd name="T161" fmla="*/ T160 w 914"/>
                                <a:gd name="T162" fmla="+- 0 -1500 -1889"/>
                                <a:gd name="T163" fmla="*/ -1500 h 1241"/>
                                <a:gd name="T164" fmla="+- 0 5246 4519"/>
                                <a:gd name="T165" fmla="*/ T164 w 914"/>
                                <a:gd name="T166" fmla="+- 0 -1512 -1889"/>
                                <a:gd name="T167" fmla="*/ -1512 h 1241"/>
                                <a:gd name="T168" fmla="+- 0 5244 4519"/>
                                <a:gd name="T169" fmla="*/ T168 w 914"/>
                                <a:gd name="T170" fmla="+- 0 -1536 -1889"/>
                                <a:gd name="T171" fmla="*/ -1536 h 1241"/>
                                <a:gd name="T172" fmla="+- 0 5243 4519"/>
                                <a:gd name="T173" fmla="*/ T172 w 914"/>
                                <a:gd name="T174" fmla="+- 0 -1568 -1889"/>
                                <a:gd name="T175" fmla="*/ -1568 h 1241"/>
                                <a:gd name="T176" fmla="+- 0 5242 4519"/>
                                <a:gd name="T177" fmla="*/ T176 w 914"/>
                                <a:gd name="T178" fmla="+- 0 -1581 -1889"/>
                                <a:gd name="T179" fmla="*/ -1581 h 1241"/>
                                <a:gd name="T180" fmla="+- 0 5240 4519"/>
                                <a:gd name="T181" fmla="*/ T180 w 914"/>
                                <a:gd name="T182" fmla="+- 0 -1601 -1889"/>
                                <a:gd name="T183" fmla="*/ -1601 h 1241"/>
                                <a:gd name="T184" fmla="+- 0 5237 4519"/>
                                <a:gd name="T185" fmla="*/ T184 w 914"/>
                                <a:gd name="T186" fmla="+- 0 -1626 -1889"/>
                                <a:gd name="T187" fmla="*/ -1626 h 1241"/>
                                <a:gd name="T188" fmla="+- 0 5233 4519"/>
                                <a:gd name="T189" fmla="*/ T188 w 914"/>
                                <a:gd name="T190" fmla="+- 0 -1653 -1889"/>
                                <a:gd name="T191" fmla="*/ -1653 h 1241"/>
                                <a:gd name="T192" fmla="+- 0 5228 4519"/>
                                <a:gd name="T193" fmla="*/ T192 w 914"/>
                                <a:gd name="T194" fmla="+- 0 -1680 -1889"/>
                                <a:gd name="T195" fmla="*/ -1680 h 1241"/>
                                <a:gd name="T196" fmla="+- 0 5226 4519"/>
                                <a:gd name="T197" fmla="*/ T196 w 914"/>
                                <a:gd name="T198" fmla="+- 0 -1697 -1889"/>
                                <a:gd name="T199" fmla="*/ -1697 h 1241"/>
                                <a:gd name="T200" fmla="+- 0 5223 4519"/>
                                <a:gd name="T201" fmla="*/ T200 w 914"/>
                                <a:gd name="T202" fmla="+- 0 -1718 -1889"/>
                                <a:gd name="T203" fmla="*/ -1718 h 1241"/>
                                <a:gd name="T204" fmla="+- 0 4996 4519"/>
                                <a:gd name="T205" fmla="*/ T204 w 914"/>
                                <a:gd name="T206" fmla="+- 0 -1718 -1889"/>
                                <a:gd name="T207" fmla="*/ -1718 h 1241"/>
                                <a:gd name="T208" fmla="+- 0 4984 4519"/>
                                <a:gd name="T209" fmla="*/ T208 w 914"/>
                                <a:gd name="T210" fmla="+- 0 -1731 -1889"/>
                                <a:gd name="T211" fmla="*/ -1731 h 1241"/>
                                <a:gd name="T212" fmla="+- 0 4957 4519"/>
                                <a:gd name="T213" fmla="*/ T212 w 914"/>
                                <a:gd name="T214" fmla="+- 0 -1740 -1889"/>
                                <a:gd name="T215" fmla="*/ -1740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9"/>
                                  </a:moveTo>
                                  <a:lnTo>
                                    <a:pt x="380" y="211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8" y="337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1" y="609"/>
                                  </a:lnTo>
                                  <a:lnTo>
                                    <a:pt x="306" y="677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73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6" y="88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6" y="823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58" y="775"/>
                                  </a:lnTo>
                                  <a:lnTo>
                                    <a:pt x="854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9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8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5" y="529"/>
                                  </a:lnTo>
                                  <a:lnTo>
                                    <a:pt x="834" y="510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18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3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905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5285 4519"/>
                                <a:gd name="T1" fmla="*/ T0 w 914"/>
                                <a:gd name="T2" fmla="+- 0 -1556 -1889"/>
                                <a:gd name="T3" fmla="*/ -1556 h 1241"/>
                                <a:gd name="T4" fmla="+- 0 5273 4519"/>
                                <a:gd name="T5" fmla="*/ T4 w 914"/>
                                <a:gd name="T6" fmla="+- 0 -1550 -1889"/>
                                <a:gd name="T7" fmla="*/ -1550 h 1241"/>
                                <a:gd name="T8" fmla="+- 0 5257 4519"/>
                                <a:gd name="T9" fmla="*/ T8 w 914"/>
                                <a:gd name="T10" fmla="+- 0 -1533 -1889"/>
                                <a:gd name="T11" fmla="*/ -1533 h 1241"/>
                                <a:gd name="T12" fmla="+- 0 5247 4519"/>
                                <a:gd name="T13" fmla="*/ T12 w 914"/>
                                <a:gd name="T14" fmla="+- 0 -1500 -1889"/>
                                <a:gd name="T15" fmla="*/ -1500 h 1241"/>
                                <a:gd name="T16" fmla="+- 0 5336 4519"/>
                                <a:gd name="T17" fmla="*/ T16 w 914"/>
                                <a:gd name="T18" fmla="+- 0 -1500 -1889"/>
                                <a:gd name="T19" fmla="*/ -1500 h 1241"/>
                                <a:gd name="T20" fmla="+- 0 5333 4519"/>
                                <a:gd name="T21" fmla="*/ T20 w 914"/>
                                <a:gd name="T22" fmla="+- 0 -1516 -1889"/>
                                <a:gd name="T23" fmla="*/ -1516 h 1241"/>
                                <a:gd name="T24" fmla="+- 0 5327 4519"/>
                                <a:gd name="T25" fmla="*/ T24 w 914"/>
                                <a:gd name="T26" fmla="+- 0 -1539 -1889"/>
                                <a:gd name="T27" fmla="*/ -1539 h 1241"/>
                                <a:gd name="T28" fmla="+- 0 5313 4519"/>
                                <a:gd name="T29" fmla="*/ T28 w 914"/>
                                <a:gd name="T30" fmla="+- 0 -1552 -1889"/>
                                <a:gd name="T31" fmla="*/ -1552 h 1241"/>
                                <a:gd name="T32" fmla="+- 0 5285 4519"/>
                                <a:gd name="T33" fmla="*/ T32 w 914"/>
                                <a:gd name="T34" fmla="+- 0 -1556 -1889"/>
                                <a:gd name="T35" fmla="*/ -1556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6" y="333"/>
                                  </a:moveTo>
                                  <a:lnTo>
                                    <a:pt x="754" y="33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4" y="373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76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904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5074 4519"/>
                                <a:gd name="T1" fmla="*/ T0 w 914"/>
                                <a:gd name="T2" fmla="+- 0 -1889 -1889"/>
                                <a:gd name="T3" fmla="*/ -1889 h 1241"/>
                                <a:gd name="T4" fmla="+- 0 5013 4519"/>
                                <a:gd name="T5" fmla="*/ T4 w 914"/>
                                <a:gd name="T6" fmla="+- 0 -1831 -1889"/>
                                <a:gd name="T7" fmla="*/ -1831 h 1241"/>
                                <a:gd name="T8" fmla="+- 0 5002 4519"/>
                                <a:gd name="T9" fmla="*/ T8 w 914"/>
                                <a:gd name="T10" fmla="+- 0 -1761 -1889"/>
                                <a:gd name="T11" fmla="*/ -1761 h 1241"/>
                                <a:gd name="T12" fmla="+- 0 4996 4519"/>
                                <a:gd name="T13" fmla="*/ T12 w 914"/>
                                <a:gd name="T14" fmla="+- 0 -1718 -1889"/>
                                <a:gd name="T15" fmla="*/ -1718 h 1241"/>
                                <a:gd name="T16" fmla="+- 0 5223 4519"/>
                                <a:gd name="T17" fmla="*/ T16 w 914"/>
                                <a:gd name="T18" fmla="+- 0 -1718 -1889"/>
                                <a:gd name="T19" fmla="*/ -1718 h 1241"/>
                                <a:gd name="T20" fmla="+- 0 5222 4519"/>
                                <a:gd name="T21" fmla="*/ T20 w 914"/>
                                <a:gd name="T22" fmla="+- 0 -1722 -1889"/>
                                <a:gd name="T23" fmla="*/ -1722 h 1241"/>
                                <a:gd name="T24" fmla="+- 0 5219 4519"/>
                                <a:gd name="T25" fmla="*/ T24 w 914"/>
                                <a:gd name="T26" fmla="+- 0 -1748 -1889"/>
                                <a:gd name="T27" fmla="*/ -1748 h 1241"/>
                                <a:gd name="T28" fmla="+- 0 5217 4519"/>
                                <a:gd name="T29" fmla="*/ T28 w 914"/>
                                <a:gd name="T30" fmla="+- 0 -1761 -1889"/>
                                <a:gd name="T31" fmla="*/ -1761 h 1241"/>
                                <a:gd name="T32" fmla="+- 0 5216 4519"/>
                                <a:gd name="T33" fmla="*/ T32 w 914"/>
                                <a:gd name="T34" fmla="+- 0 -1762 -1889"/>
                                <a:gd name="T35" fmla="*/ -1762 h 1241"/>
                                <a:gd name="T36" fmla="+- 0 5123 4519"/>
                                <a:gd name="T37" fmla="*/ T36 w 914"/>
                                <a:gd name="T38" fmla="+- 0 -1762 -1889"/>
                                <a:gd name="T39" fmla="*/ -1762 h 1241"/>
                                <a:gd name="T40" fmla="+- 0 5122 4519"/>
                                <a:gd name="T41" fmla="*/ T40 w 914"/>
                                <a:gd name="T42" fmla="+- 0 -1768 -1889"/>
                                <a:gd name="T43" fmla="*/ -1768 h 1241"/>
                                <a:gd name="T44" fmla="+- 0 5121 4519"/>
                                <a:gd name="T45" fmla="*/ T44 w 914"/>
                                <a:gd name="T46" fmla="+- 0 -1785 -1889"/>
                                <a:gd name="T47" fmla="*/ -1785 h 1241"/>
                                <a:gd name="T48" fmla="+- 0 5120 4519"/>
                                <a:gd name="T49" fmla="*/ T48 w 914"/>
                                <a:gd name="T50" fmla="+- 0 -1810 -1889"/>
                                <a:gd name="T51" fmla="*/ -1810 h 1241"/>
                                <a:gd name="T52" fmla="+- 0 5120 4519"/>
                                <a:gd name="T53" fmla="*/ T52 w 914"/>
                                <a:gd name="T54" fmla="+- 0 -1843 -1889"/>
                                <a:gd name="T55" fmla="*/ -1843 h 1241"/>
                                <a:gd name="T56" fmla="+- 0 5117 4519"/>
                                <a:gd name="T57" fmla="*/ T56 w 914"/>
                                <a:gd name="T58" fmla="+- 0 -1858 -1889"/>
                                <a:gd name="T59" fmla="*/ -1858 h 1241"/>
                                <a:gd name="T60" fmla="+- 0 5104 4519"/>
                                <a:gd name="T61" fmla="*/ T60 w 914"/>
                                <a:gd name="T62" fmla="+- 0 -1877 -1889"/>
                                <a:gd name="T63" fmla="*/ -1877 h 1241"/>
                                <a:gd name="T64" fmla="+- 0 5074 4519"/>
                                <a:gd name="T65" fmla="*/ T64 w 914"/>
                                <a:gd name="T66" fmla="+- 0 -1889 -1889"/>
                                <a:gd name="T67" fmla="*/ -1889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704" y="171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903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5159 4519"/>
                                <a:gd name="T1" fmla="*/ T0 w 914"/>
                                <a:gd name="T2" fmla="+- 0 -1795 -1889"/>
                                <a:gd name="T3" fmla="*/ -1795 h 1241"/>
                                <a:gd name="T4" fmla="+- 0 5140 4519"/>
                                <a:gd name="T5" fmla="*/ T4 w 914"/>
                                <a:gd name="T6" fmla="+- 0 -1785 -1889"/>
                                <a:gd name="T7" fmla="*/ -1785 h 1241"/>
                                <a:gd name="T8" fmla="+- 0 5123 4519"/>
                                <a:gd name="T9" fmla="*/ T8 w 914"/>
                                <a:gd name="T10" fmla="+- 0 -1762 -1889"/>
                                <a:gd name="T11" fmla="*/ -1762 h 1241"/>
                                <a:gd name="T12" fmla="+- 0 5216 4519"/>
                                <a:gd name="T13" fmla="*/ T12 w 914"/>
                                <a:gd name="T14" fmla="+- 0 -1762 -1889"/>
                                <a:gd name="T15" fmla="*/ -1762 h 1241"/>
                                <a:gd name="T16" fmla="+- 0 5208 4519"/>
                                <a:gd name="T17" fmla="*/ T16 w 914"/>
                                <a:gd name="T18" fmla="+- 0 -1779 -1889"/>
                                <a:gd name="T19" fmla="*/ -1779 h 1241"/>
                                <a:gd name="T20" fmla="+- 0 5190 4519"/>
                                <a:gd name="T21" fmla="*/ T20 w 914"/>
                                <a:gd name="T22" fmla="+- 0 -1793 -1889"/>
                                <a:gd name="T23" fmla="*/ -1793 h 1241"/>
                                <a:gd name="T24" fmla="+- 0 5159 4519"/>
                                <a:gd name="T25" fmla="*/ T24 w 914"/>
                                <a:gd name="T26" fmla="+- 0 -1795 -1889"/>
                                <a:gd name="T27" fmla="*/ -1795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4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900"/>
                        <wpg:cNvGrpSpPr>
                          <a:grpSpLocks/>
                        </wpg:cNvGrpSpPr>
                        <wpg:grpSpPr bwMode="auto">
                          <a:xfrm>
                            <a:off x="4519" y="-1889"/>
                            <a:ext cx="914" cy="1241"/>
                            <a:chOff x="4519" y="-1889"/>
                            <a:chExt cx="914" cy="1241"/>
                          </a:xfrm>
                        </wpg:grpSpPr>
                        <wps:wsp>
                          <wps:cNvPr id="1143" name="Freeform 901"/>
                          <wps:cNvSpPr>
                            <a:spLocks/>
                          </wps:cNvSpPr>
                          <wps:spPr bwMode="auto">
                            <a:xfrm>
                              <a:off x="4519" y="-1889"/>
                              <a:ext cx="914" cy="1241"/>
                            </a:xfrm>
                            <a:custGeom>
                              <a:avLst/>
                              <a:gdLst>
                                <a:gd name="T0" fmla="+- 0 4689 4519"/>
                                <a:gd name="T1" fmla="*/ T0 w 914"/>
                                <a:gd name="T2" fmla="+- 0 -710 -1889"/>
                                <a:gd name="T3" fmla="*/ -710 h 1241"/>
                                <a:gd name="T4" fmla="+- 0 4678 4519"/>
                                <a:gd name="T5" fmla="*/ T4 w 914"/>
                                <a:gd name="T6" fmla="+- 0 -754 -1889"/>
                                <a:gd name="T7" fmla="*/ -754 h 1241"/>
                                <a:gd name="T8" fmla="+- 0 4617 4519"/>
                                <a:gd name="T9" fmla="*/ T8 w 914"/>
                                <a:gd name="T10" fmla="+- 0 -892 -1889"/>
                                <a:gd name="T11" fmla="*/ -892 h 1241"/>
                                <a:gd name="T12" fmla="+- 0 4530 4519"/>
                                <a:gd name="T13" fmla="*/ T12 w 914"/>
                                <a:gd name="T14" fmla="+- 0 -1006 -1889"/>
                                <a:gd name="T15" fmla="*/ -1006 h 1241"/>
                                <a:gd name="T16" fmla="+- 0 4520 4519"/>
                                <a:gd name="T17" fmla="*/ T16 w 914"/>
                                <a:gd name="T18" fmla="+- 0 -1047 -1889"/>
                                <a:gd name="T19" fmla="*/ -1047 h 1241"/>
                                <a:gd name="T20" fmla="+- 0 4550 4519"/>
                                <a:gd name="T21" fmla="*/ T20 w 914"/>
                                <a:gd name="T22" fmla="+- 0 -1072 -1889"/>
                                <a:gd name="T23" fmla="*/ -1072 h 1241"/>
                                <a:gd name="T24" fmla="+- 0 4585 4519"/>
                                <a:gd name="T25" fmla="*/ T24 w 914"/>
                                <a:gd name="T26" fmla="+- 0 -1076 -1889"/>
                                <a:gd name="T27" fmla="*/ -1076 h 1241"/>
                                <a:gd name="T28" fmla="+- 0 4672 4519"/>
                                <a:gd name="T29" fmla="*/ T28 w 914"/>
                                <a:gd name="T30" fmla="+- 0 -1030 -1889"/>
                                <a:gd name="T31" fmla="*/ -1030 h 1241"/>
                                <a:gd name="T32" fmla="+- 0 4754 4519"/>
                                <a:gd name="T33" fmla="*/ T32 w 914"/>
                                <a:gd name="T34" fmla="+- 0 -946 -1889"/>
                                <a:gd name="T35" fmla="*/ -946 h 1241"/>
                                <a:gd name="T36" fmla="+- 0 4786 4519"/>
                                <a:gd name="T37" fmla="*/ T36 w 914"/>
                                <a:gd name="T38" fmla="+- 0 -915 -1889"/>
                                <a:gd name="T39" fmla="*/ -915 h 1241"/>
                                <a:gd name="T40" fmla="+- 0 4792 4519"/>
                                <a:gd name="T41" fmla="*/ T40 w 914"/>
                                <a:gd name="T42" fmla="+- 0 -962 -1889"/>
                                <a:gd name="T43" fmla="*/ -962 h 1241"/>
                                <a:gd name="T44" fmla="+- 0 4797 4519"/>
                                <a:gd name="T45" fmla="*/ T44 w 914"/>
                                <a:gd name="T46" fmla="+- 0 -1008 -1889"/>
                                <a:gd name="T47" fmla="*/ -1008 h 1241"/>
                                <a:gd name="T48" fmla="+- 0 4802 4519"/>
                                <a:gd name="T49" fmla="*/ T48 w 914"/>
                                <a:gd name="T50" fmla="+- 0 -1038 -1889"/>
                                <a:gd name="T51" fmla="*/ -1038 h 1241"/>
                                <a:gd name="T52" fmla="+- 0 4817 4519"/>
                                <a:gd name="T53" fmla="*/ T52 w 914"/>
                                <a:gd name="T54" fmla="+- 0 -1133 -1889"/>
                                <a:gd name="T55" fmla="*/ -1133 h 1241"/>
                                <a:gd name="T56" fmla="+- 0 4830 4519"/>
                                <a:gd name="T57" fmla="*/ T56 w 914"/>
                                <a:gd name="T58" fmla="+- 0 -1281 -1889"/>
                                <a:gd name="T59" fmla="*/ -1281 h 1241"/>
                                <a:gd name="T60" fmla="+- 0 4835 4519"/>
                                <a:gd name="T61" fmla="*/ T60 w 914"/>
                                <a:gd name="T62" fmla="+- 0 -1346 -1889"/>
                                <a:gd name="T63" fmla="*/ -1346 h 1241"/>
                                <a:gd name="T64" fmla="+- 0 4857 4519"/>
                                <a:gd name="T65" fmla="*/ T64 w 914"/>
                                <a:gd name="T66" fmla="+- 0 -1479 -1889"/>
                                <a:gd name="T67" fmla="*/ -1479 h 1241"/>
                                <a:gd name="T68" fmla="+- 0 4863 4519"/>
                                <a:gd name="T69" fmla="*/ T68 w 914"/>
                                <a:gd name="T70" fmla="+- 0 -1530 -1889"/>
                                <a:gd name="T71" fmla="*/ -1530 h 1241"/>
                                <a:gd name="T72" fmla="+- 0 4869 4519"/>
                                <a:gd name="T73" fmla="*/ T72 w 914"/>
                                <a:gd name="T74" fmla="+- 0 -1569 -1889"/>
                                <a:gd name="T75" fmla="*/ -1569 h 1241"/>
                                <a:gd name="T76" fmla="+- 0 4881 4519"/>
                                <a:gd name="T77" fmla="*/ T76 w 914"/>
                                <a:gd name="T78" fmla="+- 0 -1610 -1889"/>
                                <a:gd name="T79" fmla="*/ -1610 h 1241"/>
                                <a:gd name="T80" fmla="+- 0 4894 4519"/>
                                <a:gd name="T81" fmla="*/ T80 w 914"/>
                                <a:gd name="T82" fmla="+- 0 -1660 -1889"/>
                                <a:gd name="T83" fmla="*/ -1660 h 1241"/>
                                <a:gd name="T84" fmla="+- 0 4915 4519"/>
                                <a:gd name="T85" fmla="*/ T84 w 914"/>
                                <a:gd name="T86" fmla="+- 0 -1712 -1889"/>
                                <a:gd name="T87" fmla="*/ -1712 h 1241"/>
                                <a:gd name="T88" fmla="+- 0 4949 4519"/>
                                <a:gd name="T89" fmla="*/ T88 w 914"/>
                                <a:gd name="T90" fmla="+- 0 -1739 -1889"/>
                                <a:gd name="T91" fmla="*/ -1739 h 1241"/>
                                <a:gd name="T92" fmla="+- 0 4984 4519"/>
                                <a:gd name="T93" fmla="*/ T92 w 914"/>
                                <a:gd name="T94" fmla="+- 0 -1731 -1889"/>
                                <a:gd name="T95" fmla="*/ -1731 h 1241"/>
                                <a:gd name="T96" fmla="+- 0 4999 4519"/>
                                <a:gd name="T97" fmla="*/ T96 w 914"/>
                                <a:gd name="T98" fmla="+- 0 -1741 -1889"/>
                                <a:gd name="T99" fmla="*/ -1741 h 1241"/>
                                <a:gd name="T100" fmla="+- 0 5045 4519"/>
                                <a:gd name="T101" fmla="*/ T100 w 914"/>
                                <a:gd name="T102" fmla="+- 0 -1881 -1889"/>
                                <a:gd name="T103" fmla="*/ -1881 h 1241"/>
                                <a:gd name="T104" fmla="+- 0 5104 4519"/>
                                <a:gd name="T105" fmla="*/ T104 w 914"/>
                                <a:gd name="T106" fmla="+- 0 -1877 -1889"/>
                                <a:gd name="T107" fmla="*/ -1877 h 1241"/>
                                <a:gd name="T108" fmla="+- 0 5120 4519"/>
                                <a:gd name="T109" fmla="*/ T108 w 914"/>
                                <a:gd name="T110" fmla="+- 0 -1843 -1889"/>
                                <a:gd name="T111" fmla="*/ -1843 h 1241"/>
                                <a:gd name="T112" fmla="+- 0 5121 4519"/>
                                <a:gd name="T113" fmla="*/ T112 w 914"/>
                                <a:gd name="T114" fmla="+- 0 -1785 -1889"/>
                                <a:gd name="T115" fmla="*/ -1785 h 1241"/>
                                <a:gd name="T116" fmla="+- 0 5123 4519"/>
                                <a:gd name="T117" fmla="*/ T116 w 914"/>
                                <a:gd name="T118" fmla="+- 0 -1762 -1889"/>
                                <a:gd name="T119" fmla="*/ -1762 h 1241"/>
                                <a:gd name="T120" fmla="+- 0 5159 4519"/>
                                <a:gd name="T121" fmla="*/ T120 w 914"/>
                                <a:gd name="T122" fmla="+- 0 -1795 -1889"/>
                                <a:gd name="T123" fmla="*/ -1795 h 1241"/>
                                <a:gd name="T124" fmla="+- 0 5222 4519"/>
                                <a:gd name="T125" fmla="*/ T124 w 914"/>
                                <a:gd name="T126" fmla="+- 0 -1722 -1889"/>
                                <a:gd name="T127" fmla="*/ -1722 h 1241"/>
                                <a:gd name="T128" fmla="+- 0 5228 4519"/>
                                <a:gd name="T129" fmla="*/ T128 w 914"/>
                                <a:gd name="T130" fmla="+- 0 -1680 -1889"/>
                                <a:gd name="T131" fmla="*/ -1680 h 1241"/>
                                <a:gd name="T132" fmla="+- 0 5237 4519"/>
                                <a:gd name="T133" fmla="*/ T132 w 914"/>
                                <a:gd name="T134" fmla="+- 0 -1626 -1889"/>
                                <a:gd name="T135" fmla="*/ -1626 h 1241"/>
                                <a:gd name="T136" fmla="+- 0 5242 4519"/>
                                <a:gd name="T137" fmla="*/ T136 w 914"/>
                                <a:gd name="T138" fmla="+- 0 -1581 -1889"/>
                                <a:gd name="T139" fmla="*/ -1581 h 1241"/>
                                <a:gd name="T140" fmla="+- 0 5244 4519"/>
                                <a:gd name="T141" fmla="*/ T140 w 914"/>
                                <a:gd name="T142" fmla="+- 0 -1536 -1889"/>
                                <a:gd name="T143" fmla="*/ -1536 h 1241"/>
                                <a:gd name="T144" fmla="+- 0 5247 4519"/>
                                <a:gd name="T145" fmla="*/ T144 w 914"/>
                                <a:gd name="T146" fmla="+- 0 -1500 -1889"/>
                                <a:gd name="T147" fmla="*/ -1500 h 1241"/>
                                <a:gd name="T148" fmla="+- 0 5273 4519"/>
                                <a:gd name="T149" fmla="*/ T148 w 914"/>
                                <a:gd name="T150" fmla="+- 0 -1550 -1889"/>
                                <a:gd name="T151" fmla="*/ -1550 h 1241"/>
                                <a:gd name="T152" fmla="+- 0 5313 4519"/>
                                <a:gd name="T153" fmla="*/ T152 w 914"/>
                                <a:gd name="T154" fmla="+- 0 -1552 -1889"/>
                                <a:gd name="T155" fmla="*/ -1552 h 1241"/>
                                <a:gd name="T156" fmla="+- 0 5342 4519"/>
                                <a:gd name="T157" fmla="*/ T156 w 914"/>
                                <a:gd name="T158" fmla="+- 0 -1469 -1889"/>
                                <a:gd name="T159" fmla="*/ -1469 h 1241"/>
                                <a:gd name="T160" fmla="+- 0 5354 4519"/>
                                <a:gd name="T161" fmla="*/ T160 w 914"/>
                                <a:gd name="T162" fmla="+- 0 -1349 -1889"/>
                                <a:gd name="T163" fmla="*/ -1349 h 1241"/>
                                <a:gd name="T164" fmla="+- 0 5361 4519"/>
                                <a:gd name="T165" fmla="*/ T164 w 914"/>
                                <a:gd name="T166" fmla="+- 0 -1253 -1889"/>
                                <a:gd name="T167" fmla="*/ -1253 h 1241"/>
                                <a:gd name="T168" fmla="+- 0 5368 4519"/>
                                <a:gd name="T169" fmla="*/ T168 w 914"/>
                                <a:gd name="T170" fmla="+- 0 -1184 -1889"/>
                                <a:gd name="T171" fmla="*/ -1184 h 1241"/>
                                <a:gd name="T172" fmla="+- 0 5381 4519"/>
                                <a:gd name="T173" fmla="*/ T172 w 914"/>
                                <a:gd name="T174" fmla="+- 0 -1088 -1889"/>
                                <a:gd name="T175" fmla="*/ -1088 h 1241"/>
                                <a:gd name="T176" fmla="+- 0 5392 4519"/>
                                <a:gd name="T177" fmla="*/ T176 w 914"/>
                                <a:gd name="T178" fmla="+- 0 -1023 -1889"/>
                                <a:gd name="T179" fmla="*/ -1023 h 1241"/>
                                <a:gd name="T180" fmla="+- 0 5416 4519"/>
                                <a:gd name="T181" fmla="*/ T180 w 914"/>
                                <a:gd name="T182" fmla="+- 0 -890 -1889"/>
                                <a:gd name="T183" fmla="*/ -890 h 1241"/>
                                <a:gd name="T184" fmla="+- 0 5422 4519"/>
                                <a:gd name="T185" fmla="*/ T184 w 914"/>
                                <a:gd name="T186" fmla="+- 0 -854 -1889"/>
                                <a:gd name="T187" fmla="*/ -854 h 1241"/>
                                <a:gd name="T188" fmla="+- 0 5425 4519"/>
                                <a:gd name="T189" fmla="*/ T188 w 914"/>
                                <a:gd name="T190" fmla="+- 0 -822 -1889"/>
                                <a:gd name="T191" fmla="*/ -822 h 1241"/>
                                <a:gd name="T192" fmla="+- 0 5428 4519"/>
                                <a:gd name="T193" fmla="*/ T192 w 914"/>
                                <a:gd name="T194" fmla="+- 0 -776 -1889"/>
                                <a:gd name="T195" fmla="*/ -776 h 1241"/>
                                <a:gd name="T196" fmla="+- 0 5433 4519"/>
                                <a:gd name="T197" fmla="*/ T196 w 914"/>
                                <a:gd name="T198" fmla="+- 0 -692 -1889"/>
                                <a:gd name="T199" fmla="*/ -692 h 1241"/>
                                <a:gd name="T200" fmla="+- 0 5432 4519"/>
                                <a:gd name="T201" fmla="*/ T200 w 914"/>
                                <a:gd name="T202" fmla="+- 0 -664 -1889"/>
                                <a:gd name="T203" fmla="*/ -664 h 1241"/>
                                <a:gd name="T204" fmla="+- 0 5432 4519"/>
                                <a:gd name="T205" fmla="*/ T204 w 914"/>
                                <a:gd name="T206" fmla="+- 0 -648 -1889"/>
                                <a:gd name="T207" fmla="*/ -648 h 1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1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59" y="1135"/>
                                  </a:lnTo>
                                  <a:lnTo>
                                    <a:pt x="131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3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7"/>
                                  </a:lnTo>
                                  <a:lnTo>
                                    <a:pt x="48" y="813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9"/>
                                  </a:lnTo>
                                  <a:lnTo>
                                    <a:pt x="180" y="880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7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3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1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8" y="756"/>
                                  </a:lnTo>
                                  <a:lnTo>
                                    <a:pt x="306" y="677"/>
                                  </a:lnTo>
                                  <a:lnTo>
                                    <a:pt x="311" y="608"/>
                                  </a:lnTo>
                                  <a:lnTo>
                                    <a:pt x="314" y="563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41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8" y="336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3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9" y="253"/>
                                  </a:lnTo>
                                  <a:lnTo>
                                    <a:pt x="375" y="229"/>
                                  </a:lnTo>
                                  <a:lnTo>
                                    <a:pt x="380" y="211"/>
                                  </a:lnTo>
                                  <a:lnTo>
                                    <a:pt x="396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30" y="150"/>
                                  </a:lnTo>
                                  <a:lnTo>
                                    <a:pt x="438" y="149"/>
                                  </a:lnTo>
                                  <a:lnTo>
                                    <a:pt x="465" y="158"/>
                                  </a:lnTo>
                                  <a:lnTo>
                                    <a:pt x="477" y="171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2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8" y="31"/>
                                  </a:lnTo>
                                  <a:lnTo>
                                    <a:pt x="601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4" y="127"/>
                                  </a:lnTo>
                                  <a:lnTo>
                                    <a:pt x="621" y="104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8" y="128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8" y="263"/>
                                  </a:lnTo>
                                  <a:lnTo>
                                    <a:pt x="721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1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7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6"/>
                                  </a:lnTo>
                                  <a:lnTo>
                                    <a:pt x="754" y="339"/>
                                  </a:lnTo>
                                  <a:lnTo>
                                    <a:pt x="766" y="333"/>
                                  </a:lnTo>
                                  <a:lnTo>
                                    <a:pt x="794" y="337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6"/>
                                  </a:lnTo>
                                  <a:lnTo>
                                    <a:pt x="835" y="540"/>
                                  </a:lnTo>
                                  <a:lnTo>
                                    <a:pt x="836" y="559"/>
                                  </a:lnTo>
                                  <a:lnTo>
                                    <a:pt x="842" y="636"/>
                                  </a:lnTo>
                                  <a:lnTo>
                                    <a:pt x="848" y="697"/>
                                  </a:lnTo>
                                  <a:lnTo>
                                    <a:pt x="849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1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6"/>
                                  </a:lnTo>
                                  <a:lnTo>
                                    <a:pt x="887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3" y="1035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6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3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4" y="1197"/>
                                  </a:lnTo>
                                  <a:lnTo>
                                    <a:pt x="914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40"/>
                                  </a:lnTo>
                                  <a:lnTo>
                                    <a:pt x="913" y="1241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898"/>
                        <wpg:cNvGrpSpPr>
                          <a:grpSpLocks/>
                        </wpg:cNvGrpSpPr>
                        <wpg:grpSpPr bwMode="auto">
                          <a:xfrm>
                            <a:off x="4973" y="-1715"/>
                            <a:ext cx="28" cy="648"/>
                            <a:chOff x="4973" y="-1715"/>
                            <a:chExt cx="28" cy="648"/>
                          </a:xfrm>
                        </wpg:grpSpPr>
                        <wps:wsp>
                          <wps:cNvPr id="1145" name="Freeform 899"/>
                          <wps:cNvSpPr>
                            <a:spLocks/>
                          </wps:cNvSpPr>
                          <wps:spPr bwMode="auto">
                            <a:xfrm>
                              <a:off x="4973" y="-1715"/>
                              <a:ext cx="28" cy="648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28"/>
                                <a:gd name="T2" fmla="+- 0 -1068 -1715"/>
                                <a:gd name="T3" fmla="*/ -1068 h 648"/>
                                <a:gd name="T4" fmla="+- 0 4989 4973"/>
                                <a:gd name="T5" fmla="*/ T4 w 28"/>
                                <a:gd name="T6" fmla="+- 0 -1133 -1715"/>
                                <a:gd name="T7" fmla="*/ -1133 h 648"/>
                                <a:gd name="T8" fmla="+- 0 4990 4973"/>
                                <a:gd name="T9" fmla="*/ T8 w 28"/>
                                <a:gd name="T10" fmla="+- 0 -1181 -1715"/>
                                <a:gd name="T11" fmla="*/ -1181 h 648"/>
                                <a:gd name="T12" fmla="+- 0 4991 4973"/>
                                <a:gd name="T13" fmla="*/ T12 w 28"/>
                                <a:gd name="T14" fmla="+- 0 -1218 -1715"/>
                                <a:gd name="T15" fmla="*/ -1218 h 648"/>
                                <a:gd name="T16" fmla="+- 0 4992 4973"/>
                                <a:gd name="T17" fmla="*/ T16 w 28"/>
                                <a:gd name="T18" fmla="+- 0 -1282 -1715"/>
                                <a:gd name="T19" fmla="*/ -1282 h 648"/>
                                <a:gd name="T20" fmla="+- 0 4992 4973"/>
                                <a:gd name="T21" fmla="*/ T20 w 28"/>
                                <a:gd name="T22" fmla="+- 0 -1287 -1715"/>
                                <a:gd name="T23" fmla="*/ -1287 h 648"/>
                                <a:gd name="T24" fmla="+- 0 4992 4973"/>
                                <a:gd name="T25" fmla="*/ T24 w 28"/>
                                <a:gd name="T26" fmla="+- 0 -1308 -1715"/>
                                <a:gd name="T27" fmla="*/ -1308 h 648"/>
                                <a:gd name="T28" fmla="+- 0 4988 4973"/>
                                <a:gd name="T29" fmla="*/ T28 w 28"/>
                                <a:gd name="T30" fmla="+- 0 -1374 -1715"/>
                                <a:gd name="T31" fmla="*/ -1374 h 648"/>
                                <a:gd name="T32" fmla="+- 0 4986 4973"/>
                                <a:gd name="T33" fmla="*/ T32 w 28"/>
                                <a:gd name="T34" fmla="+- 0 -1399 -1715"/>
                                <a:gd name="T35" fmla="*/ -1399 h 648"/>
                                <a:gd name="T36" fmla="+- 0 4985 4973"/>
                                <a:gd name="T37" fmla="*/ T36 w 28"/>
                                <a:gd name="T38" fmla="+- 0 -1429 -1715"/>
                                <a:gd name="T39" fmla="*/ -1429 h 648"/>
                                <a:gd name="T40" fmla="+- 0 4985 4973"/>
                                <a:gd name="T41" fmla="*/ T40 w 28"/>
                                <a:gd name="T42" fmla="+- 0 -1453 -1715"/>
                                <a:gd name="T43" fmla="*/ -1453 h 648"/>
                                <a:gd name="T44" fmla="+- 0 4985 4973"/>
                                <a:gd name="T45" fmla="*/ T44 w 28"/>
                                <a:gd name="T46" fmla="+- 0 -1471 -1715"/>
                                <a:gd name="T47" fmla="*/ -1471 h 648"/>
                                <a:gd name="T48" fmla="+- 0 4986 4973"/>
                                <a:gd name="T49" fmla="*/ T48 w 28"/>
                                <a:gd name="T50" fmla="+- 0 -1487 -1715"/>
                                <a:gd name="T51" fmla="*/ -1487 h 648"/>
                                <a:gd name="T52" fmla="+- 0 4987 4973"/>
                                <a:gd name="T53" fmla="*/ T52 w 28"/>
                                <a:gd name="T54" fmla="+- 0 -1502 -1715"/>
                                <a:gd name="T55" fmla="*/ -1502 h 648"/>
                                <a:gd name="T56" fmla="+- 0 4989 4973"/>
                                <a:gd name="T57" fmla="*/ T56 w 28"/>
                                <a:gd name="T58" fmla="+- 0 -1517 -1715"/>
                                <a:gd name="T59" fmla="*/ -1517 h 648"/>
                                <a:gd name="T60" fmla="+- 0 4991 4973"/>
                                <a:gd name="T61" fmla="*/ T60 w 28"/>
                                <a:gd name="T62" fmla="+- 0 -1536 -1715"/>
                                <a:gd name="T63" fmla="*/ -1536 h 648"/>
                                <a:gd name="T64" fmla="+- 0 4994 4973"/>
                                <a:gd name="T65" fmla="*/ T64 w 28"/>
                                <a:gd name="T66" fmla="+- 0 -1571 -1715"/>
                                <a:gd name="T67" fmla="*/ -1571 h 648"/>
                                <a:gd name="T68" fmla="+- 0 4999 4973"/>
                                <a:gd name="T69" fmla="*/ T68 w 28"/>
                                <a:gd name="T70" fmla="+- 0 -1632 -1715"/>
                                <a:gd name="T71" fmla="*/ -1632 h 648"/>
                                <a:gd name="T72" fmla="+- 0 5000 4973"/>
                                <a:gd name="T73" fmla="*/ T72 w 28"/>
                                <a:gd name="T74" fmla="+- 0 -1694 -1715"/>
                                <a:gd name="T75" fmla="*/ -1694 h 648"/>
                                <a:gd name="T76" fmla="+- 0 4998 4973"/>
                                <a:gd name="T77" fmla="*/ T76 w 28"/>
                                <a:gd name="T78" fmla="+- 0 -1715 -1715"/>
                                <a:gd name="T79" fmla="*/ -171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6" y="582"/>
                                  </a:lnTo>
                                  <a:lnTo>
                                    <a:pt x="17" y="534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19" y="428"/>
                                  </a:lnTo>
                                  <a:lnTo>
                                    <a:pt x="19" y="407"/>
                                  </a:lnTo>
                                  <a:lnTo>
                                    <a:pt x="15" y="341"/>
                                  </a:lnTo>
                                  <a:lnTo>
                                    <a:pt x="13" y="316"/>
                                  </a:lnTo>
                                  <a:lnTo>
                                    <a:pt x="12" y="286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4" y="213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1" y="144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896"/>
                        <wpg:cNvGrpSpPr>
                          <a:grpSpLocks/>
                        </wpg:cNvGrpSpPr>
                        <wpg:grpSpPr bwMode="auto">
                          <a:xfrm>
                            <a:off x="5123" y="-1761"/>
                            <a:ext cx="38" cy="657"/>
                            <a:chOff x="5123" y="-1761"/>
                            <a:chExt cx="38" cy="657"/>
                          </a:xfrm>
                        </wpg:grpSpPr>
                        <wps:wsp>
                          <wps:cNvPr id="1147" name="Freeform 897"/>
                          <wps:cNvSpPr>
                            <a:spLocks/>
                          </wps:cNvSpPr>
                          <wps:spPr bwMode="auto">
                            <a:xfrm>
                              <a:off x="5123" y="-1761"/>
                              <a:ext cx="38" cy="657"/>
                            </a:xfrm>
                            <a:custGeom>
                              <a:avLst/>
                              <a:gdLst>
                                <a:gd name="T0" fmla="+- 0 5160 5123"/>
                                <a:gd name="T1" fmla="*/ T0 w 38"/>
                                <a:gd name="T2" fmla="+- 0 -1105 -1761"/>
                                <a:gd name="T3" fmla="*/ -1105 h 657"/>
                                <a:gd name="T4" fmla="+- 0 5144 5123"/>
                                <a:gd name="T5" fmla="*/ T4 w 38"/>
                                <a:gd name="T6" fmla="+- 0 -1172 -1761"/>
                                <a:gd name="T7" fmla="*/ -1172 h 657"/>
                                <a:gd name="T8" fmla="+- 0 5142 5123"/>
                                <a:gd name="T9" fmla="*/ T8 w 38"/>
                                <a:gd name="T10" fmla="+- 0 -1209 -1761"/>
                                <a:gd name="T11" fmla="*/ -1209 h 657"/>
                                <a:gd name="T12" fmla="+- 0 5142 5123"/>
                                <a:gd name="T13" fmla="*/ T12 w 38"/>
                                <a:gd name="T14" fmla="+- 0 -1235 -1761"/>
                                <a:gd name="T15" fmla="*/ -1235 h 657"/>
                                <a:gd name="T16" fmla="+- 0 5143 5123"/>
                                <a:gd name="T17" fmla="*/ T16 w 38"/>
                                <a:gd name="T18" fmla="+- 0 -1458 -1761"/>
                                <a:gd name="T19" fmla="*/ -1458 h 657"/>
                                <a:gd name="T20" fmla="+- 0 5135 5123"/>
                                <a:gd name="T21" fmla="*/ T20 w 38"/>
                                <a:gd name="T22" fmla="+- 0 -1526 -1761"/>
                                <a:gd name="T23" fmla="*/ -1526 h 657"/>
                                <a:gd name="T24" fmla="+- 0 5129 5123"/>
                                <a:gd name="T25" fmla="*/ T24 w 38"/>
                                <a:gd name="T26" fmla="+- 0 -1589 -1761"/>
                                <a:gd name="T27" fmla="*/ -1589 h 657"/>
                                <a:gd name="T28" fmla="+- 0 5125 5123"/>
                                <a:gd name="T29" fmla="*/ T28 w 38"/>
                                <a:gd name="T30" fmla="+- 0 -1677 -1761"/>
                                <a:gd name="T31" fmla="*/ -1677 h 657"/>
                                <a:gd name="T32" fmla="+- 0 5123 5123"/>
                                <a:gd name="T33" fmla="*/ T32 w 38"/>
                                <a:gd name="T34" fmla="+- 0 -1742 -1761"/>
                                <a:gd name="T35" fmla="*/ -1742 h 657"/>
                                <a:gd name="T36" fmla="+- 0 5123 5123"/>
                                <a:gd name="T37" fmla="*/ T36 w 38"/>
                                <a:gd name="T38" fmla="+- 0 -1751 -1761"/>
                                <a:gd name="T39" fmla="*/ -1751 h 657"/>
                                <a:gd name="T40" fmla="+- 0 5123 5123"/>
                                <a:gd name="T41" fmla="*/ T40 w 38"/>
                                <a:gd name="T42" fmla="+- 0 -1761 -1761"/>
                                <a:gd name="T43" fmla="*/ -1761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6"/>
                                  </a:moveTo>
                                  <a:lnTo>
                                    <a:pt x="21" y="589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2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894"/>
                        <wpg:cNvGrpSpPr>
                          <a:grpSpLocks/>
                        </wpg:cNvGrpSpPr>
                        <wpg:grpSpPr bwMode="auto">
                          <a:xfrm>
                            <a:off x="5246" y="-1498"/>
                            <a:ext cx="49" cy="406"/>
                            <a:chOff x="5246" y="-1498"/>
                            <a:chExt cx="49" cy="406"/>
                          </a:xfrm>
                        </wpg:grpSpPr>
                        <wps:wsp>
                          <wps:cNvPr id="1149" name="Freeform 895"/>
                          <wps:cNvSpPr>
                            <a:spLocks/>
                          </wps:cNvSpPr>
                          <wps:spPr bwMode="auto">
                            <a:xfrm>
                              <a:off x="5246" y="-1498"/>
                              <a:ext cx="49" cy="406"/>
                            </a:xfrm>
                            <a:custGeom>
                              <a:avLst/>
                              <a:gdLst>
                                <a:gd name="T0" fmla="+- 0 5295 5246"/>
                                <a:gd name="T1" fmla="*/ T0 w 49"/>
                                <a:gd name="T2" fmla="+- 0 -1093 -1498"/>
                                <a:gd name="T3" fmla="*/ -1093 h 406"/>
                                <a:gd name="T4" fmla="+- 0 5275 5246"/>
                                <a:gd name="T5" fmla="*/ T4 w 49"/>
                                <a:gd name="T6" fmla="+- 0 -1163 -1498"/>
                                <a:gd name="T7" fmla="*/ -1163 h 406"/>
                                <a:gd name="T8" fmla="+- 0 5266 5246"/>
                                <a:gd name="T9" fmla="*/ T8 w 49"/>
                                <a:gd name="T10" fmla="+- 0 -1314 -1498"/>
                                <a:gd name="T11" fmla="*/ -1314 h 406"/>
                                <a:gd name="T12" fmla="+- 0 5265 5246"/>
                                <a:gd name="T13" fmla="*/ T12 w 49"/>
                                <a:gd name="T14" fmla="+- 0 -1342 -1498"/>
                                <a:gd name="T15" fmla="*/ -1342 h 406"/>
                                <a:gd name="T16" fmla="+- 0 5264 5246"/>
                                <a:gd name="T17" fmla="*/ T16 w 49"/>
                                <a:gd name="T18" fmla="+- 0 -1363 -1498"/>
                                <a:gd name="T19" fmla="*/ -1363 h 406"/>
                                <a:gd name="T20" fmla="+- 0 5263 5246"/>
                                <a:gd name="T21" fmla="*/ T20 w 49"/>
                                <a:gd name="T22" fmla="+- 0 -1379 -1498"/>
                                <a:gd name="T23" fmla="*/ -1379 h 406"/>
                                <a:gd name="T24" fmla="+- 0 5261 5246"/>
                                <a:gd name="T25" fmla="*/ T24 w 49"/>
                                <a:gd name="T26" fmla="+- 0 -1394 -1498"/>
                                <a:gd name="T27" fmla="*/ -1394 h 406"/>
                                <a:gd name="T28" fmla="+- 0 5258 5246"/>
                                <a:gd name="T29" fmla="*/ T28 w 49"/>
                                <a:gd name="T30" fmla="+- 0 -1411 -1498"/>
                                <a:gd name="T31" fmla="*/ -1411 h 406"/>
                                <a:gd name="T32" fmla="+- 0 5254 5246"/>
                                <a:gd name="T33" fmla="*/ T32 w 49"/>
                                <a:gd name="T34" fmla="+- 0 -1432 -1498"/>
                                <a:gd name="T35" fmla="*/ -1432 h 406"/>
                                <a:gd name="T36" fmla="+- 0 5246 5246"/>
                                <a:gd name="T37" fmla="*/ T36 w 49"/>
                                <a:gd name="T38" fmla="+- 0 -1498 -1498"/>
                                <a:gd name="T39" fmla="*/ -149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9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892"/>
                        <wpg:cNvGrpSpPr>
                          <a:grpSpLocks/>
                        </wpg:cNvGrpSpPr>
                        <wpg:grpSpPr bwMode="auto">
                          <a:xfrm>
                            <a:off x="4521" y="-1049"/>
                            <a:ext cx="94" cy="94"/>
                            <a:chOff x="4521" y="-1049"/>
                            <a:chExt cx="94" cy="94"/>
                          </a:xfrm>
                        </wpg:grpSpPr>
                        <wps:wsp>
                          <wps:cNvPr id="1151" name="Freeform 893"/>
                          <wps:cNvSpPr>
                            <a:spLocks/>
                          </wps:cNvSpPr>
                          <wps:spPr bwMode="auto">
                            <a:xfrm>
                              <a:off x="4521" y="-1049"/>
                              <a:ext cx="94" cy="94"/>
                            </a:xfrm>
                            <a:custGeom>
                              <a:avLst/>
                              <a:gdLst>
                                <a:gd name="T0" fmla="+- 0 4521 4521"/>
                                <a:gd name="T1" fmla="*/ T0 w 94"/>
                                <a:gd name="T2" fmla="+- 0 -1033 -1049"/>
                                <a:gd name="T3" fmla="*/ -1033 h 94"/>
                                <a:gd name="T4" fmla="+- 0 4545 4521"/>
                                <a:gd name="T5" fmla="*/ T4 w 94"/>
                                <a:gd name="T6" fmla="+- 0 -1046 -1049"/>
                                <a:gd name="T7" fmla="*/ -1046 h 94"/>
                                <a:gd name="T8" fmla="+- 0 4559 4521"/>
                                <a:gd name="T9" fmla="*/ T8 w 94"/>
                                <a:gd name="T10" fmla="+- 0 -1049 -1049"/>
                                <a:gd name="T11" fmla="*/ -1049 h 94"/>
                                <a:gd name="T12" fmla="+- 0 4573 4521"/>
                                <a:gd name="T13" fmla="*/ T12 w 94"/>
                                <a:gd name="T14" fmla="+- 0 -1043 -1049"/>
                                <a:gd name="T15" fmla="*/ -1043 h 94"/>
                                <a:gd name="T16" fmla="+- 0 4598 4521"/>
                                <a:gd name="T17" fmla="*/ T16 w 94"/>
                                <a:gd name="T18" fmla="+- 0 -1024 -1049"/>
                                <a:gd name="T19" fmla="*/ -1024 h 94"/>
                                <a:gd name="T20" fmla="+- 0 4609 4521"/>
                                <a:gd name="T21" fmla="*/ T20 w 94"/>
                                <a:gd name="T22" fmla="+- 0 -1012 -1049"/>
                                <a:gd name="T23" fmla="*/ -1012 h 94"/>
                                <a:gd name="T24" fmla="+- 0 4614 4521"/>
                                <a:gd name="T25" fmla="*/ T24 w 94"/>
                                <a:gd name="T26" fmla="+- 0 -998 -1049"/>
                                <a:gd name="T27" fmla="*/ -998 h 94"/>
                                <a:gd name="T28" fmla="+- 0 4611 4521"/>
                                <a:gd name="T29" fmla="*/ T28 w 94"/>
                                <a:gd name="T30" fmla="+- 0 -967 -1049"/>
                                <a:gd name="T31" fmla="*/ -967 h 94"/>
                                <a:gd name="T32" fmla="+- 0 4602 4521"/>
                                <a:gd name="T33" fmla="*/ T32 w 94"/>
                                <a:gd name="T34" fmla="+- 0 -955 -1049"/>
                                <a:gd name="T35" fmla="*/ -9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6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1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890"/>
                        <wpg:cNvGrpSpPr>
                          <a:grpSpLocks/>
                        </wpg:cNvGrpSpPr>
                        <wpg:grpSpPr bwMode="auto">
                          <a:xfrm>
                            <a:off x="5269" y="-1555"/>
                            <a:ext cx="65" cy="113"/>
                            <a:chOff x="5269" y="-1555"/>
                            <a:chExt cx="65" cy="113"/>
                          </a:xfrm>
                        </wpg:grpSpPr>
                        <wps:wsp>
                          <wps:cNvPr id="1153" name="Freeform 891"/>
                          <wps:cNvSpPr>
                            <a:spLocks/>
                          </wps:cNvSpPr>
                          <wps:spPr bwMode="auto">
                            <a:xfrm>
                              <a:off x="5269" y="-1555"/>
                              <a:ext cx="65" cy="113"/>
                            </a:xfrm>
                            <a:custGeom>
                              <a:avLst/>
                              <a:gdLst>
                                <a:gd name="T0" fmla="+- 0 5269 5269"/>
                                <a:gd name="T1" fmla="*/ T0 w 65"/>
                                <a:gd name="T2" fmla="+- 0 -1522 -1555"/>
                                <a:gd name="T3" fmla="*/ -1522 h 113"/>
                                <a:gd name="T4" fmla="+- 0 5277 5269"/>
                                <a:gd name="T5" fmla="*/ T4 w 65"/>
                                <a:gd name="T6" fmla="+- 0 -1547 -1555"/>
                                <a:gd name="T7" fmla="*/ -1547 h 113"/>
                                <a:gd name="T8" fmla="+- 0 5287 5269"/>
                                <a:gd name="T9" fmla="*/ T8 w 65"/>
                                <a:gd name="T10" fmla="+- 0 -1555 -1555"/>
                                <a:gd name="T11" fmla="*/ -1555 h 113"/>
                                <a:gd name="T12" fmla="+- 0 5306 5269"/>
                                <a:gd name="T13" fmla="*/ T12 w 65"/>
                                <a:gd name="T14" fmla="+- 0 -1551 -1555"/>
                                <a:gd name="T15" fmla="*/ -1551 h 113"/>
                                <a:gd name="T16" fmla="+- 0 5326 5269"/>
                                <a:gd name="T17" fmla="*/ T16 w 65"/>
                                <a:gd name="T18" fmla="+- 0 -1542 -1555"/>
                                <a:gd name="T19" fmla="*/ -1542 h 113"/>
                                <a:gd name="T20" fmla="+- 0 5327 5269"/>
                                <a:gd name="T21" fmla="*/ T20 w 65"/>
                                <a:gd name="T22" fmla="+- 0 -1526 -1555"/>
                                <a:gd name="T23" fmla="*/ -1526 h 113"/>
                                <a:gd name="T24" fmla="+- 0 5333 5269"/>
                                <a:gd name="T25" fmla="*/ T24 w 65"/>
                                <a:gd name="T26" fmla="+- 0 -1477 -1555"/>
                                <a:gd name="T27" fmla="*/ -1477 h 113"/>
                                <a:gd name="T28" fmla="+- 0 5332 5269"/>
                                <a:gd name="T29" fmla="*/ T28 w 65"/>
                                <a:gd name="T30" fmla="+- 0 -1450 -1555"/>
                                <a:gd name="T31" fmla="*/ -1450 h 113"/>
                                <a:gd name="T32" fmla="+- 0 5312 5269"/>
                                <a:gd name="T33" fmla="*/ T32 w 65"/>
                                <a:gd name="T34" fmla="+- 0 -1445 -1555"/>
                                <a:gd name="T35" fmla="*/ -1445 h 113"/>
                                <a:gd name="T36" fmla="+- 0 5288 5269"/>
                                <a:gd name="T37" fmla="*/ T36 w 65"/>
                                <a:gd name="T38" fmla="+- 0 -1442 -1555"/>
                                <a:gd name="T39" fmla="*/ -1442 h 113"/>
                                <a:gd name="T40" fmla="+- 0 5278 5269"/>
                                <a:gd name="T41" fmla="*/ T40 w 65"/>
                                <a:gd name="T42" fmla="+- 0 -1452 -1555"/>
                                <a:gd name="T43" fmla="*/ -1452 h 113"/>
                                <a:gd name="T44" fmla="+- 0 5269 5269"/>
                                <a:gd name="T45" fmla="*/ T44 w 65"/>
                                <a:gd name="T46" fmla="+- 0 -1522 -1555"/>
                                <a:gd name="T47" fmla="*/ -152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3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888"/>
                        <wpg:cNvGrpSpPr>
                          <a:grpSpLocks/>
                        </wpg:cNvGrpSpPr>
                        <wpg:grpSpPr bwMode="auto">
                          <a:xfrm>
                            <a:off x="5134" y="-1792"/>
                            <a:ext cx="82" cy="128"/>
                            <a:chOff x="5134" y="-1792"/>
                            <a:chExt cx="82" cy="128"/>
                          </a:xfrm>
                        </wpg:grpSpPr>
                        <wps:wsp>
                          <wps:cNvPr id="1155" name="Freeform 889"/>
                          <wps:cNvSpPr>
                            <a:spLocks/>
                          </wps:cNvSpPr>
                          <wps:spPr bwMode="auto">
                            <a:xfrm>
                              <a:off x="5134" y="-1792"/>
                              <a:ext cx="82" cy="128"/>
                            </a:xfrm>
                            <a:custGeom>
                              <a:avLst/>
                              <a:gdLst>
                                <a:gd name="T0" fmla="+- 0 5134 5134"/>
                                <a:gd name="T1" fmla="*/ T0 w 82"/>
                                <a:gd name="T2" fmla="+- 0 -1754 -1792"/>
                                <a:gd name="T3" fmla="*/ -1754 h 128"/>
                                <a:gd name="T4" fmla="+- 0 5143 5134"/>
                                <a:gd name="T5" fmla="*/ T4 w 82"/>
                                <a:gd name="T6" fmla="+- 0 -1781 -1792"/>
                                <a:gd name="T7" fmla="*/ -1781 h 128"/>
                                <a:gd name="T8" fmla="+- 0 5155 5134"/>
                                <a:gd name="T9" fmla="*/ T8 w 82"/>
                                <a:gd name="T10" fmla="+- 0 -1791 -1792"/>
                                <a:gd name="T11" fmla="*/ -1791 h 128"/>
                                <a:gd name="T12" fmla="+- 0 5179 5134"/>
                                <a:gd name="T13" fmla="*/ T12 w 82"/>
                                <a:gd name="T14" fmla="+- 0 -1792 -1792"/>
                                <a:gd name="T15" fmla="*/ -1792 h 128"/>
                                <a:gd name="T16" fmla="+- 0 5202 5134"/>
                                <a:gd name="T17" fmla="*/ T16 w 82"/>
                                <a:gd name="T18" fmla="+- 0 -1787 -1792"/>
                                <a:gd name="T19" fmla="*/ -1787 h 128"/>
                                <a:gd name="T20" fmla="+- 0 5210 5134"/>
                                <a:gd name="T21" fmla="*/ T20 w 82"/>
                                <a:gd name="T22" fmla="+- 0 -1769 -1792"/>
                                <a:gd name="T23" fmla="*/ -1769 h 128"/>
                                <a:gd name="T24" fmla="+- 0 5216 5134"/>
                                <a:gd name="T25" fmla="*/ T24 w 82"/>
                                <a:gd name="T26" fmla="+- 0 -1703 -1792"/>
                                <a:gd name="T27" fmla="*/ -1703 h 128"/>
                                <a:gd name="T28" fmla="+- 0 5213 5134"/>
                                <a:gd name="T29" fmla="*/ T28 w 82"/>
                                <a:gd name="T30" fmla="+- 0 -1676 -1792"/>
                                <a:gd name="T31" fmla="*/ -1676 h 128"/>
                                <a:gd name="T32" fmla="+- 0 5201 5134"/>
                                <a:gd name="T33" fmla="*/ T32 w 82"/>
                                <a:gd name="T34" fmla="+- 0 -1667 -1792"/>
                                <a:gd name="T35" fmla="*/ -1667 h 128"/>
                                <a:gd name="T36" fmla="+- 0 5168 5134"/>
                                <a:gd name="T37" fmla="*/ T36 w 82"/>
                                <a:gd name="T38" fmla="+- 0 -1664 -1792"/>
                                <a:gd name="T39" fmla="*/ -1664 h 128"/>
                                <a:gd name="T40" fmla="+- 0 5151 5134"/>
                                <a:gd name="T41" fmla="*/ T40 w 82"/>
                                <a:gd name="T42" fmla="+- 0 -1668 -1792"/>
                                <a:gd name="T43" fmla="*/ -1668 h 128"/>
                                <a:gd name="T44" fmla="+- 0 5143 5134"/>
                                <a:gd name="T45" fmla="*/ T44 w 82"/>
                                <a:gd name="T46" fmla="+- 0 -1680 -1792"/>
                                <a:gd name="T47" fmla="*/ -1680 h 128"/>
                                <a:gd name="T48" fmla="+- 0 5134 5134"/>
                                <a:gd name="T49" fmla="*/ T48 w 82"/>
                                <a:gd name="T50" fmla="+- 0 -1754 -1792"/>
                                <a:gd name="T51" fmla="*/ -175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17" y="124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886"/>
                        <wpg:cNvGrpSpPr>
                          <a:grpSpLocks/>
                        </wpg:cNvGrpSpPr>
                        <wpg:grpSpPr bwMode="auto">
                          <a:xfrm>
                            <a:off x="5033" y="-1888"/>
                            <a:ext cx="81" cy="127"/>
                            <a:chOff x="5033" y="-1888"/>
                            <a:chExt cx="81" cy="127"/>
                          </a:xfrm>
                        </wpg:grpSpPr>
                        <wps:wsp>
                          <wps:cNvPr id="1157" name="Freeform 887"/>
                          <wps:cNvSpPr>
                            <a:spLocks/>
                          </wps:cNvSpPr>
                          <wps:spPr bwMode="auto">
                            <a:xfrm>
                              <a:off x="5033" y="-1888"/>
                              <a:ext cx="81" cy="127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81"/>
                                <a:gd name="T2" fmla="+- 0 -1851 -1888"/>
                                <a:gd name="T3" fmla="*/ -1851 h 127"/>
                                <a:gd name="T4" fmla="+- 0 5041 5033"/>
                                <a:gd name="T5" fmla="*/ T4 w 81"/>
                                <a:gd name="T6" fmla="+- 0 -1877 -1888"/>
                                <a:gd name="T7" fmla="*/ -1877 h 127"/>
                                <a:gd name="T8" fmla="+- 0 5049 5033"/>
                                <a:gd name="T9" fmla="*/ T8 w 81"/>
                                <a:gd name="T10" fmla="+- 0 -1888 -1888"/>
                                <a:gd name="T11" fmla="*/ -1888 h 127"/>
                                <a:gd name="T12" fmla="+- 0 5065 5033"/>
                                <a:gd name="T13" fmla="*/ T12 w 81"/>
                                <a:gd name="T14" fmla="+- 0 -1888 -1888"/>
                                <a:gd name="T15" fmla="*/ -1888 h 127"/>
                                <a:gd name="T16" fmla="+- 0 5097 5033"/>
                                <a:gd name="T17" fmla="*/ T16 w 81"/>
                                <a:gd name="T18" fmla="+- 0 -1880 -1888"/>
                                <a:gd name="T19" fmla="*/ -1880 h 127"/>
                                <a:gd name="T20" fmla="+- 0 5110 5033"/>
                                <a:gd name="T21" fmla="*/ T20 w 81"/>
                                <a:gd name="T22" fmla="+- 0 -1870 -1888"/>
                                <a:gd name="T23" fmla="*/ -1870 h 127"/>
                                <a:gd name="T24" fmla="+- 0 5114 5033"/>
                                <a:gd name="T25" fmla="*/ T24 w 81"/>
                                <a:gd name="T26" fmla="+- 0 -1852 -1888"/>
                                <a:gd name="T27" fmla="*/ -1852 h 127"/>
                                <a:gd name="T28" fmla="+- 0 5111 5033"/>
                                <a:gd name="T29" fmla="*/ T28 w 81"/>
                                <a:gd name="T30" fmla="+- 0 -1787 -1888"/>
                                <a:gd name="T31" fmla="*/ -1787 h 127"/>
                                <a:gd name="T32" fmla="+- 0 5104 5033"/>
                                <a:gd name="T33" fmla="*/ T32 w 81"/>
                                <a:gd name="T34" fmla="+- 0 -1766 -1888"/>
                                <a:gd name="T35" fmla="*/ -1766 h 127"/>
                                <a:gd name="T36" fmla="+- 0 5092 5033"/>
                                <a:gd name="T37" fmla="*/ T36 w 81"/>
                                <a:gd name="T38" fmla="+- 0 -1761 -1888"/>
                                <a:gd name="T39" fmla="*/ -1761 h 127"/>
                                <a:gd name="T40" fmla="+- 0 5060 5033"/>
                                <a:gd name="T41" fmla="*/ T40 w 81"/>
                                <a:gd name="T42" fmla="+- 0 -1768 -1888"/>
                                <a:gd name="T43" fmla="*/ -1768 h 127"/>
                                <a:gd name="T44" fmla="+- 0 5045 5033"/>
                                <a:gd name="T45" fmla="*/ T44 w 81"/>
                                <a:gd name="T46" fmla="+- 0 -1776 -1888"/>
                                <a:gd name="T47" fmla="*/ -1776 h 127"/>
                                <a:gd name="T48" fmla="+- 0 5037 5033"/>
                                <a:gd name="T49" fmla="*/ T48 w 81"/>
                                <a:gd name="T50" fmla="+- 0 -1790 -1888"/>
                                <a:gd name="T51" fmla="*/ -1790 h 127"/>
                                <a:gd name="T52" fmla="+- 0 5033 5033"/>
                                <a:gd name="T53" fmla="*/ T52 w 81"/>
                                <a:gd name="T54" fmla="+- 0 -1851 -1888"/>
                                <a:gd name="T55" fmla="*/ -185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884"/>
                        <wpg:cNvGrpSpPr>
                          <a:grpSpLocks/>
                        </wpg:cNvGrpSpPr>
                        <wpg:grpSpPr bwMode="auto">
                          <a:xfrm>
                            <a:off x="4916" y="-1750"/>
                            <a:ext cx="85" cy="142"/>
                            <a:chOff x="4916" y="-1750"/>
                            <a:chExt cx="85" cy="142"/>
                          </a:xfrm>
                        </wpg:grpSpPr>
                        <wps:wsp>
                          <wps:cNvPr id="1159" name="Freeform 885"/>
                          <wps:cNvSpPr>
                            <a:spLocks/>
                          </wps:cNvSpPr>
                          <wps:spPr bwMode="auto">
                            <a:xfrm>
                              <a:off x="4916" y="-1750"/>
                              <a:ext cx="85" cy="142"/>
                            </a:xfrm>
                            <a:custGeom>
                              <a:avLst/>
                              <a:gdLst>
                                <a:gd name="T0" fmla="+- 0 4925 4916"/>
                                <a:gd name="T1" fmla="*/ T0 w 85"/>
                                <a:gd name="T2" fmla="+- 0 -1716 -1750"/>
                                <a:gd name="T3" fmla="*/ -1716 h 142"/>
                                <a:gd name="T4" fmla="+- 0 4916 4916"/>
                                <a:gd name="T5" fmla="*/ T4 w 85"/>
                                <a:gd name="T6" fmla="+- 0 -1656 -1750"/>
                                <a:gd name="T7" fmla="*/ -1656 h 142"/>
                                <a:gd name="T8" fmla="+- 0 4919 4916"/>
                                <a:gd name="T9" fmla="*/ T8 w 85"/>
                                <a:gd name="T10" fmla="+- 0 -1631 -1750"/>
                                <a:gd name="T11" fmla="*/ -1631 h 142"/>
                                <a:gd name="T12" fmla="+- 0 4932 4916"/>
                                <a:gd name="T13" fmla="*/ T12 w 85"/>
                                <a:gd name="T14" fmla="+- 0 -1621 -1750"/>
                                <a:gd name="T15" fmla="*/ -1621 h 142"/>
                                <a:gd name="T16" fmla="+- 0 4959 4916"/>
                                <a:gd name="T17" fmla="*/ T16 w 85"/>
                                <a:gd name="T18" fmla="+- 0 -1610 -1750"/>
                                <a:gd name="T19" fmla="*/ -1610 h 142"/>
                                <a:gd name="T20" fmla="+- 0 4973 4916"/>
                                <a:gd name="T21" fmla="*/ T20 w 85"/>
                                <a:gd name="T22" fmla="+- 0 -1608 -1750"/>
                                <a:gd name="T23" fmla="*/ -1608 h 142"/>
                                <a:gd name="T24" fmla="+- 0 4986 4916"/>
                                <a:gd name="T25" fmla="*/ T24 w 85"/>
                                <a:gd name="T26" fmla="+- 0 -1616 -1750"/>
                                <a:gd name="T27" fmla="*/ -1616 h 142"/>
                                <a:gd name="T28" fmla="+- 0 4994 4916"/>
                                <a:gd name="T29" fmla="*/ T28 w 85"/>
                                <a:gd name="T30" fmla="+- 0 -1643 -1750"/>
                                <a:gd name="T31" fmla="*/ -1643 h 142"/>
                                <a:gd name="T32" fmla="+- 0 4999 4916"/>
                                <a:gd name="T33" fmla="*/ T32 w 85"/>
                                <a:gd name="T34" fmla="+- 0 -1662 -1750"/>
                                <a:gd name="T35" fmla="*/ -1662 h 142"/>
                                <a:gd name="T36" fmla="+- 0 5000 4916"/>
                                <a:gd name="T37" fmla="*/ T36 w 85"/>
                                <a:gd name="T38" fmla="+- 0 -1676 -1750"/>
                                <a:gd name="T39" fmla="*/ -1676 h 142"/>
                                <a:gd name="T40" fmla="+- 0 4999 4916"/>
                                <a:gd name="T41" fmla="*/ T40 w 85"/>
                                <a:gd name="T42" fmla="+- 0 -1692 -1750"/>
                                <a:gd name="T43" fmla="*/ -1692 h 142"/>
                                <a:gd name="T44" fmla="+- 0 4996 4916"/>
                                <a:gd name="T45" fmla="*/ T44 w 85"/>
                                <a:gd name="T46" fmla="+- 0 -1712 -1750"/>
                                <a:gd name="T47" fmla="*/ -1712 h 142"/>
                                <a:gd name="T48" fmla="+- 0 4984 4916"/>
                                <a:gd name="T49" fmla="*/ T48 w 85"/>
                                <a:gd name="T50" fmla="+- 0 -1733 -1750"/>
                                <a:gd name="T51" fmla="*/ -1733 h 142"/>
                                <a:gd name="T52" fmla="+- 0 4974 4916"/>
                                <a:gd name="T53" fmla="*/ T52 w 85"/>
                                <a:gd name="T54" fmla="+- 0 -1746 -1750"/>
                                <a:gd name="T55" fmla="*/ -1746 h 142"/>
                                <a:gd name="T56" fmla="+- 0 4965 4916"/>
                                <a:gd name="T57" fmla="*/ T56 w 85"/>
                                <a:gd name="T58" fmla="+- 0 -1750 -1750"/>
                                <a:gd name="T59" fmla="*/ -1750 h 142"/>
                                <a:gd name="T60" fmla="+- 0 4956 4916"/>
                                <a:gd name="T61" fmla="*/ T60 w 85"/>
                                <a:gd name="T62" fmla="+- 0 -1747 -1750"/>
                                <a:gd name="T63" fmla="*/ -1747 h 142"/>
                                <a:gd name="T64" fmla="+- 0 4943 4916"/>
                                <a:gd name="T65" fmla="*/ T64 w 85"/>
                                <a:gd name="T66" fmla="+- 0 -1735 -1750"/>
                                <a:gd name="T67" fmla="*/ -1735 h 142"/>
                                <a:gd name="T68" fmla="+- 0 4925 4916"/>
                                <a:gd name="T69" fmla="*/ T68 w 85"/>
                                <a:gd name="T70" fmla="+- 0 -1716 -1750"/>
                                <a:gd name="T71" fmla="*/ -1716 h 142"/>
                                <a:gd name="T72" fmla="+- 0 4925 4916"/>
                                <a:gd name="T73" fmla="*/ T72 w 85"/>
                                <a:gd name="T74" fmla="+- 0 -1716 -1750"/>
                                <a:gd name="T75" fmla="*/ -17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9" y="34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8" y="107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9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882"/>
                        <wpg:cNvGrpSpPr>
                          <a:grpSpLocks/>
                        </wpg:cNvGrpSpPr>
                        <wpg:grpSpPr bwMode="auto">
                          <a:xfrm>
                            <a:off x="4760" y="-892"/>
                            <a:ext cx="26" cy="125"/>
                            <a:chOff x="4760" y="-892"/>
                            <a:chExt cx="26" cy="125"/>
                          </a:xfrm>
                        </wpg:grpSpPr>
                        <wps:wsp>
                          <wps:cNvPr id="1161" name="Freeform 883"/>
                          <wps:cNvSpPr>
                            <a:spLocks/>
                          </wps:cNvSpPr>
                          <wps:spPr bwMode="auto">
                            <a:xfrm>
                              <a:off x="4760" y="-892"/>
                              <a:ext cx="26" cy="125"/>
                            </a:xfrm>
                            <a:custGeom>
                              <a:avLst/>
                              <a:gdLst>
                                <a:gd name="T0" fmla="+- 0 4777 4760"/>
                                <a:gd name="T1" fmla="*/ T0 w 26"/>
                                <a:gd name="T2" fmla="+- 0 -892 -892"/>
                                <a:gd name="T3" fmla="*/ -892 h 125"/>
                                <a:gd name="T4" fmla="+- 0 4767 4760"/>
                                <a:gd name="T5" fmla="*/ T4 w 26"/>
                                <a:gd name="T6" fmla="+- 0 -827 -892"/>
                                <a:gd name="T7" fmla="*/ -827 h 125"/>
                                <a:gd name="T8" fmla="+- 0 4760 4760"/>
                                <a:gd name="T9" fmla="*/ T8 w 26"/>
                                <a:gd name="T10" fmla="+- 0 -767 -892"/>
                                <a:gd name="T11" fmla="*/ -767 h 125"/>
                                <a:gd name="T12" fmla="+- 0 4768 4760"/>
                                <a:gd name="T13" fmla="*/ T12 w 26"/>
                                <a:gd name="T14" fmla="+- 0 -813 -892"/>
                                <a:gd name="T15" fmla="*/ -813 h 125"/>
                                <a:gd name="T16" fmla="+- 0 4773 4760"/>
                                <a:gd name="T17" fmla="*/ T16 w 26"/>
                                <a:gd name="T18" fmla="+- 0 -845 -892"/>
                                <a:gd name="T19" fmla="*/ -845 h 125"/>
                                <a:gd name="T20" fmla="+- 0 4777 4760"/>
                                <a:gd name="T21" fmla="*/ T20 w 26"/>
                                <a:gd name="T22" fmla="+- 0 -866 -892"/>
                                <a:gd name="T23" fmla="*/ -866 h 125"/>
                                <a:gd name="T24" fmla="+- 0 4780 4760"/>
                                <a:gd name="T25" fmla="*/ T24 w 26"/>
                                <a:gd name="T26" fmla="+- 0 -879 -892"/>
                                <a:gd name="T27" fmla="*/ -879 h 125"/>
                                <a:gd name="T28" fmla="+- 0 4783 4760"/>
                                <a:gd name="T29" fmla="*/ T28 w 26"/>
                                <a:gd name="T30" fmla="+- 0 -886 -892"/>
                                <a:gd name="T31" fmla="*/ -886 h 125"/>
                                <a:gd name="T32" fmla="+- 0 4785 4760"/>
                                <a:gd name="T33" fmla="*/ T32 w 26"/>
                                <a:gd name="T34" fmla="+- 0 -891 -892"/>
                                <a:gd name="T35" fmla="*/ -891 h 125"/>
                                <a:gd name="T36" fmla="+- 0 4777 4760"/>
                                <a:gd name="T37" fmla="*/ T36 w 26"/>
                                <a:gd name="T38" fmla="+- 0 -892 -892"/>
                                <a:gd name="T39" fmla="*/ -89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5FC21" id="Group 881" o:spid="_x0000_s1026" style="position:absolute;margin-left:220.9pt;margin-top:90.05pt;width:50.75pt;height:132.5pt;z-index:251551744;mso-position-horizontal-relative:page" coordorigin="4515,-3294" coordsize="1015,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">
                <v:shape id="Picture 908" o:spid="_x0000_s1027" type="#_x0000_t75" style="position:absolute;left:4552;top:-3294;width:977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">
                  <v:imagedata r:id="rId180" o:title=""/>
                </v:shape>
                <v:group id="Group 902" o:spid="_x0000_s1028" style="position:absolute;left:4519;top:-1889;width:914;height:1241" coordorigin="4519,-1889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907" o:spid="_x0000_s1029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" path="m48,813r-17,4l15,826,1,842,,860r11,23l26,896r18,17l81,964r28,54l141,1089r23,67l166,1165r4,14l175,1198r7,21l189,1241r724,l913,1225r1,-14l914,1197r-1,-15l909,1113r-2,-24l906,1067r-9,-68l896,995r-635,l258,988,221,923,153,859r-4,-4l84,818,66,813r-18,xe" stroked="f">
                    <v:path arrowok="t" o:connecttype="custom" o:connectlocs="48,-1076;31,-1072;15,-1063;1,-1047;0,-1029;11,-1006;26,-993;44,-976;81,-925;109,-871;141,-800;164,-733;166,-724;170,-710;175,-691;182,-670;189,-648;913,-648;913,-664;914,-678;914,-692;913,-707;909,-776;907,-800;906,-822;897,-890;896,-894;261,-894;258,-901;221,-966;153,-1030;149,-1034;84,-1071;66,-1076;48,-1076" o:connectangles="0,0,0,0,0,0,0,0,0,0,0,0,0,0,0,0,0,0,0,0,0,0,0,0,0,0,0,0,0,0,0,0,0,0,0"/>
                  </v:shape>
                  <v:shape id="Freeform 906" o:spid="_x0000_s1030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" path="m438,149r-58,62l375,229r-6,24l362,279r-7,24l350,320r-2,17l344,359r-3,26l338,410r-10,57l316,543r-4,47l311,609r-5,68l298,756r-11,70l283,851r-10,76l270,955r-3,19l261,995r635,l892,973,876,880r-6,-34l866,823r-4,-22l858,775r-4,-27l850,724r-1,-19l846,682r-7,-74l835,540r,-11l834,510r-9,-80l817,389r-89,l727,377r-2,-24l724,321r-1,-13l721,288r-3,-25l714,236r-5,-27l707,192r-3,-21l477,171,465,158r-27,-9xe" stroked="f">
                    <v:path arrowok="t" o:connecttype="custom" o:connectlocs="438,-1740;380,-1678;375,-1660;369,-1636;362,-1610;355,-1586;350,-1569;348,-1552;344,-1530;341,-1504;338,-1479;328,-1422;316,-1346;312,-1299;311,-1280;306,-1212;298,-1133;287,-1063;283,-1038;273,-962;270,-934;267,-915;261,-894;896,-894;892,-916;876,-1009;870,-1043;866,-1066;862,-1088;858,-1114;854,-1141;850,-1165;849,-1184;846,-1207;839,-1281;835,-1349;835,-1360;834,-1379;825,-1459;817,-1500;728,-1500;727,-1512;725,-1536;724,-1568;723,-1581;721,-1601;718,-1626;714,-1653;709,-1680;707,-1697;704,-1718;477,-1718;465,-1731;438,-1740" o:connectangles="0,0,0,0,0,0,0,0,0,0,0,0,0,0,0,0,0,0,0,0,0,0,0,0,0,0,0,0,0,0,0,0,0,0,0,0,0,0,0,0,0,0,0,0,0,0,0,0,0,0,0,0,0,0"/>
                  </v:shape>
                  <v:shape id="Freeform 905" o:spid="_x0000_s1031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" path="m766,333r-12,6l738,356r-10,33l817,389r-3,-16l808,350,794,337r-28,-4xe" stroked="f">
                    <v:path arrowok="t" o:connecttype="custom" o:connectlocs="766,-1556;754,-1550;738,-1533;728,-1500;817,-1500;814,-1516;808,-1539;794,-1552;766,-1556" o:connectangles="0,0,0,0,0,0,0,0,0"/>
                  </v:shape>
                  <v:shape id="Freeform 904" o:spid="_x0000_s1032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" path="m555,l494,58r-11,70l477,171r227,l703,167r-3,-26l698,128r-1,-1l604,127r-1,-6l602,104,601,79r,-33l598,31,585,12,555,xe" stroked="f">
                    <v:path arrowok="t" o:connecttype="custom" o:connectlocs="555,-1889;494,-1831;483,-1761;477,-1718;704,-1718;703,-1722;700,-1748;698,-1761;697,-1762;604,-1762;603,-1768;602,-1785;601,-1810;601,-1843;598,-1858;585,-1877;555,-1889" o:connectangles="0,0,0,0,0,0,0,0,0,0,0,0,0,0,0,0,0"/>
                  </v:shape>
                  <v:shape id="Freeform 903" o:spid="_x0000_s1033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" path="m640,94r-19,10l604,127r93,l689,110,671,96,640,94xe" stroked="f">
                    <v:path arrowok="t" o:connecttype="custom" o:connectlocs="640,-1795;621,-1785;604,-1762;697,-1762;689,-1779;671,-1793;640,-1795" o:connectangles="0,0,0,0,0,0,0"/>
                  </v:shape>
                </v:group>
                <v:group id="Group 900" o:spid="_x0000_s1034" style="position:absolute;left:4519;top:-1889;width:914;height:1241" coordorigin="4519,-1889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901" o:spid="_x0000_s1035" style="position:absolute;left:4519;top:-1889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" path="m189,1241r-19,-62l164,1156r-5,-21l131,1065,98,997,62,933,11,883,,860,1,842,15,826r16,-9l48,813r18,l130,841r23,18l180,880r55,63l261,995r6,-21l270,955r3,-28l275,901r3,-20l279,870r4,-19l287,825r11,-69l306,677r5,-69l314,563r2,-20l328,467r10,-57l341,385r3,-26l348,336r2,-16l355,303r7,-24l369,253r6,-24l380,211r16,-34l414,158r16,-8l438,149r27,9l477,171r3,-23l492,74,526,8,555,r30,12l598,31r3,15l601,79r1,25l603,121r1,6l621,104,640,94r58,34l703,167r4,25l709,209r5,27l718,263r3,25l723,308r1,13l725,353r2,24l728,389r10,-33l754,339r12,-6l794,337r14,13l823,420r9,66l835,540r1,19l842,636r6,61l849,705r1,19l862,801r8,45l873,866r14,75l897,999r3,20l903,1035r1,15l906,1067r1,23l909,1113r4,69l914,1197r,14l913,1225r,15l913,1241e" filled="f" strokecolor="#231f20" strokeweight=".38pt">
                    <v:path arrowok="t" o:connecttype="custom" o:connectlocs="170,-710;159,-754;98,-892;11,-1006;1,-1047;31,-1072;66,-1076;153,-1030;235,-946;267,-915;273,-962;278,-1008;283,-1038;298,-1133;311,-1281;316,-1346;338,-1479;344,-1530;350,-1569;362,-1610;375,-1660;396,-1712;430,-1739;465,-1731;480,-1741;526,-1881;585,-1877;601,-1843;602,-1785;604,-1762;640,-1795;703,-1722;709,-1680;718,-1626;723,-1581;725,-1536;728,-1500;754,-1550;794,-1552;823,-1469;835,-1349;842,-1253;849,-1184;862,-1088;873,-1023;897,-890;903,-854;906,-822;909,-776;914,-692;913,-664;913,-648" o:connectangles="0,0,0,0,0,0,0,0,0,0,0,0,0,0,0,0,0,0,0,0,0,0,0,0,0,0,0,0,0,0,0,0,0,0,0,0,0,0,0,0,0,0,0,0,0,0,0,0,0,0,0,0"/>
                  </v:shape>
                </v:group>
                <v:group id="Group 898" o:spid="_x0000_s1036" style="position:absolute;left:4973;top:-1715;width:28;height:648" coordorigin="4973,-1715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899" o:spid="_x0000_s1037" style="position:absolute;left:4973;top:-1715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" path="m,647l16,582r1,-48l18,497r1,-64l19,428r,-21l15,341,13,316,12,286r,-24l12,244r1,-16l14,213r2,-15l18,179r3,-35l26,83,27,21,25,e" filled="f" strokecolor="#231f20" strokeweight=".19pt">
                    <v:path arrowok="t" o:connecttype="custom" o:connectlocs="0,-1068;16,-1133;17,-1181;18,-1218;19,-1282;19,-1287;19,-1308;15,-1374;13,-1399;12,-1429;12,-1453;12,-1471;13,-1487;14,-1502;16,-1517;18,-1536;21,-1571;26,-1632;27,-1694;25,-1715" o:connectangles="0,0,0,0,0,0,0,0,0,0,0,0,0,0,0,0,0,0,0,0"/>
                  </v:shape>
                </v:group>
                <v:group id="Group 896" o:spid="_x0000_s1038" style="position:absolute;left:5123;top:-1761;width:38;height:657" coordorigin="5123,-1761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897" o:spid="_x0000_s1039" style="position:absolute;left:5123;top:-1761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" path="m37,656l21,589,19,552r,-26l20,303,12,235,6,172,2,84,,19,,10,,e" filled="f" strokecolor="#231f20" strokeweight=".19pt">
                    <v:path arrowok="t" o:connecttype="custom" o:connectlocs="37,-1105;21,-1172;19,-1209;19,-1235;20,-1458;12,-1526;6,-1589;2,-1677;0,-1742;0,-1751;0,-1761" o:connectangles="0,0,0,0,0,0,0,0,0,0,0"/>
                  </v:shape>
                </v:group>
                <v:group id="Group 894" o:spid="_x0000_s1040" style="position:absolute;left:5246;top:-1498;width:49;height:406" coordorigin="5246,-149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895" o:spid="_x0000_s1041" style="position:absolute;left:5246;top:-149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" path="m49,405l29,335,20,184,19,156,18,135,17,119,15,104,12,87,8,66,,e" filled="f" strokecolor="#231f20" strokeweight=".19pt">
                    <v:path arrowok="t" o:connecttype="custom" o:connectlocs="49,-1093;29,-1163;20,-1314;19,-1342;18,-1363;17,-1379;15,-1394;12,-1411;8,-1432;0,-1498" o:connectangles="0,0,0,0,0,0,0,0,0,0"/>
                  </v:shape>
                </v:group>
                <v:group id="Group 892" o:spid="_x0000_s1042" style="position:absolute;left:4521;top:-1049;width:94;height:94" coordorigin="4521,-1049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893" o:spid="_x0000_s1043" style="position:absolute;left:4521;top:-1049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" path="m,16l24,3,38,,52,6,77,25,88,37r5,14l90,82,81,94e" filled="f" strokecolor="#231f20" strokeweight=".19pt">
                    <v:path arrowok="t" o:connecttype="custom" o:connectlocs="0,-1033;24,-1046;38,-1049;52,-1043;77,-1024;88,-1012;93,-998;90,-967;81,-955" o:connectangles="0,0,0,0,0,0,0,0,0"/>
                  </v:shape>
                </v:group>
                <v:group id="Group 890" o:spid="_x0000_s1044" style="position:absolute;left:5269;top:-1555;width:65;height:113" coordorigin="5269,-1555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891" o:spid="_x0000_s1045" style="position:absolute;left:5269;top:-1555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" path="m,33l8,8,18,,37,4r20,9l58,29r6,49l63,105r-20,5l19,113,9,103,,33xe" filled="f" strokecolor="#231f20" strokeweight=".19pt">
                    <v:path arrowok="t" o:connecttype="custom" o:connectlocs="0,-1522;8,-1547;18,-1555;37,-1551;57,-1542;58,-1526;64,-1477;63,-1450;43,-1445;19,-1442;9,-1452;0,-1522" o:connectangles="0,0,0,0,0,0,0,0,0,0,0,0"/>
                  </v:shape>
                </v:group>
                <v:group id="Group 888" o:spid="_x0000_s1046" style="position:absolute;left:5134;top:-1792;width:82;height:128" coordorigin="5134,-1792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889" o:spid="_x0000_s1047" style="position:absolute;left:5134;top:-1792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" path="m,38l9,11,21,1,45,,68,5r8,18l82,89r-3,27l67,125r-33,3l17,124,9,112,,38xe" filled="f" strokecolor="#231f20" strokeweight=".19pt">
                    <v:path arrowok="t" o:connecttype="custom" o:connectlocs="0,-1754;9,-1781;21,-1791;45,-1792;68,-1787;76,-1769;82,-1703;79,-1676;67,-1667;34,-1664;17,-1668;9,-1680;0,-1754" o:connectangles="0,0,0,0,0,0,0,0,0,0,0,0,0"/>
                  </v:shape>
                </v:group>
                <v:group id="Group 886" o:spid="_x0000_s1048" style="position:absolute;left:5033;top:-1888;width:81;height:127" coordorigin="5033,-188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887" o:spid="_x0000_s1049" style="position:absolute;left:5033;top:-188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" path="m,37l8,11,16,,32,,64,8,77,18r4,18l78,101r-7,21l59,127,27,120,12,112,4,98,,37xe" filled="f" strokecolor="#231f20" strokeweight=".19pt">
                    <v:path arrowok="t" o:connecttype="custom" o:connectlocs="0,-1851;8,-1877;16,-1888;32,-1888;64,-1880;77,-1870;81,-1852;78,-1787;71,-1766;59,-1761;27,-1768;12,-1776;4,-1790;0,-1851" o:connectangles="0,0,0,0,0,0,0,0,0,0,0,0,0,0"/>
                  </v:shape>
                </v:group>
                <v:group id="Group 884" o:spid="_x0000_s1050" style="position:absolute;left:4916;top:-1750;width:85;height:142" coordorigin="4916,-1750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885" o:spid="_x0000_s1051" style="position:absolute;left:4916;top:-1750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" path="m9,34l,94r3,25l16,129r27,11l57,142r13,-8l78,107,83,88,84,74,83,58,80,38,68,17,58,4,49,,40,3,27,15,9,34xe" filled="f" strokecolor="#231f20" strokeweight=".19pt">
                    <v:path arrowok="t" o:connecttype="custom" o:connectlocs="9,-1716;0,-1656;3,-1631;16,-1621;43,-1610;57,-1608;70,-1616;78,-1643;83,-1662;84,-1676;83,-1692;80,-1712;68,-1733;58,-1746;49,-1750;40,-1747;27,-1735;9,-1716;9,-1716" o:connectangles="0,0,0,0,0,0,0,0,0,0,0,0,0,0,0,0,0,0,0"/>
                  </v:shape>
                </v:group>
                <v:group id="Group 882" o:spid="_x0000_s1052" style="position:absolute;left:4760;top:-892;width:26;height:125" coordorigin="4760,-892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Ne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wyzcygs5/AQAA//8DAFBLAQItABQABgAIAAAAIQDb4fbL7gAAAIUBAAATAAAAAAAA&#10;AAAAAAAAAAAAAABbQ29udGVudF9UeXBlc10ueG1sUEsBAi0AFAAGAAgAAAAhAFr0LFu/AAAAFQEA&#10;AAsAAAAAAAAAAAAAAAAAHwEAAF9yZWxzLy5yZWxzUEsBAi0AFAAGAAgAAAAhAMSkg17HAAAA3QAA&#10;AA8AAAAAAAAAAAAAAAAABwIAAGRycy9kb3ducmV2LnhtbFBLBQYAAAAAAwADALcAAAD7AgAAAAA=&#10;">
                  <v:shape id="Freeform 883" o:spid="_x0000_s1053" style="position:absolute;left:4760;top:-892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" path="m17,l7,65,,125,8,79,13,47,17,26,20,13,23,6,25,1,17,xe" fillcolor="#231f20" stroked="f">
                    <v:path arrowok="t" o:connecttype="custom" o:connectlocs="17,-892;7,-827;0,-767;8,-813;13,-845;17,-866;20,-879;23,-886;25,-891;17,-892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1922145" cy="1139190"/>
                <wp:effectExtent l="9525" t="9525" r="11430" b="13335"/>
                <wp:docPr id="1122" name="Text Box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4872" w:rsidRPr="00CB7B53" w:rsidRDefault="00D54872" w:rsidP="00DE3BE5">
                            <w:pPr>
                              <w:spacing w:before="33" w:line="294" w:lineRule="auto"/>
                              <w:ind w:left="56" w:right="104"/>
                              <w:jc w:val="both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2"/>
                              </w:rPr>
                            </w:pPr>
                            <w:r w:rsidRPr="00CB7B53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2"/>
                              </w:rPr>
                              <w:t>ВАРИАНТ 1:</w:t>
                            </w:r>
                          </w:p>
                          <w:p w:rsidR="00D54872" w:rsidRPr="00DE3BE5" w:rsidRDefault="00D54872" w:rsidP="00DE3BE5">
                            <w:pPr>
                              <w:spacing w:before="33" w:line="294" w:lineRule="auto"/>
                              <w:ind w:left="56" w:right="104"/>
                              <w:jc w:val="both"/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Приложите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палец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к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сканер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у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отпечатков пальцев.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Прозвучит к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ороткий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звуковой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сигнал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и загорится 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белый светодиод. Проведите пальцем по сканеру отпечатков пальцев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.</w:t>
                            </w:r>
                          </w:p>
                          <w:p w:rsidR="00D54872" w:rsidRPr="00DE3BE5" w:rsidRDefault="00D54872" w:rsidP="00CB7B53">
                            <w:pPr>
                              <w:spacing w:before="33" w:line="294" w:lineRule="auto"/>
                              <w:ind w:left="56" w:right="104"/>
                              <w:jc w:val="both"/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Если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синий светодиод мигает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, то отправляется 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команда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разблокировки.</w:t>
                            </w:r>
                          </w:p>
                          <w:p w:rsidR="00D54872" w:rsidRPr="00DE3BE5" w:rsidRDefault="00D54872" w:rsidP="00DE3BE5">
                            <w:pPr>
                              <w:spacing w:before="33" w:line="294" w:lineRule="auto"/>
                              <w:ind w:left="56" w:right="104"/>
                              <w:jc w:val="both"/>
                              <w:rPr>
                                <w:rFonts w:ascii="Calibri" w:eastAsia="Calibri" w:hAnsi="Calibri" w:cs="Calibr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Если горит красный светодиод, то устройство </w:t>
                            </w:r>
                            <w:r w:rsidRPr="00DE3BE5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переходит в режим ожидания.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77" o:spid="_x0000_s1402" type="#_x0000_t202" style="width:151.35pt;height:8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" filled="f" strokecolor="#231f20" strokeweight=".5pt">
                <v:textbox inset="0,0,0,0">
                  <w:txbxContent>
                    <w:p w:rsidR="00D54872" w:rsidRPr="00CB7B53" w:rsidRDefault="00D54872" w:rsidP="00DE3BE5">
                      <w:pPr>
                        <w:spacing w:before="33" w:line="294" w:lineRule="auto"/>
                        <w:ind w:left="56" w:right="104"/>
                        <w:jc w:val="both"/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</w:pPr>
                      <w:r w:rsidRPr="00CB7B53"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  <w:t>ВАРИАНТ 1:</w:t>
                      </w:r>
                    </w:p>
                    <w:p w:rsidR="00D54872" w:rsidRPr="00DE3BE5" w:rsidRDefault="00D54872" w:rsidP="00DE3BE5">
                      <w:pPr>
                        <w:spacing w:before="33" w:line="294" w:lineRule="auto"/>
                        <w:ind w:left="56" w:right="104"/>
                        <w:jc w:val="both"/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Приложите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палец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к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сканер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у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отпечатков пальцев.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Прозвучит к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ороткий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звуковой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сигнал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и загорится 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белый светодиод. Проведите пальцем по сканеру отпечатков пальцев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.</w:t>
                      </w:r>
                    </w:p>
                    <w:p w:rsidR="00D54872" w:rsidRPr="00DE3BE5" w:rsidRDefault="00D54872" w:rsidP="00CB7B53">
                      <w:pPr>
                        <w:spacing w:before="33" w:line="294" w:lineRule="auto"/>
                        <w:ind w:left="56" w:right="104"/>
                        <w:jc w:val="both"/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Если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синий светодиод мигает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, то отправляется 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команда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разблокировки.</w:t>
                      </w:r>
                    </w:p>
                    <w:p w:rsidR="00D54872" w:rsidRPr="00DE3BE5" w:rsidRDefault="00D54872" w:rsidP="00DE3BE5">
                      <w:pPr>
                        <w:spacing w:before="33" w:line="294" w:lineRule="auto"/>
                        <w:ind w:left="56" w:right="104"/>
                        <w:jc w:val="both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Если горит красный светодиод, то устройство </w:t>
                      </w:r>
                      <w:r w:rsidRPr="00DE3BE5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переходит в режим ожидания.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1711960" cy="508000"/>
                <wp:effectExtent l="9525" t="9525" r="12065" b="6350"/>
                <wp:docPr id="1121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4872" w:rsidRPr="00CB7B53" w:rsidRDefault="00D54872" w:rsidP="00CB7B53">
                            <w:pPr>
                              <w:ind w:left="142"/>
                              <w:jc w:val="both"/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2"/>
                              </w:rPr>
                            </w:pPr>
                            <w:r w:rsidRPr="00CB7B53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2"/>
                              </w:rPr>
                              <w:t>ВАРИАНТ 2:</w:t>
                            </w:r>
                          </w:p>
                          <w:p w:rsidR="00D54872" w:rsidRPr="00CB7B53" w:rsidRDefault="00D54872" w:rsidP="00CB7B53">
                            <w:pPr>
                              <w:ind w:left="142"/>
                              <w:jc w:val="both"/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</w:pPr>
                            <w:r w:rsidRPr="00CB7B53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Прикоснитесь к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сканеру</w:t>
                            </w:r>
                            <w:r w:rsidRPr="00CB7B53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отпечатков пальцев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. Запрашивается </w:t>
                            </w:r>
                            <w:r w:rsidRPr="00CB7B53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код пользователя</w:t>
                            </w:r>
                          </w:p>
                          <w:p w:rsidR="00D54872" w:rsidRPr="00CB7B53" w:rsidRDefault="00D54872" w:rsidP="00CB7B53">
                            <w:pPr>
                              <w:ind w:left="142"/>
                              <w:jc w:val="both"/>
                              <w:rPr>
                                <w:szCs w:val="12"/>
                              </w:rPr>
                            </w:pPr>
                            <w:r w:rsidRPr="00CB7B53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Введите код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>, нажмите</w:t>
                            </w:r>
                            <w:r w:rsidRPr="00CB7B53">
                              <w:rPr>
                                <w:rFonts w:ascii="Calibri"/>
                                <w:color w:val="231F20"/>
                                <w:spacing w:val="-1"/>
                                <w:sz w:val="12"/>
                              </w:rPr>
                              <w:t xml:space="preserve"> [OK]</w:t>
                            </w:r>
                          </w:p>
                          <w:p w:rsidR="00D54872" w:rsidRPr="00CB7B53" w:rsidRDefault="00D54872" w:rsidP="00CB7B53">
                            <w:pPr>
                              <w:ind w:left="142"/>
                              <w:jc w:val="both"/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7" o:spid="_x0000_s1403" type="#_x0000_t202" style="width:134.8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" filled="f" strokecolor="#231f20" strokeweight=".5pt">
                <v:textbox inset="0,0,0,0">
                  <w:txbxContent>
                    <w:p w:rsidR="00D54872" w:rsidRPr="00CB7B53" w:rsidRDefault="00D54872" w:rsidP="00CB7B53">
                      <w:pPr>
                        <w:ind w:left="142"/>
                        <w:jc w:val="both"/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</w:pPr>
                      <w:r w:rsidRPr="00CB7B53"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  <w:t>ВАРИАНТ 2:</w:t>
                      </w:r>
                    </w:p>
                    <w:p w:rsidR="00D54872" w:rsidRPr="00CB7B53" w:rsidRDefault="00D54872" w:rsidP="00CB7B53">
                      <w:pPr>
                        <w:ind w:left="142"/>
                        <w:jc w:val="both"/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</w:pPr>
                      <w:r w:rsidRPr="00CB7B5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Прикоснитесь к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сканеру</w:t>
                      </w:r>
                      <w:r w:rsidRPr="00CB7B5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отпечатков пальцев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. Запрашивается </w:t>
                      </w:r>
                      <w:r w:rsidRPr="00CB7B5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код пользователя</w:t>
                      </w:r>
                    </w:p>
                    <w:p w:rsidR="00D54872" w:rsidRPr="00CB7B53" w:rsidRDefault="00D54872" w:rsidP="00CB7B53">
                      <w:pPr>
                        <w:ind w:left="142"/>
                        <w:jc w:val="both"/>
                        <w:rPr>
                          <w:szCs w:val="12"/>
                        </w:rPr>
                      </w:pPr>
                      <w:r w:rsidRPr="00CB7B5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Введите код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, нажмите</w:t>
                      </w:r>
                      <w:r w:rsidRPr="00CB7B5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[OK]</w:t>
                      </w:r>
                    </w:p>
                    <w:p w:rsidR="00D54872" w:rsidRPr="00CB7B53" w:rsidRDefault="00D54872" w:rsidP="00CB7B53">
                      <w:pPr>
                        <w:ind w:left="142"/>
                        <w:jc w:val="both"/>
                        <w:rPr>
                          <w:szCs w:val="1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CB7B53">
      <w:pPr>
        <w:pStyle w:val="a3"/>
        <w:spacing w:before="76" w:line="180" w:lineRule="exact"/>
        <w:ind w:left="111" w:right="2071"/>
      </w:pPr>
      <w:r w:rsidRPr="00A136BC">
        <w:rPr>
          <w:rFonts w:cs="Calibri"/>
          <w:b/>
          <w:bCs/>
          <w:color w:val="231F20"/>
          <w:spacing w:val="-1"/>
        </w:rPr>
        <w:t xml:space="preserve">Примечание: </w:t>
      </w:r>
      <w:r w:rsidRPr="00A136BC">
        <w:rPr>
          <w:rFonts w:cs="Calibri"/>
          <w:bCs/>
          <w:color w:val="231F20"/>
          <w:spacing w:val="-1"/>
        </w:rPr>
        <w:t>В случае блокировки ENTR ™, дверь не удастся разблокировать и на экране появится следующее сообщение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-1663700</wp:posOffset>
                </wp:positionV>
                <wp:extent cx="1223645" cy="1581785"/>
                <wp:effectExtent l="0" t="0" r="0" b="0"/>
                <wp:wrapNone/>
                <wp:docPr id="1180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645" cy="1581785"/>
                          <a:chOff x="1262" y="-2620"/>
                          <a:chExt cx="1927" cy="2491"/>
                        </a:xfrm>
                      </wpg:grpSpPr>
                      <pic:pic xmlns:pic="http://schemas.openxmlformats.org/drawingml/2006/picture">
                        <pic:nvPicPr>
                          <pic:cNvPr id="1181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" y="-2620"/>
                            <a:ext cx="977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-2116"/>
                            <a:ext cx="1927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C47BA" id="Group 927" o:spid="_x0000_s1026" style="position:absolute;margin-left:63.1pt;margin-top:-131pt;width:96.35pt;height:124.55pt;z-index:251548672;mso-position-horizontal-relative:page" coordorigin="1262,-2620" coordsize="1927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">
                <v:shape id="Picture 929" o:spid="_x0000_s1027" type="#_x0000_t75" style="position:absolute;left:1561;top:-2620;width:977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">
                  <v:imagedata r:id="rId180" o:title=""/>
                </v:shape>
                <v:shape id="Picture 928" o:spid="_x0000_s1028" type="#_x0000_t75" style="position:absolute;left:1262;top:-2116;width:1927;height:1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">
                  <v:imagedata r:id="rId181" o:title=""/>
                </v:shape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3729355</wp:posOffset>
                </wp:positionH>
                <wp:positionV relativeFrom="paragraph">
                  <wp:posOffset>-92075</wp:posOffset>
                </wp:positionV>
                <wp:extent cx="864235" cy="432435"/>
                <wp:effectExtent l="0" t="0" r="0" b="0"/>
                <wp:wrapNone/>
                <wp:docPr id="1170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5873" y="-145"/>
                          <a:chExt cx="1361" cy="681"/>
                        </a:xfrm>
                      </wpg:grpSpPr>
                      <wpg:grpSp>
                        <wpg:cNvPr id="1171" name="Group 925"/>
                        <wpg:cNvGrpSpPr>
                          <a:grpSpLocks/>
                        </wpg:cNvGrpSpPr>
                        <wpg:grpSpPr bwMode="auto">
                          <a:xfrm>
                            <a:off x="5873" y="-145"/>
                            <a:ext cx="1361" cy="681"/>
                            <a:chOff x="5873" y="-145"/>
                            <a:chExt cx="1361" cy="681"/>
                          </a:xfrm>
                        </wpg:grpSpPr>
                        <wps:wsp>
                          <wps:cNvPr id="1172" name="Freeform 926"/>
                          <wps:cNvSpPr>
                            <a:spLocks/>
                          </wps:cNvSpPr>
                          <wps:spPr bwMode="auto">
                            <a:xfrm>
                              <a:off x="5873" y="-145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5929 5873"/>
                                <a:gd name="T1" fmla="*/ T0 w 1361"/>
                                <a:gd name="T2" fmla="+- 0 -145 -145"/>
                                <a:gd name="T3" fmla="*/ -145 h 681"/>
                                <a:gd name="T4" fmla="+- 0 5897 5873"/>
                                <a:gd name="T5" fmla="*/ T4 w 1361"/>
                                <a:gd name="T6" fmla="+- 0 -144 -145"/>
                                <a:gd name="T7" fmla="*/ -144 h 681"/>
                                <a:gd name="T8" fmla="+- 0 5880 5873"/>
                                <a:gd name="T9" fmla="*/ T8 w 1361"/>
                                <a:gd name="T10" fmla="+- 0 -138 -145"/>
                                <a:gd name="T11" fmla="*/ -138 h 681"/>
                                <a:gd name="T12" fmla="+- 0 5874 5873"/>
                                <a:gd name="T13" fmla="*/ T12 w 1361"/>
                                <a:gd name="T14" fmla="+- 0 -121 -145"/>
                                <a:gd name="T15" fmla="*/ -121 h 681"/>
                                <a:gd name="T16" fmla="+- 0 5873 5873"/>
                                <a:gd name="T17" fmla="*/ T16 w 1361"/>
                                <a:gd name="T18" fmla="+- 0 -89 -145"/>
                                <a:gd name="T19" fmla="*/ -89 h 681"/>
                                <a:gd name="T20" fmla="+- 0 5873 5873"/>
                                <a:gd name="T21" fmla="*/ T20 w 1361"/>
                                <a:gd name="T22" fmla="+- 0 479 -145"/>
                                <a:gd name="T23" fmla="*/ 479 h 681"/>
                                <a:gd name="T24" fmla="+- 0 5874 5873"/>
                                <a:gd name="T25" fmla="*/ T24 w 1361"/>
                                <a:gd name="T26" fmla="+- 0 511 -145"/>
                                <a:gd name="T27" fmla="*/ 511 h 681"/>
                                <a:gd name="T28" fmla="+- 0 5880 5873"/>
                                <a:gd name="T29" fmla="*/ T28 w 1361"/>
                                <a:gd name="T30" fmla="+- 0 528 -145"/>
                                <a:gd name="T31" fmla="*/ 528 h 681"/>
                                <a:gd name="T32" fmla="+- 0 5896 5873"/>
                                <a:gd name="T33" fmla="*/ T32 w 1361"/>
                                <a:gd name="T34" fmla="+- 0 534 -145"/>
                                <a:gd name="T35" fmla="*/ 534 h 681"/>
                                <a:gd name="T36" fmla="+- 0 5929 5873"/>
                                <a:gd name="T37" fmla="*/ T36 w 1361"/>
                                <a:gd name="T38" fmla="+- 0 535 -145"/>
                                <a:gd name="T39" fmla="*/ 535 h 681"/>
                                <a:gd name="T40" fmla="+- 0 7177 5873"/>
                                <a:gd name="T41" fmla="*/ T40 w 1361"/>
                                <a:gd name="T42" fmla="+- 0 535 -145"/>
                                <a:gd name="T43" fmla="*/ 535 h 681"/>
                                <a:gd name="T44" fmla="+- 0 7209 5873"/>
                                <a:gd name="T45" fmla="*/ T44 w 1361"/>
                                <a:gd name="T46" fmla="+- 0 534 -145"/>
                                <a:gd name="T47" fmla="*/ 534 h 681"/>
                                <a:gd name="T48" fmla="+- 0 7226 5873"/>
                                <a:gd name="T49" fmla="*/ T48 w 1361"/>
                                <a:gd name="T50" fmla="+- 0 528 -145"/>
                                <a:gd name="T51" fmla="*/ 528 h 681"/>
                                <a:gd name="T52" fmla="+- 0 7232 5873"/>
                                <a:gd name="T53" fmla="*/ T52 w 1361"/>
                                <a:gd name="T54" fmla="+- 0 511 -145"/>
                                <a:gd name="T55" fmla="*/ 511 h 681"/>
                                <a:gd name="T56" fmla="+- 0 7233 5873"/>
                                <a:gd name="T57" fmla="*/ T56 w 1361"/>
                                <a:gd name="T58" fmla="+- 0 479 -145"/>
                                <a:gd name="T59" fmla="*/ 479 h 681"/>
                                <a:gd name="T60" fmla="+- 0 7233 5873"/>
                                <a:gd name="T61" fmla="*/ T60 w 1361"/>
                                <a:gd name="T62" fmla="+- 0 -89 -145"/>
                                <a:gd name="T63" fmla="*/ -89 h 681"/>
                                <a:gd name="T64" fmla="+- 0 7210 5873"/>
                                <a:gd name="T65" fmla="*/ T64 w 1361"/>
                                <a:gd name="T66" fmla="+- 0 -144 -145"/>
                                <a:gd name="T67" fmla="*/ -144 h 681"/>
                                <a:gd name="T68" fmla="+- 0 5929 5873"/>
                                <a:gd name="T69" fmla="*/ T68 w 1361"/>
                                <a:gd name="T70" fmla="+- 0 -145 -145"/>
                                <a:gd name="T71" fmla="*/ -145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3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6" y="679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59" y="656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923"/>
                        <wpg:cNvGrpSpPr>
                          <a:grpSpLocks/>
                        </wpg:cNvGrpSpPr>
                        <wpg:grpSpPr bwMode="auto">
                          <a:xfrm>
                            <a:off x="6456" y="98"/>
                            <a:ext cx="194" cy="194"/>
                            <a:chOff x="6456" y="98"/>
                            <a:chExt cx="194" cy="194"/>
                          </a:xfrm>
                        </wpg:grpSpPr>
                        <wps:wsp>
                          <wps:cNvPr id="1174" name="Freeform 924"/>
                          <wps:cNvSpPr>
                            <a:spLocks/>
                          </wps:cNvSpPr>
                          <wps:spPr bwMode="auto">
                            <a:xfrm>
                              <a:off x="6456" y="98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6473 6456"/>
                                <a:gd name="T1" fmla="*/ T0 w 194"/>
                                <a:gd name="T2" fmla="+- 0 98 98"/>
                                <a:gd name="T3" fmla="*/ 98 h 194"/>
                                <a:gd name="T4" fmla="+- 0 6456 6456"/>
                                <a:gd name="T5" fmla="*/ T4 w 194"/>
                                <a:gd name="T6" fmla="+- 0 98 98"/>
                                <a:gd name="T7" fmla="*/ 98 h 194"/>
                                <a:gd name="T8" fmla="+- 0 6456 6456"/>
                                <a:gd name="T9" fmla="*/ T8 w 194"/>
                                <a:gd name="T10" fmla="+- 0 115 98"/>
                                <a:gd name="T11" fmla="*/ 115 h 194"/>
                                <a:gd name="T12" fmla="+- 0 6456 6456"/>
                                <a:gd name="T13" fmla="*/ T12 w 194"/>
                                <a:gd name="T14" fmla="+- 0 275 98"/>
                                <a:gd name="T15" fmla="*/ 275 h 194"/>
                                <a:gd name="T16" fmla="+- 0 6456 6456"/>
                                <a:gd name="T17" fmla="*/ T16 w 194"/>
                                <a:gd name="T18" fmla="+- 0 292 98"/>
                                <a:gd name="T19" fmla="*/ 292 h 194"/>
                                <a:gd name="T20" fmla="+- 0 6473 6456"/>
                                <a:gd name="T21" fmla="*/ T20 w 194"/>
                                <a:gd name="T22" fmla="+- 0 292 98"/>
                                <a:gd name="T23" fmla="*/ 292 h 194"/>
                                <a:gd name="T24" fmla="+- 0 6633 6456"/>
                                <a:gd name="T25" fmla="*/ T24 w 194"/>
                                <a:gd name="T26" fmla="+- 0 292 98"/>
                                <a:gd name="T27" fmla="*/ 292 h 194"/>
                                <a:gd name="T28" fmla="+- 0 6650 6456"/>
                                <a:gd name="T29" fmla="*/ T28 w 194"/>
                                <a:gd name="T30" fmla="+- 0 292 98"/>
                                <a:gd name="T31" fmla="*/ 292 h 194"/>
                                <a:gd name="T32" fmla="+- 0 6650 6456"/>
                                <a:gd name="T33" fmla="*/ T32 w 194"/>
                                <a:gd name="T34" fmla="+- 0 275 98"/>
                                <a:gd name="T35" fmla="*/ 275 h 194"/>
                                <a:gd name="T36" fmla="+- 0 6650 6456"/>
                                <a:gd name="T37" fmla="*/ T36 w 194"/>
                                <a:gd name="T38" fmla="+- 0 115 98"/>
                                <a:gd name="T39" fmla="*/ 115 h 194"/>
                                <a:gd name="T40" fmla="+- 0 6650 6456"/>
                                <a:gd name="T41" fmla="*/ T40 w 194"/>
                                <a:gd name="T42" fmla="+- 0 98 98"/>
                                <a:gd name="T43" fmla="*/ 98 h 194"/>
                                <a:gd name="T44" fmla="+- 0 6633 6456"/>
                                <a:gd name="T45" fmla="*/ T44 w 194"/>
                                <a:gd name="T46" fmla="+- 0 98 98"/>
                                <a:gd name="T47" fmla="*/ 98 h 194"/>
                                <a:gd name="T48" fmla="+- 0 6473 6456"/>
                                <a:gd name="T49" fmla="*/ T48 w 194"/>
                                <a:gd name="T50" fmla="+- 0 98 98"/>
                                <a:gd name="T51" fmla="*/ 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94" y="194"/>
                                  </a:lnTo>
                                  <a:lnTo>
                                    <a:pt x="194" y="177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921"/>
                        <wpg:cNvGrpSpPr>
                          <a:grpSpLocks/>
                        </wpg:cNvGrpSpPr>
                        <wpg:grpSpPr bwMode="auto">
                          <a:xfrm>
                            <a:off x="6483" y="125"/>
                            <a:ext cx="141" cy="141"/>
                            <a:chOff x="6483" y="125"/>
                            <a:chExt cx="141" cy="141"/>
                          </a:xfrm>
                        </wpg:grpSpPr>
                        <wps:wsp>
                          <wps:cNvPr id="1176" name="Freeform 922"/>
                          <wps:cNvSpPr>
                            <a:spLocks/>
                          </wps:cNvSpPr>
                          <wps:spPr bwMode="auto">
                            <a:xfrm>
                              <a:off x="6483" y="125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6483 6483"/>
                                <a:gd name="T1" fmla="*/ T0 w 141"/>
                                <a:gd name="T2" fmla="+- 0 265 125"/>
                                <a:gd name="T3" fmla="*/ 265 h 141"/>
                                <a:gd name="T4" fmla="+- 0 6623 6483"/>
                                <a:gd name="T5" fmla="*/ T4 w 141"/>
                                <a:gd name="T6" fmla="+- 0 125 125"/>
                                <a:gd name="T7" fmla="*/ 12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918"/>
                        <wpg:cNvGrpSpPr>
                          <a:grpSpLocks/>
                        </wpg:cNvGrpSpPr>
                        <wpg:grpSpPr bwMode="auto">
                          <a:xfrm>
                            <a:off x="6482" y="125"/>
                            <a:ext cx="141" cy="141"/>
                            <a:chOff x="6482" y="125"/>
                            <a:chExt cx="141" cy="141"/>
                          </a:xfrm>
                        </wpg:grpSpPr>
                        <wps:wsp>
                          <wps:cNvPr id="1178" name="Freeform 920"/>
                          <wps:cNvSpPr>
                            <a:spLocks/>
                          </wps:cNvSpPr>
                          <wps:spPr bwMode="auto">
                            <a:xfrm>
                              <a:off x="6482" y="125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T0 w 141"/>
                                <a:gd name="T2" fmla="+- 0 125 125"/>
                                <a:gd name="T3" fmla="*/ 125 h 141"/>
                                <a:gd name="T4" fmla="+- 0 6622 6482"/>
                                <a:gd name="T5" fmla="*/ T4 w 141"/>
                                <a:gd name="T6" fmla="+- 0 265 125"/>
                                <a:gd name="T7" fmla="*/ 26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0"/>
                                  </a:moveTo>
                                  <a:lnTo>
                                    <a:pt x="140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3" y="-145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423" w:firstLine="4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FAILED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42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UNLOCK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404" style="position:absolute;left:0;text-align:left;margin-left:293.65pt;margin-top:-7.25pt;width:68.05pt;height:34.05pt;z-index:251549696;mso-position-horizontal-relative:page;mso-position-vertical-relative:text" coordorigin="5873,-145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">
                <v:group id="Group 925" o:spid="_x0000_s1405" style="position:absolute;left:5873;top:-145;width:1361;height:681" coordorigin="5873,-145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926" o:spid="_x0000_s1406" style="position:absolute;left:5873;top:-145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" path="m56,l24,1,7,7,1,24,,56,,624r1,32l7,673r16,6l56,680r1248,l1336,679r17,-6l1359,656r1,-32l1360,56,1337,1,56,xe" fillcolor="#231f20" stroked="f">
                    <v:path arrowok="t" o:connecttype="custom" o:connectlocs="56,-145;24,-144;7,-138;1,-121;0,-89;0,479;1,511;7,528;23,534;56,535;1304,535;1336,534;1353,528;1359,511;1360,479;1360,-89;1337,-144;56,-145" o:connectangles="0,0,0,0,0,0,0,0,0,0,0,0,0,0,0,0,0,0"/>
                  </v:shape>
                </v:group>
                <v:group id="Group 923" o:spid="_x0000_s1407" style="position:absolute;left:6456;top:98;width:194;height:194" coordorigin="6456,98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924" o:spid="_x0000_s1408" style="position:absolute;left:6456;top:98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" path="m17,l,,,17,,177r,17l17,194r160,l194,194r,-17l194,17,194,,177,,17,xe" filled="f" strokecolor="white" strokeweight="1pt">
                    <v:path arrowok="t" o:connecttype="custom" o:connectlocs="17,98;0,98;0,115;0,275;0,292;17,292;177,292;194,292;194,275;194,115;194,98;177,98;17,98" o:connectangles="0,0,0,0,0,0,0,0,0,0,0,0,0"/>
                  </v:shape>
                </v:group>
                <v:group id="Group 921" o:spid="_x0000_s1409" style="position:absolute;left:6483;top:125;width:141;height:141" coordorigin="6483,125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922" o:spid="_x0000_s1410" style="position:absolute;left:6483;top:125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" path="m,140l140,e" filled="f" strokecolor="white" strokeweight="1pt">
                    <v:path arrowok="t" o:connecttype="custom" o:connectlocs="0,265;140,125" o:connectangles="0,0"/>
                  </v:shape>
                </v:group>
                <v:group id="Group 918" o:spid="_x0000_s1411" style="position:absolute;left:6482;top:125;width:141;height:141" coordorigin="6482,125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920" o:spid="_x0000_s1412" style="position:absolute;left:6482;top:125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" path="m,l140,140e" filled="f" strokecolor="white" strokeweight="1pt">
                    <v:path arrowok="t" o:connecttype="custom" o:connectlocs="0,125;140,265" o:connectangles="0,0"/>
                  </v:shape>
                  <v:shape id="Text Box 919" o:spid="_x0000_s1413" type="#_x0000_t202" style="position:absolute;left:5873;top:-145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423" w:firstLine="4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FAILED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42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UNLOCK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3604260</wp:posOffset>
                </wp:positionH>
                <wp:positionV relativeFrom="paragraph">
                  <wp:posOffset>-1521460</wp:posOffset>
                </wp:positionV>
                <wp:extent cx="864235" cy="432435"/>
                <wp:effectExtent l="0" t="0" r="0" b="0"/>
                <wp:wrapNone/>
                <wp:docPr id="1162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5676" y="-2396"/>
                          <a:chExt cx="1361" cy="681"/>
                        </a:xfrm>
                      </wpg:grpSpPr>
                      <wpg:grpSp>
                        <wpg:cNvPr id="1163" name="Group 915"/>
                        <wpg:cNvGrpSpPr>
                          <a:grpSpLocks/>
                        </wpg:cNvGrpSpPr>
                        <wpg:grpSpPr bwMode="auto">
                          <a:xfrm>
                            <a:off x="5676" y="-2396"/>
                            <a:ext cx="1361" cy="681"/>
                            <a:chOff x="5676" y="-2396"/>
                            <a:chExt cx="1361" cy="681"/>
                          </a:xfrm>
                        </wpg:grpSpPr>
                        <wps:wsp>
                          <wps:cNvPr id="1164" name="Freeform 916"/>
                          <wps:cNvSpPr>
                            <a:spLocks/>
                          </wps:cNvSpPr>
                          <wps:spPr bwMode="auto">
                            <a:xfrm>
                              <a:off x="5676" y="-2396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5733 5676"/>
                                <a:gd name="T1" fmla="*/ T0 w 1361"/>
                                <a:gd name="T2" fmla="+- 0 -2396 -2396"/>
                                <a:gd name="T3" fmla="*/ -2396 h 681"/>
                                <a:gd name="T4" fmla="+- 0 5700 5676"/>
                                <a:gd name="T5" fmla="*/ T4 w 1361"/>
                                <a:gd name="T6" fmla="+- 0 -2395 -2396"/>
                                <a:gd name="T7" fmla="*/ -2395 h 681"/>
                                <a:gd name="T8" fmla="+- 0 5684 5676"/>
                                <a:gd name="T9" fmla="*/ T8 w 1361"/>
                                <a:gd name="T10" fmla="+- 0 -2389 -2396"/>
                                <a:gd name="T11" fmla="*/ -2389 h 681"/>
                                <a:gd name="T12" fmla="+- 0 5677 5676"/>
                                <a:gd name="T13" fmla="*/ T12 w 1361"/>
                                <a:gd name="T14" fmla="+- 0 -2372 -2396"/>
                                <a:gd name="T15" fmla="*/ -2372 h 681"/>
                                <a:gd name="T16" fmla="+- 0 5676 5676"/>
                                <a:gd name="T17" fmla="*/ T16 w 1361"/>
                                <a:gd name="T18" fmla="+- 0 -2340 -2396"/>
                                <a:gd name="T19" fmla="*/ -2340 h 681"/>
                                <a:gd name="T20" fmla="+- 0 5676 5676"/>
                                <a:gd name="T21" fmla="*/ T20 w 1361"/>
                                <a:gd name="T22" fmla="+- 0 -1772 -2396"/>
                                <a:gd name="T23" fmla="*/ -1772 h 681"/>
                                <a:gd name="T24" fmla="+- 0 5677 5676"/>
                                <a:gd name="T25" fmla="*/ T24 w 1361"/>
                                <a:gd name="T26" fmla="+- 0 -1739 -2396"/>
                                <a:gd name="T27" fmla="*/ -1739 h 681"/>
                                <a:gd name="T28" fmla="+- 0 5683 5676"/>
                                <a:gd name="T29" fmla="*/ T28 w 1361"/>
                                <a:gd name="T30" fmla="+- 0 -1723 -2396"/>
                                <a:gd name="T31" fmla="*/ -1723 h 681"/>
                                <a:gd name="T32" fmla="+- 0 5700 5676"/>
                                <a:gd name="T33" fmla="*/ T32 w 1361"/>
                                <a:gd name="T34" fmla="+- 0 -1716 -2396"/>
                                <a:gd name="T35" fmla="*/ -1716 h 681"/>
                                <a:gd name="T36" fmla="+- 0 5733 5676"/>
                                <a:gd name="T37" fmla="*/ T36 w 1361"/>
                                <a:gd name="T38" fmla="+- 0 -1716 -2396"/>
                                <a:gd name="T39" fmla="*/ -1716 h 681"/>
                                <a:gd name="T40" fmla="+- 0 6980 5676"/>
                                <a:gd name="T41" fmla="*/ T40 w 1361"/>
                                <a:gd name="T42" fmla="+- 0 -1716 -2396"/>
                                <a:gd name="T43" fmla="*/ -1716 h 681"/>
                                <a:gd name="T44" fmla="+- 0 7013 5676"/>
                                <a:gd name="T45" fmla="*/ T44 w 1361"/>
                                <a:gd name="T46" fmla="+- 0 -1716 -2396"/>
                                <a:gd name="T47" fmla="*/ -1716 h 681"/>
                                <a:gd name="T48" fmla="+- 0 7030 5676"/>
                                <a:gd name="T49" fmla="*/ T48 w 1361"/>
                                <a:gd name="T50" fmla="+- 0 -1723 -2396"/>
                                <a:gd name="T51" fmla="*/ -1723 h 681"/>
                                <a:gd name="T52" fmla="+- 0 7036 5676"/>
                                <a:gd name="T53" fmla="*/ T52 w 1361"/>
                                <a:gd name="T54" fmla="+- 0 -1739 -2396"/>
                                <a:gd name="T55" fmla="*/ -1739 h 681"/>
                                <a:gd name="T56" fmla="+- 0 7037 5676"/>
                                <a:gd name="T57" fmla="*/ T56 w 1361"/>
                                <a:gd name="T58" fmla="+- 0 -1772 -2396"/>
                                <a:gd name="T59" fmla="*/ -1772 h 681"/>
                                <a:gd name="T60" fmla="+- 0 7037 5676"/>
                                <a:gd name="T61" fmla="*/ T60 w 1361"/>
                                <a:gd name="T62" fmla="+- 0 -2340 -2396"/>
                                <a:gd name="T63" fmla="*/ -2340 h 681"/>
                                <a:gd name="T64" fmla="+- 0 7013 5676"/>
                                <a:gd name="T65" fmla="*/ T64 w 1361"/>
                                <a:gd name="T66" fmla="+- 0 -2395 -2396"/>
                                <a:gd name="T67" fmla="*/ -2395 h 681"/>
                                <a:gd name="T68" fmla="+- 0 5733 5676"/>
                                <a:gd name="T69" fmla="*/ T68 w 1361"/>
                                <a:gd name="T70" fmla="+- 0 -2396 -2396"/>
                                <a:gd name="T71" fmla="*/ -2396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913"/>
                        <wpg:cNvGrpSpPr>
                          <a:grpSpLocks/>
                        </wpg:cNvGrpSpPr>
                        <wpg:grpSpPr bwMode="auto">
                          <a:xfrm>
                            <a:off x="5810" y="-2171"/>
                            <a:ext cx="1094" cy="2"/>
                            <a:chOff x="5810" y="-2171"/>
                            <a:chExt cx="1094" cy="2"/>
                          </a:xfrm>
                        </wpg:grpSpPr>
                        <wps:wsp>
                          <wps:cNvPr id="1166" name="Freeform 914"/>
                          <wps:cNvSpPr>
                            <a:spLocks/>
                          </wps:cNvSpPr>
                          <wps:spPr bwMode="auto">
                            <a:xfrm>
                              <a:off x="5810" y="-2171"/>
                              <a:ext cx="1094" cy="2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1094"/>
                                <a:gd name="T2" fmla="+- 0 6903 5810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910"/>
                        <wpg:cNvGrpSpPr>
                          <a:grpSpLocks/>
                        </wpg:cNvGrpSpPr>
                        <wpg:grpSpPr bwMode="auto">
                          <a:xfrm>
                            <a:off x="5810" y="-1947"/>
                            <a:ext cx="1094" cy="2"/>
                            <a:chOff x="5810" y="-1947"/>
                            <a:chExt cx="1094" cy="2"/>
                          </a:xfrm>
                        </wpg:grpSpPr>
                        <wps:wsp>
                          <wps:cNvPr id="1168" name="Freeform 912"/>
                          <wps:cNvSpPr>
                            <a:spLocks/>
                          </wps:cNvSpPr>
                          <wps:spPr bwMode="auto">
                            <a:xfrm>
                              <a:off x="5810" y="-1947"/>
                              <a:ext cx="1094" cy="2"/>
                            </a:xfrm>
                            <a:custGeom>
                              <a:avLst/>
                              <a:gdLst>
                                <a:gd name="T0" fmla="+- 0 5810 5810"/>
                                <a:gd name="T1" fmla="*/ T0 w 1094"/>
                                <a:gd name="T2" fmla="+- 0 6903 5810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6" y="-2396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43" w:hanging="2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4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9" o:spid="_x0000_s1414" style="position:absolute;left:0;text-align:left;margin-left:283.8pt;margin-top:-119.8pt;width:68.05pt;height:34.05pt;z-index:251550720;mso-position-horizontal-relative:page;mso-position-vertical-relative:text" coordorigin="5676,-2396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">
                <v:group id="Group 915" o:spid="_x0000_s1415" style="position:absolute;left:5676;top:-2396;width:1361;height:681" coordorigin="5676,-2396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916" o:spid="_x0000_s1416" style="position:absolute;left:5676;top:-2396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" path="m57,l24,1,8,7,1,24,,56,,624r1,33l7,673r17,7l57,680r1247,l1337,680r17,-7l1360,657r1,-33l1361,56,1337,1,57,xe" fillcolor="#231f20" stroked="f">
                    <v:path arrowok="t" o:connecttype="custom" o:connectlocs="57,-2396;24,-2395;8,-2389;1,-2372;0,-2340;0,-1772;1,-1739;7,-1723;24,-1716;57,-1716;1304,-1716;1337,-1716;1354,-1723;1360,-1739;1361,-1772;1361,-2340;1337,-2395;57,-2396" o:connectangles="0,0,0,0,0,0,0,0,0,0,0,0,0,0,0,0,0,0"/>
                  </v:shape>
                </v:group>
                <v:group id="Group 913" o:spid="_x0000_s1417" style="position:absolute;left:5810;top:-2171;width:1094;height:2" coordorigin="5810,-2171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914" o:spid="_x0000_s1418" style="position:absolute;left:5810;top:-2171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910" o:spid="_x0000_s1419" style="position:absolute;left:5810;top:-1947;width:1094;height:2" coordorigin="5810,-1947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912" o:spid="_x0000_s1420" style="position:absolute;left:5810;top:-1947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  <v:shape id="Text Box 911" o:spid="_x0000_s1421" type="#_x0000_t202" style="position:absolute;left:5676;top:-2396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43" w:hanging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4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CB7B53">
      <w:pPr>
        <w:pStyle w:val="2"/>
        <w:numPr>
          <w:ilvl w:val="1"/>
          <w:numId w:val="9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t>Закрытие двери</w:t>
      </w:r>
    </w:p>
    <w:p w:rsidR="00CB7B53" w:rsidRPr="00A136BC" w:rsidRDefault="00CB7B53" w:rsidP="00CB7B53">
      <w:pPr>
        <w:pStyle w:val="2"/>
        <w:tabs>
          <w:tab w:val="left" w:pos="454"/>
        </w:tabs>
        <w:ind w:firstLine="0"/>
        <w:rPr>
          <w:rFonts w:cs="Calibri"/>
          <w:b w:val="0"/>
          <w:bCs w:val="0"/>
        </w:rPr>
      </w:pPr>
    </w:p>
    <w:p w:rsidR="00CB7B53" w:rsidRPr="00A136BC" w:rsidRDefault="00CB7B53" w:rsidP="00CB7B53">
      <w:pPr>
        <w:ind w:left="426"/>
        <w:rPr>
          <w:rFonts w:ascii="Calibri" w:eastAsia="Calibri" w:hAnsi="Calibri"/>
          <w:color w:val="231F20"/>
          <w:spacing w:val="-3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>Коснитесь сенсора отпечатка пальца</w:t>
      </w:r>
    </w:p>
    <w:p w:rsidR="00FF438E" w:rsidRPr="00A136BC" w:rsidRDefault="00CB7B53" w:rsidP="00CB7B53">
      <w:pPr>
        <w:ind w:left="426"/>
        <w:rPr>
          <w:rFonts w:ascii="Calibri" w:eastAsia="Calibri" w:hAnsi="Calibri"/>
          <w:color w:val="231F20"/>
          <w:spacing w:val="-3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>Нажмите [#] и [1]</w:t>
      </w:r>
    </w:p>
    <w:p w:rsidR="00CB7B53" w:rsidRPr="00A136BC" w:rsidRDefault="00CB7B53" w:rsidP="00CB7B53">
      <w:pPr>
        <w:ind w:left="426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CB7B53">
      <w:pPr>
        <w:pStyle w:val="2"/>
        <w:numPr>
          <w:ilvl w:val="1"/>
          <w:numId w:val="8"/>
        </w:numPr>
        <w:tabs>
          <w:tab w:val="left" w:pos="448"/>
        </w:tabs>
        <w:rPr>
          <w:bCs w:val="0"/>
        </w:rPr>
      </w:pPr>
      <w:r w:rsidRPr="00A136BC">
        <w:rPr>
          <w:rStyle w:val="-"/>
          <w:bCs w:val="0"/>
          <w:color w:val="231F20"/>
          <w:sz w:val="18"/>
          <w:szCs w:val="18"/>
          <w:u w:val="none"/>
        </w:rPr>
        <w:t>Индикатор низкого заряда батареи</w:t>
      </w:r>
    </w:p>
    <w:p w:rsidR="00FF438E" w:rsidRPr="00A136BC" w:rsidRDefault="007A1383" w:rsidP="007A1383">
      <w:pPr>
        <w:spacing w:before="5"/>
        <w:ind w:left="426"/>
        <w:rPr>
          <w:rFonts w:ascii="Calibri" w:eastAsia="Calibri" w:hAnsi="Calibri" w:cs="Calibri"/>
          <w:sz w:val="17"/>
          <w:szCs w:val="17"/>
        </w:r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Моргание предупредительного сигнала</w:t>
      </w:r>
    </w:p>
    <w:p w:rsidR="00FF438E" w:rsidRPr="00A136BC" w:rsidRDefault="004478CD">
      <w:pPr>
        <w:spacing w:line="200" w:lineRule="atLeast"/>
        <w:ind w:left="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405630" cy="1581785"/>
                <wp:effectExtent l="9525" t="0" r="4445" b="0"/>
                <wp:docPr id="1016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5630" cy="1581785"/>
                          <a:chOff x="0" y="0"/>
                          <a:chExt cx="6123" cy="2491"/>
                        </a:xfrm>
                      </wpg:grpSpPr>
                      <pic:pic xmlns:pic="http://schemas.openxmlformats.org/drawingml/2006/picture">
                        <pic:nvPicPr>
                          <pic:cNvPr id="1017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6" y="0"/>
                            <a:ext cx="977" cy="2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18" name="Group 873"/>
                        <wpg:cNvGrpSpPr>
                          <a:grpSpLocks/>
                        </wpg:cNvGrpSpPr>
                        <wpg:grpSpPr bwMode="auto">
                          <a:xfrm>
                            <a:off x="5" y="142"/>
                            <a:ext cx="2258" cy="1124"/>
                            <a:chOff x="5" y="142"/>
                            <a:chExt cx="2258" cy="1124"/>
                          </a:xfrm>
                        </wpg:grpSpPr>
                        <wps:wsp>
                          <wps:cNvPr id="1019" name="Freeform 874"/>
                          <wps:cNvSpPr>
                            <a:spLocks/>
                          </wps:cNvSpPr>
                          <wps:spPr bwMode="auto">
                            <a:xfrm>
                              <a:off x="5" y="142"/>
                              <a:ext cx="2258" cy="1124"/>
                            </a:xfrm>
                            <a:custGeom>
                              <a:avLst/>
                              <a:gdLst>
                                <a:gd name="T0" fmla="*/ 0 w 2258"/>
                                <a:gd name="T1" fmla="*/ 1265 h 1124"/>
                                <a:gd name="T2" fmla="*/ 2258 w 2258"/>
                                <a:gd name="T3" fmla="*/ 1265 h 1124"/>
                                <a:gd name="T4" fmla="*/ 2258 w 2258"/>
                                <a:gd name="T5" fmla="*/ 142 h 1124"/>
                                <a:gd name="T6" fmla="*/ 0 w 2258"/>
                                <a:gd name="T7" fmla="*/ 142 h 1124"/>
                                <a:gd name="T8" fmla="*/ 0 w 2258"/>
                                <a:gd name="T9" fmla="*/ 1265 h 11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58" h="1124">
                                  <a:moveTo>
                                    <a:pt x="0" y="1123"/>
                                  </a:moveTo>
                                  <a:lnTo>
                                    <a:pt x="2258" y="1123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71"/>
                        <wpg:cNvGrpSpPr>
                          <a:grpSpLocks/>
                        </wpg:cNvGrpSpPr>
                        <wpg:grpSpPr bwMode="auto">
                          <a:xfrm>
                            <a:off x="2268" y="703"/>
                            <a:ext cx="557" cy="2"/>
                            <a:chOff x="2268" y="703"/>
                            <a:chExt cx="557" cy="2"/>
                          </a:xfrm>
                        </wpg:grpSpPr>
                        <wps:wsp>
                          <wps:cNvPr id="1021" name="Freeform 872"/>
                          <wps:cNvSpPr>
                            <a:spLocks/>
                          </wps:cNvSpPr>
                          <wps:spPr bwMode="auto">
                            <a:xfrm>
                              <a:off x="2268" y="703"/>
                              <a:ext cx="557" cy="2"/>
                            </a:xfrm>
                            <a:custGeom>
                              <a:avLst/>
                              <a:gdLst>
                                <a:gd name="T0" fmla="*/ 557 w 557"/>
                                <a:gd name="T1" fmla="*/ 0 h 2"/>
                                <a:gd name="T2" fmla="*/ 0 w 55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7" h="2">
                                  <a:moveTo>
                                    <a:pt x="5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69"/>
                        <wpg:cNvGrpSpPr>
                          <a:grpSpLocks/>
                        </wpg:cNvGrpSpPr>
                        <wpg:grpSpPr bwMode="auto">
                          <a:xfrm>
                            <a:off x="2815" y="693"/>
                            <a:ext cx="20" cy="20"/>
                            <a:chOff x="2815" y="693"/>
                            <a:chExt cx="20" cy="20"/>
                          </a:xfrm>
                        </wpg:grpSpPr>
                        <wps:wsp>
                          <wps:cNvPr id="1023" name="Freeform 870"/>
                          <wps:cNvSpPr>
                            <a:spLocks/>
                          </wps:cNvSpPr>
                          <wps:spPr bwMode="auto">
                            <a:xfrm>
                              <a:off x="2815" y="693"/>
                              <a:ext cx="20" cy="20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693 h 20"/>
                                <a:gd name="T2" fmla="*/ 4 w 20"/>
                                <a:gd name="T3" fmla="*/ 693 h 20"/>
                                <a:gd name="T4" fmla="*/ 0 w 20"/>
                                <a:gd name="T5" fmla="*/ 698 h 20"/>
                                <a:gd name="T6" fmla="*/ 0 w 20"/>
                                <a:gd name="T7" fmla="*/ 709 h 20"/>
                                <a:gd name="T8" fmla="*/ 4 w 20"/>
                                <a:gd name="T9" fmla="*/ 713 h 20"/>
                                <a:gd name="T10" fmla="*/ 15 w 20"/>
                                <a:gd name="T11" fmla="*/ 713 h 20"/>
                                <a:gd name="T12" fmla="*/ 20 w 20"/>
                                <a:gd name="T13" fmla="*/ 709 h 20"/>
                                <a:gd name="T14" fmla="*/ 20 w 20"/>
                                <a:gd name="T15" fmla="*/ 698 h 20"/>
                                <a:gd name="T16" fmla="*/ 15 w 20"/>
                                <a:gd name="T17" fmla="*/ 693 h 2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867"/>
                        <wpg:cNvGrpSpPr>
                          <a:grpSpLocks/>
                        </wpg:cNvGrpSpPr>
                        <wpg:grpSpPr bwMode="auto">
                          <a:xfrm>
                            <a:off x="3860" y="142"/>
                            <a:ext cx="2258" cy="1124"/>
                            <a:chOff x="3860" y="142"/>
                            <a:chExt cx="2258" cy="1124"/>
                          </a:xfrm>
                        </wpg:grpSpPr>
                        <wps:wsp>
                          <wps:cNvPr id="1104" name="Freeform 868"/>
                          <wps:cNvSpPr>
                            <a:spLocks/>
                          </wps:cNvSpPr>
                          <wps:spPr bwMode="auto">
                            <a:xfrm>
                              <a:off x="3860" y="142"/>
                              <a:ext cx="2258" cy="1124"/>
                            </a:xfrm>
                            <a:custGeom>
                              <a:avLst/>
                              <a:gdLst>
                                <a:gd name="T0" fmla="*/ 0 w 2258"/>
                                <a:gd name="T1" fmla="*/ 1265 h 1124"/>
                                <a:gd name="T2" fmla="*/ 2258 w 2258"/>
                                <a:gd name="T3" fmla="*/ 1265 h 1124"/>
                                <a:gd name="T4" fmla="*/ 2258 w 2258"/>
                                <a:gd name="T5" fmla="*/ 142 h 1124"/>
                                <a:gd name="T6" fmla="*/ 0 w 2258"/>
                                <a:gd name="T7" fmla="*/ 142 h 1124"/>
                                <a:gd name="T8" fmla="*/ 0 w 2258"/>
                                <a:gd name="T9" fmla="*/ 1265 h 112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58" h="1124">
                                  <a:moveTo>
                                    <a:pt x="0" y="1123"/>
                                  </a:moveTo>
                                  <a:lnTo>
                                    <a:pt x="2258" y="1123"/>
                                  </a:lnTo>
                                  <a:lnTo>
                                    <a:pt x="22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865"/>
                        <wpg:cNvGrpSpPr>
                          <a:grpSpLocks/>
                        </wpg:cNvGrpSpPr>
                        <wpg:grpSpPr bwMode="auto">
                          <a:xfrm>
                            <a:off x="3298" y="703"/>
                            <a:ext cx="557" cy="2"/>
                            <a:chOff x="3298" y="703"/>
                            <a:chExt cx="557" cy="2"/>
                          </a:xfrm>
                        </wpg:grpSpPr>
                        <wps:wsp>
                          <wps:cNvPr id="1106" name="Freeform 866"/>
                          <wps:cNvSpPr>
                            <a:spLocks/>
                          </wps:cNvSpPr>
                          <wps:spPr bwMode="auto">
                            <a:xfrm>
                              <a:off x="3298" y="703"/>
                              <a:ext cx="557" cy="2"/>
                            </a:xfrm>
                            <a:custGeom>
                              <a:avLst/>
                              <a:gdLst>
                                <a:gd name="T0" fmla="*/ 0 w 557"/>
                                <a:gd name="T1" fmla="*/ 0 h 2"/>
                                <a:gd name="T2" fmla="*/ 557 w 557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7" h="2">
                                  <a:moveTo>
                                    <a:pt x="0" y="0"/>
                                  </a:moveTo>
                                  <a:lnTo>
                                    <a:pt x="55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863"/>
                        <wpg:cNvGrpSpPr>
                          <a:grpSpLocks/>
                        </wpg:cNvGrpSpPr>
                        <wpg:grpSpPr bwMode="auto">
                          <a:xfrm>
                            <a:off x="3288" y="693"/>
                            <a:ext cx="20" cy="20"/>
                            <a:chOff x="3288" y="693"/>
                            <a:chExt cx="20" cy="20"/>
                          </a:xfrm>
                        </wpg:grpSpPr>
                        <wps:wsp>
                          <wps:cNvPr id="1108" name="Freeform 864"/>
                          <wps:cNvSpPr>
                            <a:spLocks/>
                          </wps:cNvSpPr>
                          <wps:spPr bwMode="auto">
                            <a:xfrm>
                              <a:off x="3288" y="693"/>
                              <a:ext cx="20" cy="20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693 h 20"/>
                                <a:gd name="T2" fmla="*/ 5 w 20"/>
                                <a:gd name="T3" fmla="*/ 693 h 20"/>
                                <a:gd name="T4" fmla="*/ 0 w 20"/>
                                <a:gd name="T5" fmla="*/ 698 h 20"/>
                                <a:gd name="T6" fmla="*/ 0 w 20"/>
                                <a:gd name="T7" fmla="*/ 709 h 20"/>
                                <a:gd name="T8" fmla="*/ 5 w 20"/>
                                <a:gd name="T9" fmla="*/ 713 h 20"/>
                                <a:gd name="T10" fmla="*/ 16 w 20"/>
                                <a:gd name="T11" fmla="*/ 713 h 20"/>
                                <a:gd name="T12" fmla="*/ 20 w 20"/>
                                <a:gd name="T13" fmla="*/ 709 h 20"/>
                                <a:gd name="T14" fmla="*/ 20 w 20"/>
                                <a:gd name="T15" fmla="*/ 698 h 20"/>
                                <a:gd name="T16" fmla="*/ 16 w 20"/>
                                <a:gd name="T17" fmla="*/ 693 h 2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6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859"/>
                        <wpg:cNvGrpSpPr>
                          <a:grpSpLocks/>
                        </wpg:cNvGrpSpPr>
                        <wpg:grpSpPr bwMode="auto">
                          <a:xfrm>
                            <a:off x="454" y="1323"/>
                            <a:ext cx="1361" cy="681"/>
                            <a:chOff x="454" y="1323"/>
                            <a:chExt cx="1361" cy="681"/>
                          </a:xfrm>
                        </wpg:grpSpPr>
                        <wps:wsp>
                          <wps:cNvPr id="1110" name="Freeform 862"/>
                          <wps:cNvSpPr>
                            <a:spLocks/>
                          </wps:cNvSpPr>
                          <wps:spPr bwMode="auto">
                            <a:xfrm>
                              <a:off x="454" y="1323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6 w 1361"/>
                                <a:gd name="T1" fmla="*/ 1323 h 681"/>
                                <a:gd name="T2" fmla="*/ 24 w 1361"/>
                                <a:gd name="T3" fmla="*/ 1324 h 681"/>
                                <a:gd name="T4" fmla="*/ 7 w 1361"/>
                                <a:gd name="T5" fmla="*/ 1330 h 681"/>
                                <a:gd name="T6" fmla="*/ 0 w 1361"/>
                                <a:gd name="T7" fmla="*/ 1347 h 681"/>
                                <a:gd name="T8" fmla="*/ 0 w 1361"/>
                                <a:gd name="T9" fmla="*/ 1379 h 681"/>
                                <a:gd name="T10" fmla="*/ 0 w 1361"/>
                                <a:gd name="T11" fmla="*/ 1947 h 681"/>
                                <a:gd name="T12" fmla="*/ 0 w 1361"/>
                                <a:gd name="T13" fmla="*/ 1979 h 681"/>
                                <a:gd name="T14" fmla="*/ 7 w 1361"/>
                                <a:gd name="T15" fmla="*/ 1996 h 681"/>
                                <a:gd name="T16" fmla="*/ 23 w 1361"/>
                                <a:gd name="T17" fmla="*/ 2003 h 681"/>
                                <a:gd name="T18" fmla="*/ 56 w 1361"/>
                                <a:gd name="T19" fmla="*/ 2003 h 681"/>
                                <a:gd name="T20" fmla="*/ 1303 w 1361"/>
                                <a:gd name="T21" fmla="*/ 2003 h 681"/>
                                <a:gd name="T22" fmla="*/ 1336 w 1361"/>
                                <a:gd name="T23" fmla="*/ 2003 h 681"/>
                                <a:gd name="T24" fmla="*/ 1353 w 1361"/>
                                <a:gd name="T25" fmla="*/ 1996 h 681"/>
                                <a:gd name="T26" fmla="*/ 1359 w 1361"/>
                                <a:gd name="T27" fmla="*/ 1980 h 681"/>
                                <a:gd name="T28" fmla="*/ 1360 w 1361"/>
                                <a:gd name="T29" fmla="*/ 1947 h 681"/>
                                <a:gd name="T30" fmla="*/ 1360 w 1361"/>
                                <a:gd name="T31" fmla="*/ 1379 h 681"/>
                                <a:gd name="T32" fmla="*/ 1336 w 1361"/>
                                <a:gd name="T33" fmla="*/ 1324 h 681"/>
                                <a:gd name="T34" fmla="*/ 56 w 1361"/>
                                <a:gd name="T35" fmla="*/ 1323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3" y="680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3" y="680"/>
                                  </a:lnTo>
                                  <a:lnTo>
                                    <a:pt x="1336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59" y="657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6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1367"/>
                              <a:ext cx="75" cy="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2" name="Picture 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" y="1601"/>
                              <a:ext cx="234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3" name="Group 851"/>
                        <wpg:cNvGrpSpPr>
                          <a:grpSpLocks/>
                        </wpg:cNvGrpSpPr>
                        <wpg:grpSpPr bwMode="auto">
                          <a:xfrm>
                            <a:off x="4309" y="1323"/>
                            <a:ext cx="1361" cy="681"/>
                            <a:chOff x="4309" y="1323"/>
                            <a:chExt cx="1361" cy="681"/>
                          </a:xfrm>
                        </wpg:grpSpPr>
                        <wps:wsp>
                          <wps:cNvPr id="1114" name="Freeform 858"/>
                          <wps:cNvSpPr>
                            <a:spLocks/>
                          </wps:cNvSpPr>
                          <wps:spPr bwMode="auto">
                            <a:xfrm>
                              <a:off x="4309" y="1323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6 w 1361"/>
                                <a:gd name="T1" fmla="*/ 1323 h 681"/>
                                <a:gd name="T2" fmla="*/ 24 w 1361"/>
                                <a:gd name="T3" fmla="*/ 1324 h 681"/>
                                <a:gd name="T4" fmla="*/ 7 w 1361"/>
                                <a:gd name="T5" fmla="*/ 1330 h 681"/>
                                <a:gd name="T6" fmla="*/ 1 w 1361"/>
                                <a:gd name="T7" fmla="*/ 1347 h 681"/>
                                <a:gd name="T8" fmla="*/ 0 w 1361"/>
                                <a:gd name="T9" fmla="*/ 1379 h 681"/>
                                <a:gd name="T10" fmla="*/ 0 w 1361"/>
                                <a:gd name="T11" fmla="*/ 1947 h 681"/>
                                <a:gd name="T12" fmla="*/ 1 w 1361"/>
                                <a:gd name="T13" fmla="*/ 1979 h 681"/>
                                <a:gd name="T14" fmla="*/ 7 w 1361"/>
                                <a:gd name="T15" fmla="*/ 1996 h 681"/>
                                <a:gd name="T16" fmla="*/ 23 w 1361"/>
                                <a:gd name="T17" fmla="*/ 2003 h 681"/>
                                <a:gd name="T18" fmla="*/ 56 w 1361"/>
                                <a:gd name="T19" fmla="*/ 2003 h 681"/>
                                <a:gd name="T20" fmla="*/ 1304 w 1361"/>
                                <a:gd name="T21" fmla="*/ 2003 h 681"/>
                                <a:gd name="T22" fmla="*/ 1336 w 1361"/>
                                <a:gd name="T23" fmla="*/ 2003 h 681"/>
                                <a:gd name="T24" fmla="*/ 1353 w 1361"/>
                                <a:gd name="T25" fmla="*/ 1996 h 681"/>
                                <a:gd name="T26" fmla="*/ 1359 w 1361"/>
                                <a:gd name="T27" fmla="*/ 1980 h 681"/>
                                <a:gd name="T28" fmla="*/ 1360 w 1361"/>
                                <a:gd name="T29" fmla="*/ 1947 h 681"/>
                                <a:gd name="T30" fmla="*/ 1360 w 1361"/>
                                <a:gd name="T31" fmla="*/ 1379 h 681"/>
                                <a:gd name="T32" fmla="*/ 1337 w 1361"/>
                                <a:gd name="T33" fmla="*/ 1324 h 681"/>
                                <a:gd name="T34" fmla="*/ 56 w 1361"/>
                                <a:gd name="T35" fmla="*/ 1323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3" y="680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6" y="680"/>
                                  </a:lnTo>
                                  <a:lnTo>
                                    <a:pt x="1353" y="673"/>
                                  </a:lnTo>
                                  <a:lnTo>
                                    <a:pt x="1359" y="657"/>
                                  </a:lnTo>
                                  <a:lnTo>
                                    <a:pt x="1360" y="624"/>
                                  </a:lnTo>
                                  <a:lnTo>
                                    <a:pt x="1360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2" y="1353"/>
                              <a:ext cx="95" cy="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6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2" y="1601"/>
                              <a:ext cx="234" cy="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17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" y="142"/>
                              <a:ext cx="2258" cy="1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7A1383" w:rsidRDefault="00D54872" w:rsidP="007A1383">
                                <w:pPr>
                                  <w:ind w:left="142" w:right="152"/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</w:pPr>
                                <w:r w:rsidRPr="007A1383"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2"/>
                                  </w:rPr>
                                  <w:t>Признак низкого уровня заряда считывателя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: Красный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светодиод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моргает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в течение 1 с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екунды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после пробуждения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.</w:t>
                                </w:r>
                              </w:p>
                              <w:p w:rsidR="00D54872" w:rsidRPr="007A1383" w:rsidRDefault="00D54872" w:rsidP="007A1383">
                                <w:pPr>
                                  <w:ind w:left="142"/>
                                  <w:rPr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>Звучат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2 долгих звуковых сигнала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8" name="Text Box 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0" y="142"/>
                              <a:ext cx="2258" cy="11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7A1383" w:rsidRDefault="00D54872" w:rsidP="007A1383">
                                <w:pPr>
                                  <w:ind w:left="142"/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</w:pPr>
                                <w:r w:rsidRPr="007A1383">
                                  <w:rPr>
                                    <w:rFonts w:ascii="Calibri"/>
                                    <w:b/>
                                    <w:color w:val="231F20"/>
                                    <w:spacing w:val="-1"/>
                                    <w:sz w:val="12"/>
                                  </w:rPr>
                                  <w:t>Признак низкого уровня заряда считывателя: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pacing w:val="-1"/>
                                    <w:sz w:val="12"/>
                                  </w:rPr>
                                  <w:t xml:space="preserve"> 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Красный светодиодный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моргает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в течение 1 с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екунды 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после пробуждения</w:t>
                                </w:r>
                              </w:p>
                              <w:p w:rsidR="00D54872" w:rsidRPr="007A1383" w:rsidRDefault="00D54872" w:rsidP="007A1383">
                                <w:pPr>
                                  <w:ind w:left="142"/>
                                  <w:rPr>
                                    <w:rFonts w:ascii="Calibri"/>
                                    <w:b/>
                                    <w:color w:val="231F20"/>
                                    <w:sz w:val="12"/>
                                  </w:rPr>
                                </w:pPr>
                                <w:r w:rsidRPr="007A1383">
                                  <w:rPr>
                                    <w:rFonts w:ascii="Calibri"/>
                                    <w:b/>
                                    <w:color w:val="231F20"/>
                                    <w:sz w:val="12"/>
                                  </w:rPr>
                                  <w:t>Чрезвычайно низкий уровень заряда:</w:t>
                                </w:r>
                              </w:p>
                              <w:p w:rsidR="00D54872" w:rsidRPr="007A1383" w:rsidRDefault="00D54872" w:rsidP="007A1383">
                                <w:pPr>
                                  <w:ind w:left="142" w:right="153"/>
                                  <w:rPr>
                                    <w:szCs w:val="12"/>
                                  </w:rPr>
                                </w:pP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Красный светодиодный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моргает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в течение 1 с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>екунды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после пробуждения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и звучат</w:t>
                                </w:r>
                                <w:r w:rsidRPr="007A1383">
                                  <w:rPr>
                                    <w:rFonts w:ascii="Calibri"/>
                                    <w:color w:val="231F20"/>
                                    <w:sz w:val="12"/>
                                  </w:rPr>
                                  <w:t xml:space="preserve"> 2 долгих звуковых сигнала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" y="1826"/>
                              <a:ext cx="86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>BATTERY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0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7" y="1826"/>
                              <a:ext cx="865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>BATTERY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0" o:spid="_x0000_s1422" style="width:346.9pt;height:124.55pt;mso-position-horizontal-relative:char;mso-position-vertical-relative:line" coordsize="6123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">
                <v:shape id="Picture 875" o:spid="_x0000_s1423" type="#_x0000_t75" style="position:absolute;left:2586;width:977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">
                  <v:imagedata r:id="rId180" o:title=""/>
                </v:shape>
                <v:group id="Group 873" o:spid="_x0000_s1424" style="position:absolute;left:5;top:142;width:2258;height:1124" coordorigin="5,142" coordsize="2258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874" o:spid="_x0000_s1425" style="position:absolute;left:5;top:142;width:2258;height:1124;visibility:visible;mso-wrap-style:square;v-text-anchor:top" coordsize="2258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" path="m,1123r2258,l2258,,,,,1123xe" filled="f" strokecolor="#231f20" strokeweight=".5pt">
                    <v:path arrowok="t" o:connecttype="custom" o:connectlocs="0,1265;2258,1265;2258,142;0,142;0,1265" o:connectangles="0,0,0,0,0"/>
                  </v:shape>
                </v:group>
                <v:group id="Group 871" o:spid="_x0000_s1426" style="position:absolute;left:2268;top:703;width:557;height:2" coordorigin="2268,703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872" o:spid="_x0000_s1427" style="position:absolute;left:2268;top:703;width:557;height:2;visibility:visible;mso-wrap-style:square;v-text-anchor:top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" path="m557,l,e" filled="f" strokecolor="#231f20" strokeweight=".25pt">
                    <v:path arrowok="t" o:connecttype="custom" o:connectlocs="557,0;0,0" o:connectangles="0,0"/>
                  </v:shape>
                </v:group>
                <v:group id="Group 869" o:spid="_x0000_s1428" style="position:absolute;left:2815;top:693;width:20;height:20" coordorigin="2815,69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870" o:spid="_x0000_s1429" style="position:absolute;left:2815;top:69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" path="m15,l4,,,5,,16r4,4l15,20r5,-4l20,5,15,xe" fillcolor="#231f20" stroked="f">
                    <v:path arrowok="t" o:connecttype="custom" o:connectlocs="15,693;4,693;0,698;0,709;4,713;15,713;20,709;20,698;15,693" o:connectangles="0,0,0,0,0,0,0,0,0"/>
                  </v:shape>
                </v:group>
                <v:group id="Group 867" o:spid="_x0000_s1430" style="position:absolute;left:3860;top:142;width:2258;height:1124" coordorigin="3860,142" coordsize="2258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868" o:spid="_x0000_s1431" style="position:absolute;left:3860;top:142;width:2258;height:1124;visibility:visible;mso-wrap-style:square;v-text-anchor:top" coordsize="2258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" path="m,1123r2258,l2258,,,,,1123xe" filled="f" strokecolor="#231f20" strokeweight=".5pt">
                    <v:path arrowok="t" o:connecttype="custom" o:connectlocs="0,1265;2258,1265;2258,142;0,142;0,1265" o:connectangles="0,0,0,0,0"/>
                  </v:shape>
                </v:group>
                <v:group id="Group 865" o:spid="_x0000_s1432" style="position:absolute;left:3298;top:703;width:557;height:2" coordorigin="3298,703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866" o:spid="_x0000_s1433" style="position:absolute;left:3298;top:703;width:557;height:2;visibility:visible;mso-wrap-style:square;v-text-anchor:top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" path="m,l557,e" filled="f" strokecolor="#231f20" strokeweight=".25pt">
                    <v:path arrowok="t" o:connecttype="custom" o:connectlocs="0,0;557,0" o:connectangles="0,0"/>
                  </v:shape>
                </v:group>
                <v:group id="Group 863" o:spid="_x0000_s1434" style="position:absolute;left:3288;top:693;width:20;height:20" coordorigin="3288,693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864" o:spid="_x0000_s1435" style="position:absolute;left:3288;top:69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" path="m16,l5,,,5,,16r5,4l16,20r4,-4l20,5,16,xe" fillcolor="#231f20" stroked="f">
                    <v:path arrowok="t" o:connecttype="custom" o:connectlocs="16,693;5,693;0,698;0,709;5,713;16,713;20,709;20,698;16,693" o:connectangles="0,0,0,0,0,0,0,0,0"/>
                  </v:shape>
                </v:group>
                <v:group id="Group 859" o:spid="_x0000_s1436" style="position:absolute;left:454;top:1323;width:1361;height:681" coordorigin="454,1323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862" o:spid="_x0000_s1437" style="position:absolute;left:454;top:1323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" path="m56,l24,1,7,7,,24,,56,,624r,32l7,673r16,7l56,680r1247,l1336,680r17,-7l1359,657r1,-33l1360,56,1336,1,56,xe" fillcolor="#231f20" stroked="f">
                    <v:path arrowok="t" o:connecttype="custom" o:connectlocs="56,1323;24,1324;7,1330;0,1347;0,1379;0,1947;0,1979;7,1996;23,2003;56,2003;1303,2003;1336,2003;1353,1996;1359,1980;1360,1947;1360,1379;1336,1324;56,1323" o:connectangles="0,0,0,0,0,0,0,0,0,0,0,0,0,0,0,0,0,0"/>
                  </v:shape>
                  <v:shape id="Picture 861" o:spid="_x0000_s1438" type="#_x0000_t75" style="position:absolute;left:1097;top:1367;width:7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">
                    <v:imagedata r:id="rId190" o:title=""/>
                  </v:shape>
                  <v:shape id="Picture 860" o:spid="_x0000_s1439" type="#_x0000_t75" style="position:absolute;left:1013;top:1601;width:2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">
                    <v:imagedata r:id="rId191" o:title=""/>
                  </v:shape>
                </v:group>
                <v:group id="Group 851" o:spid="_x0000_s1440" style="position:absolute;left:4309;top:1323;width:1361;height:681" coordorigin="4309,1323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858" o:spid="_x0000_s1441" style="position:absolute;left:4309;top:1323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" path="m56,l24,1,7,7,1,24,,56,,624r1,32l7,673r16,7l56,680r1248,l1336,680r17,-7l1359,657r1,-33l1360,56,1337,1,56,xe" fillcolor="#231f20" stroked="f">
                    <v:path arrowok="t" o:connecttype="custom" o:connectlocs="56,1323;24,1324;7,1330;1,1347;0,1379;0,1947;1,1979;7,1996;23,2003;56,2003;1304,2003;1336,2003;1353,1996;1359,1980;1360,1947;1360,1379;1337,1324;56,1323" o:connectangles="0,0,0,0,0,0,0,0,0,0,0,0,0,0,0,0,0,0"/>
                  </v:shape>
                  <v:shape id="Picture 857" o:spid="_x0000_s1442" type="#_x0000_t75" style="position:absolute;left:4942;top:1353;width:9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">
                    <v:imagedata r:id="rId192" o:title=""/>
                  </v:shape>
                  <v:shape id="Picture 856" o:spid="_x0000_s1443" type="#_x0000_t75" style="position:absolute;left:4872;top:1601;width:234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">
                    <v:imagedata r:id="rId191" o:title=""/>
                  </v:shape>
                  <v:shape id="Text Box 855" o:spid="_x0000_s1444" type="#_x0000_t202" style="position:absolute;left:5;top:142;width:2258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  <v:textbox inset="0,0,0,0">
                      <w:txbxContent>
                        <w:p w:rsidR="00D54872" w:rsidRPr="007A1383" w:rsidRDefault="00D54872" w:rsidP="007A1383">
                          <w:pPr>
                            <w:ind w:left="142" w:right="152"/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</w:pPr>
                          <w:r w:rsidRPr="007A1383"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2"/>
                            </w:rPr>
                            <w:t>Признак низкого уровня заряда считывателя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: Красный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светодиод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моргает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в течение 1 с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екунды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после пробуждения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.</w:t>
                          </w:r>
                        </w:p>
                        <w:p w:rsidR="00D54872" w:rsidRPr="007A1383" w:rsidRDefault="00D54872" w:rsidP="007A1383">
                          <w:pPr>
                            <w:ind w:left="142"/>
                            <w:rPr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>Звучат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2 долгих звуковых сигнала</w:t>
                          </w:r>
                        </w:p>
                      </w:txbxContent>
                    </v:textbox>
                  </v:shape>
                  <v:shape id="Text Box 854" o:spid="_x0000_s1445" type="#_x0000_t202" style="position:absolute;left:3860;top:142;width:2258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" filled="f" stroked="f">
                    <v:textbox inset="0,0,0,0">
                      <w:txbxContent>
                        <w:p w:rsidR="00D54872" w:rsidRPr="007A1383" w:rsidRDefault="00D54872" w:rsidP="007A1383">
                          <w:pPr>
                            <w:ind w:left="142"/>
                            <w:rPr>
                              <w:rFonts w:ascii="Calibri"/>
                              <w:color w:val="231F20"/>
                              <w:sz w:val="12"/>
                            </w:rPr>
                          </w:pPr>
                          <w:r w:rsidRPr="007A1383">
                            <w:rPr>
                              <w:rFonts w:ascii="Calibri"/>
                              <w:b/>
                              <w:color w:val="231F20"/>
                              <w:spacing w:val="-1"/>
                              <w:sz w:val="12"/>
                            </w:rPr>
                            <w:t>Признак низкого уровня заряда считывателя:</w:t>
                          </w:r>
                          <w:r w:rsidRPr="007A1383">
                            <w:rPr>
                              <w:rFonts w:ascii="Calibri"/>
                              <w:color w:val="231F20"/>
                              <w:spacing w:val="-1"/>
                              <w:sz w:val="12"/>
                            </w:rPr>
                            <w:t xml:space="preserve"> 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Красный светодиодный 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моргает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в течение 1 с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екунды 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>после пробуждения</w:t>
                          </w:r>
                        </w:p>
                        <w:p w:rsidR="00D54872" w:rsidRPr="007A1383" w:rsidRDefault="00D54872" w:rsidP="007A1383">
                          <w:pPr>
                            <w:ind w:left="142"/>
                            <w:rPr>
                              <w:rFonts w:ascii="Calibri"/>
                              <w:b/>
                              <w:color w:val="231F20"/>
                              <w:sz w:val="12"/>
                            </w:rPr>
                          </w:pPr>
                          <w:r w:rsidRPr="007A1383">
                            <w:rPr>
                              <w:rFonts w:ascii="Calibri"/>
                              <w:b/>
                              <w:color w:val="231F20"/>
                              <w:sz w:val="12"/>
                            </w:rPr>
                            <w:t>Чрезвычайно низкий уровень заряда:</w:t>
                          </w:r>
                        </w:p>
                        <w:p w:rsidR="00D54872" w:rsidRPr="007A1383" w:rsidRDefault="00D54872" w:rsidP="007A1383">
                          <w:pPr>
                            <w:ind w:left="142" w:right="153"/>
                            <w:rPr>
                              <w:szCs w:val="12"/>
                            </w:rPr>
                          </w:pP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Красный светодиодный 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моргает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в течение 1 с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>екунды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после пробуждения</w:t>
                          </w:r>
                          <w:r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и звучат</w:t>
                          </w:r>
                          <w:r w:rsidRPr="007A1383">
                            <w:rPr>
                              <w:rFonts w:ascii="Calibri"/>
                              <w:color w:val="231F20"/>
                              <w:sz w:val="12"/>
                            </w:rPr>
                            <w:t xml:space="preserve"> 2 долгих звуковых сигнала </w:t>
                          </w:r>
                        </w:p>
                      </w:txbxContent>
                    </v:textbox>
                  </v:shape>
                  <v:shape id="Text Box 853" o:spid="_x0000_s1446" type="#_x0000_t202" style="position:absolute;left:702;top:1826;width:86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>BATTERY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LOW</w:t>
                          </w:r>
                        </w:p>
                      </w:txbxContent>
                    </v:textbox>
                  </v:shape>
                  <v:shape id="Text Box 852" o:spid="_x0000_s1447" type="#_x0000_t202" style="position:absolute;left:4557;top:1826;width:86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>BATTERY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LOW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footerReference w:type="even" r:id="rId193"/>
          <w:footerReference w:type="default" r:id="rId194"/>
          <w:pgSz w:w="8400" w:h="11910"/>
          <w:pgMar w:top="620" w:right="460" w:bottom="660" w:left="460" w:header="185" w:footer="465" w:gutter="0"/>
          <w:pgNumType w:start="23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346AB">
      <w:pPr>
        <w:pStyle w:val="2"/>
        <w:numPr>
          <w:ilvl w:val="1"/>
          <w:numId w:val="8"/>
        </w:numPr>
        <w:tabs>
          <w:tab w:val="left" w:pos="454"/>
        </w:tabs>
        <w:ind w:left="453"/>
        <w:rPr>
          <w:bCs w:val="0"/>
        </w:rPr>
      </w:pPr>
      <w:r w:rsidRPr="00A136BC">
        <w:rPr>
          <w:bCs w:val="0"/>
          <w:sz w:val="18"/>
          <w:szCs w:val="18"/>
        </w:rPr>
        <w:t>Меню настроек</w:t>
      </w:r>
      <w:r w:rsidR="004478CD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279400</wp:posOffset>
                </wp:positionV>
                <wp:extent cx="3093085" cy="432435"/>
                <wp:effectExtent l="0" t="0" r="0" b="0"/>
                <wp:wrapNone/>
                <wp:docPr id="99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432435"/>
                          <a:chOff x="1864" y="440"/>
                          <a:chExt cx="4871" cy="681"/>
                        </a:xfrm>
                      </wpg:grpSpPr>
                      <wpg:grpSp>
                        <wpg:cNvPr id="997" name="Group 848"/>
                        <wpg:cNvGrpSpPr>
                          <a:grpSpLocks/>
                        </wpg:cNvGrpSpPr>
                        <wpg:grpSpPr bwMode="auto">
                          <a:xfrm>
                            <a:off x="1864" y="440"/>
                            <a:ext cx="1361" cy="681"/>
                            <a:chOff x="1864" y="440"/>
                            <a:chExt cx="1361" cy="681"/>
                          </a:xfrm>
                        </wpg:grpSpPr>
                        <wps:wsp>
                          <wps:cNvPr id="998" name="Freeform 849"/>
                          <wps:cNvSpPr>
                            <a:spLocks/>
                          </wps:cNvSpPr>
                          <wps:spPr bwMode="auto">
                            <a:xfrm>
                              <a:off x="1864" y="440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1921 1864"/>
                                <a:gd name="T1" fmla="*/ T0 w 1361"/>
                                <a:gd name="T2" fmla="+- 0 440 440"/>
                                <a:gd name="T3" fmla="*/ 440 h 681"/>
                                <a:gd name="T4" fmla="+- 0 1888 1864"/>
                                <a:gd name="T5" fmla="*/ T4 w 1361"/>
                                <a:gd name="T6" fmla="+- 0 440 440"/>
                                <a:gd name="T7" fmla="*/ 440 h 681"/>
                                <a:gd name="T8" fmla="+- 0 1871 1864"/>
                                <a:gd name="T9" fmla="*/ T8 w 1361"/>
                                <a:gd name="T10" fmla="+- 0 447 440"/>
                                <a:gd name="T11" fmla="*/ 447 h 681"/>
                                <a:gd name="T12" fmla="+- 0 1865 1864"/>
                                <a:gd name="T13" fmla="*/ T12 w 1361"/>
                                <a:gd name="T14" fmla="+- 0 463 440"/>
                                <a:gd name="T15" fmla="*/ 463 h 681"/>
                                <a:gd name="T16" fmla="+- 0 1864 1864"/>
                                <a:gd name="T17" fmla="*/ T16 w 1361"/>
                                <a:gd name="T18" fmla="+- 0 496 440"/>
                                <a:gd name="T19" fmla="*/ 496 h 681"/>
                                <a:gd name="T20" fmla="+- 0 1864 1864"/>
                                <a:gd name="T21" fmla="*/ T20 w 1361"/>
                                <a:gd name="T22" fmla="+- 0 1064 440"/>
                                <a:gd name="T23" fmla="*/ 1064 h 681"/>
                                <a:gd name="T24" fmla="+- 0 1865 1864"/>
                                <a:gd name="T25" fmla="*/ T24 w 1361"/>
                                <a:gd name="T26" fmla="+- 0 1096 440"/>
                                <a:gd name="T27" fmla="*/ 1096 h 681"/>
                                <a:gd name="T28" fmla="+- 0 1871 1864"/>
                                <a:gd name="T29" fmla="*/ T28 w 1361"/>
                                <a:gd name="T30" fmla="+- 0 1113 440"/>
                                <a:gd name="T31" fmla="*/ 1113 h 681"/>
                                <a:gd name="T32" fmla="+- 0 1888 1864"/>
                                <a:gd name="T33" fmla="*/ T32 w 1361"/>
                                <a:gd name="T34" fmla="+- 0 1119 440"/>
                                <a:gd name="T35" fmla="*/ 1119 h 681"/>
                                <a:gd name="T36" fmla="+- 0 1921 1864"/>
                                <a:gd name="T37" fmla="*/ T36 w 1361"/>
                                <a:gd name="T38" fmla="+- 0 1120 440"/>
                                <a:gd name="T39" fmla="*/ 1120 h 681"/>
                                <a:gd name="T40" fmla="+- 0 3168 1864"/>
                                <a:gd name="T41" fmla="*/ T40 w 1361"/>
                                <a:gd name="T42" fmla="+- 0 1120 440"/>
                                <a:gd name="T43" fmla="*/ 1120 h 681"/>
                                <a:gd name="T44" fmla="+- 0 3201 1864"/>
                                <a:gd name="T45" fmla="*/ T44 w 1361"/>
                                <a:gd name="T46" fmla="+- 0 1119 440"/>
                                <a:gd name="T47" fmla="*/ 1119 h 681"/>
                                <a:gd name="T48" fmla="+- 0 3218 1864"/>
                                <a:gd name="T49" fmla="*/ T48 w 1361"/>
                                <a:gd name="T50" fmla="+- 0 1113 440"/>
                                <a:gd name="T51" fmla="*/ 1113 h 681"/>
                                <a:gd name="T52" fmla="+- 0 3224 1864"/>
                                <a:gd name="T53" fmla="*/ T52 w 1361"/>
                                <a:gd name="T54" fmla="+- 0 1096 440"/>
                                <a:gd name="T55" fmla="*/ 1096 h 681"/>
                                <a:gd name="T56" fmla="+- 0 3225 1864"/>
                                <a:gd name="T57" fmla="*/ T56 w 1361"/>
                                <a:gd name="T58" fmla="+- 0 1064 440"/>
                                <a:gd name="T59" fmla="*/ 1064 h 681"/>
                                <a:gd name="T60" fmla="+- 0 3225 1864"/>
                                <a:gd name="T61" fmla="*/ T60 w 1361"/>
                                <a:gd name="T62" fmla="+- 0 496 440"/>
                                <a:gd name="T63" fmla="*/ 496 h 681"/>
                                <a:gd name="T64" fmla="+- 0 3201 1864"/>
                                <a:gd name="T65" fmla="*/ T64 w 1361"/>
                                <a:gd name="T66" fmla="+- 0 440 440"/>
                                <a:gd name="T67" fmla="*/ 440 h 681"/>
                                <a:gd name="T68" fmla="+- 0 1921 1864"/>
                                <a:gd name="T69" fmla="*/ T68 w 1361"/>
                                <a:gd name="T70" fmla="+- 0 440 440"/>
                                <a:gd name="T71" fmla="*/ 44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46"/>
                        <wpg:cNvGrpSpPr>
                          <a:grpSpLocks/>
                        </wpg:cNvGrpSpPr>
                        <wpg:grpSpPr bwMode="auto">
                          <a:xfrm>
                            <a:off x="1998" y="664"/>
                            <a:ext cx="1094" cy="2"/>
                            <a:chOff x="1998" y="664"/>
                            <a:chExt cx="1094" cy="2"/>
                          </a:xfrm>
                        </wpg:grpSpPr>
                        <wps:wsp>
                          <wps:cNvPr id="1000" name="Freeform 847"/>
                          <wps:cNvSpPr>
                            <a:spLocks/>
                          </wps:cNvSpPr>
                          <wps:spPr bwMode="auto">
                            <a:xfrm>
                              <a:off x="1998" y="664"/>
                              <a:ext cx="1094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1094"/>
                                <a:gd name="T2" fmla="+- 0 3091 1998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44"/>
                        <wpg:cNvGrpSpPr>
                          <a:grpSpLocks/>
                        </wpg:cNvGrpSpPr>
                        <wpg:grpSpPr bwMode="auto">
                          <a:xfrm>
                            <a:off x="1998" y="888"/>
                            <a:ext cx="1094" cy="2"/>
                            <a:chOff x="1998" y="888"/>
                            <a:chExt cx="1094" cy="2"/>
                          </a:xfrm>
                        </wpg:grpSpPr>
                        <wps:wsp>
                          <wps:cNvPr id="1002" name="Freeform 845"/>
                          <wps:cNvSpPr>
                            <a:spLocks/>
                          </wps:cNvSpPr>
                          <wps:spPr bwMode="auto">
                            <a:xfrm>
                              <a:off x="1998" y="888"/>
                              <a:ext cx="1094" cy="2"/>
                            </a:xfrm>
                            <a:custGeom>
                              <a:avLst/>
                              <a:gdLst>
                                <a:gd name="T0" fmla="+- 0 1998 1998"/>
                                <a:gd name="T1" fmla="*/ T0 w 1094"/>
                                <a:gd name="T2" fmla="+- 0 3091 1998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42"/>
                        <wpg:cNvGrpSpPr>
                          <a:grpSpLocks/>
                        </wpg:cNvGrpSpPr>
                        <wpg:grpSpPr bwMode="auto">
                          <a:xfrm>
                            <a:off x="3617" y="440"/>
                            <a:ext cx="1361" cy="681"/>
                            <a:chOff x="3617" y="440"/>
                            <a:chExt cx="1361" cy="681"/>
                          </a:xfrm>
                        </wpg:grpSpPr>
                        <wps:wsp>
                          <wps:cNvPr id="1004" name="Freeform 843"/>
                          <wps:cNvSpPr>
                            <a:spLocks/>
                          </wps:cNvSpPr>
                          <wps:spPr bwMode="auto">
                            <a:xfrm>
                              <a:off x="3617" y="440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3674 3617"/>
                                <a:gd name="T1" fmla="*/ T0 w 1361"/>
                                <a:gd name="T2" fmla="+- 0 440 440"/>
                                <a:gd name="T3" fmla="*/ 440 h 681"/>
                                <a:gd name="T4" fmla="+- 0 3641 3617"/>
                                <a:gd name="T5" fmla="*/ T4 w 1361"/>
                                <a:gd name="T6" fmla="+- 0 440 440"/>
                                <a:gd name="T7" fmla="*/ 440 h 681"/>
                                <a:gd name="T8" fmla="+- 0 3624 3617"/>
                                <a:gd name="T9" fmla="*/ T8 w 1361"/>
                                <a:gd name="T10" fmla="+- 0 447 440"/>
                                <a:gd name="T11" fmla="*/ 447 h 681"/>
                                <a:gd name="T12" fmla="+- 0 3618 3617"/>
                                <a:gd name="T13" fmla="*/ T12 w 1361"/>
                                <a:gd name="T14" fmla="+- 0 463 440"/>
                                <a:gd name="T15" fmla="*/ 463 h 681"/>
                                <a:gd name="T16" fmla="+- 0 3617 3617"/>
                                <a:gd name="T17" fmla="*/ T16 w 1361"/>
                                <a:gd name="T18" fmla="+- 0 496 440"/>
                                <a:gd name="T19" fmla="*/ 496 h 681"/>
                                <a:gd name="T20" fmla="+- 0 3617 3617"/>
                                <a:gd name="T21" fmla="*/ T20 w 1361"/>
                                <a:gd name="T22" fmla="+- 0 1064 440"/>
                                <a:gd name="T23" fmla="*/ 1064 h 681"/>
                                <a:gd name="T24" fmla="+- 0 3618 3617"/>
                                <a:gd name="T25" fmla="*/ T24 w 1361"/>
                                <a:gd name="T26" fmla="+- 0 1096 440"/>
                                <a:gd name="T27" fmla="*/ 1096 h 681"/>
                                <a:gd name="T28" fmla="+- 0 3624 3617"/>
                                <a:gd name="T29" fmla="*/ T28 w 1361"/>
                                <a:gd name="T30" fmla="+- 0 1113 440"/>
                                <a:gd name="T31" fmla="*/ 1113 h 681"/>
                                <a:gd name="T32" fmla="+- 0 3641 3617"/>
                                <a:gd name="T33" fmla="*/ T32 w 1361"/>
                                <a:gd name="T34" fmla="+- 0 1119 440"/>
                                <a:gd name="T35" fmla="*/ 1119 h 681"/>
                                <a:gd name="T36" fmla="+- 0 3673 3617"/>
                                <a:gd name="T37" fmla="*/ T36 w 1361"/>
                                <a:gd name="T38" fmla="+- 0 1120 440"/>
                                <a:gd name="T39" fmla="*/ 1120 h 681"/>
                                <a:gd name="T40" fmla="+- 0 4921 3617"/>
                                <a:gd name="T41" fmla="*/ T40 w 1361"/>
                                <a:gd name="T42" fmla="+- 0 1120 440"/>
                                <a:gd name="T43" fmla="*/ 1120 h 681"/>
                                <a:gd name="T44" fmla="+- 0 4954 3617"/>
                                <a:gd name="T45" fmla="*/ T44 w 1361"/>
                                <a:gd name="T46" fmla="+- 0 1119 440"/>
                                <a:gd name="T47" fmla="*/ 1119 h 681"/>
                                <a:gd name="T48" fmla="+- 0 4971 3617"/>
                                <a:gd name="T49" fmla="*/ T48 w 1361"/>
                                <a:gd name="T50" fmla="+- 0 1113 440"/>
                                <a:gd name="T51" fmla="*/ 1113 h 681"/>
                                <a:gd name="T52" fmla="+- 0 4977 3617"/>
                                <a:gd name="T53" fmla="*/ T52 w 1361"/>
                                <a:gd name="T54" fmla="+- 0 1096 440"/>
                                <a:gd name="T55" fmla="*/ 1096 h 681"/>
                                <a:gd name="T56" fmla="+- 0 4978 3617"/>
                                <a:gd name="T57" fmla="*/ T56 w 1361"/>
                                <a:gd name="T58" fmla="+- 0 1064 440"/>
                                <a:gd name="T59" fmla="*/ 1064 h 681"/>
                                <a:gd name="T60" fmla="+- 0 4978 3617"/>
                                <a:gd name="T61" fmla="*/ T60 w 1361"/>
                                <a:gd name="T62" fmla="+- 0 496 440"/>
                                <a:gd name="T63" fmla="*/ 496 h 681"/>
                                <a:gd name="T64" fmla="+- 0 4954 3617"/>
                                <a:gd name="T65" fmla="*/ T64 w 1361"/>
                                <a:gd name="T66" fmla="+- 0 440 440"/>
                                <a:gd name="T67" fmla="*/ 440 h 681"/>
                                <a:gd name="T68" fmla="+- 0 3674 3617"/>
                                <a:gd name="T69" fmla="*/ T68 w 1361"/>
                                <a:gd name="T70" fmla="+- 0 440 440"/>
                                <a:gd name="T71" fmla="*/ 44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40"/>
                        <wpg:cNvGrpSpPr>
                          <a:grpSpLocks/>
                        </wpg:cNvGrpSpPr>
                        <wpg:grpSpPr bwMode="auto">
                          <a:xfrm>
                            <a:off x="3751" y="664"/>
                            <a:ext cx="1094" cy="2"/>
                            <a:chOff x="3751" y="664"/>
                            <a:chExt cx="1094" cy="2"/>
                          </a:xfrm>
                        </wpg:grpSpPr>
                        <wps:wsp>
                          <wps:cNvPr id="1006" name="Freeform 841"/>
                          <wps:cNvSpPr>
                            <a:spLocks/>
                          </wps:cNvSpPr>
                          <wps:spPr bwMode="auto">
                            <a:xfrm>
                              <a:off x="3751" y="664"/>
                              <a:ext cx="1094" cy="2"/>
                            </a:xfrm>
                            <a:custGeom>
                              <a:avLst/>
                              <a:gdLst>
                                <a:gd name="T0" fmla="+- 0 3751 3751"/>
                                <a:gd name="T1" fmla="*/ T0 w 1094"/>
                                <a:gd name="T2" fmla="+- 0 4844 375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38"/>
                        <wpg:cNvGrpSpPr>
                          <a:grpSpLocks/>
                        </wpg:cNvGrpSpPr>
                        <wpg:grpSpPr bwMode="auto">
                          <a:xfrm>
                            <a:off x="3751" y="888"/>
                            <a:ext cx="1094" cy="2"/>
                            <a:chOff x="3751" y="888"/>
                            <a:chExt cx="1094" cy="2"/>
                          </a:xfrm>
                        </wpg:grpSpPr>
                        <wps:wsp>
                          <wps:cNvPr id="1008" name="Freeform 839"/>
                          <wps:cNvSpPr>
                            <a:spLocks/>
                          </wps:cNvSpPr>
                          <wps:spPr bwMode="auto">
                            <a:xfrm>
                              <a:off x="3751" y="888"/>
                              <a:ext cx="1094" cy="2"/>
                            </a:xfrm>
                            <a:custGeom>
                              <a:avLst/>
                              <a:gdLst>
                                <a:gd name="T0" fmla="+- 0 3751 3751"/>
                                <a:gd name="T1" fmla="*/ T0 w 1094"/>
                                <a:gd name="T2" fmla="+- 0 4844 3751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33"/>
                        <wpg:cNvGrpSpPr>
                          <a:grpSpLocks/>
                        </wpg:cNvGrpSpPr>
                        <wpg:grpSpPr bwMode="auto">
                          <a:xfrm>
                            <a:off x="3277" y="657"/>
                            <a:ext cx="284" cy="247"/>
                            <a:chOff x="3277" y="657"/>
                            <a:chExt cx="284" cy="247"/>
                          </a:xfrm>
                        </wpg:grpSpPr>
                        <wps:wsp>
                          <wps:cNvPr id="1010" name="Freeform 837"/>
                          <wps:cNvSpPr>
                            <a:spLocks/>
                          </wps:cNvSpPr>
                          <wps:spPr bwMode="auto">
                            <a:xfrm>
                              <a:off x="3277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3455 3277"/>
                                <a:gd name="T1" fmla="*/ T0 w 284"/>
                                <a:gd name="T2" fmla="+- 0 903 657"/>
                                <a:gd name="T3" fmla="*/ 903 h 247"/>
                                <a:gd name="T4" fmla="+- 0 3454 3277"/>
                                <a:gd name="T5" fmla="*/ T4 w 284"/>
                                <a:gd name="T6" fmla="+- 0 844 657"/>
                                <a:gd name="T7" fmla="*/ 844 h 247"/>
                                <a:gd name="T8" fmla="+- 0 3382 3277"/>
                                <a:gd name="T9" fmla="*/ T8 w 284"/>
                                <a:gd name="T10" fmla="+- 0 832 657"/>
                                <a:gd name="T11" fmla="*/ 832 h 247"/>
                                <a:gd name="T12" fmla="+- 0 3381 3277"/>
                                <a:gd name="T13" fmla="*/ T12 w 284"/>
                                <a:gd name="T14" fmla="+- 0 728 657"/>
                                <a:gd name="T15" fmla="*/ 728 h 247"/>
                                <a:gd name="T16" fmla="+- 0 3453 3277"/>
                                <a:gd name="T17" fmla="*/ T16 w 284"/>
                                <a:gd name="T18" fmla="+- 0 715 657"/>
                                <a:gd name="T19" fmla="*/ 715 h 247"/>
                                <a:gd name="T20" fmla="+- 0 3453 3277"/>
                                <a:gd name="T21" fmla="*/ T20 w 284"/>
                                <a:gd name="T22" fmla="+- 0 657 657"/>
                                <a:gd name="T23" fmla="*/ 657 h 247"/>
                                <a:gd name="T24" fmla="+- 0 3560 3277"/>
                                <a:gd name="T25" fmla="*/ T24 w 284"/>
                                <a:gd name="T26" fmla="+- 0 779 657"/>
                                <a:gd name="T27" fmla="*/ 779 h 247"/>
                                <a:gd name="T28" fmla="+- 0 3455 3277"/>
                                <a:gd name="T29" fmla="*/ T28 w 284"/>
                                <a:gd name="T30" fmla="+- 0 903 657"/>
                                <a:gd name="T31" fmla="*/ 90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7" y="18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3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836"/>
                          <wps:cNvSpPr>
                            <a:spLocks/>
                          </wps:cNvSpPr>
                          <wps:spPr bwMode="auto">
                            <a:xfrm>
                              <a:off x="3277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3361 3277"/>
                                <a:gd name="T1" fmla="*/ T0 w 284"/>
                                <a:gd name="T2" fmla="+- 0 828 657"/>
                                <a:gd name="T3" fmla="*/ 828 h 247"/>
                                <a:gd name="T4" fmla="+- 0 3335 3277"/>
                                <a:gd name="T5" fmla="*/ T4 w 284"/>
                                <a:gd name="T6" fmla="+- 0 824 657"/>
                                <a:gd name="T7" fmla="*/ 824 h 247"/>
                                <a:gd name="T8" fmla="+- 0 3334 3277"/>
                                <a:gd name="T9" fmla="*/ T8 w 284"/>
                                <a:gd name="T10" fmla="+- 0 737 657"/>
                                <a:gd name="T11" fmla="*/ 737 h 247"/>
                                <a:gd name="T12" fmla="+- 0 3360 3277"/>
                                <a:gd name="T13" fmla="*/ T12 w 284"/>
                                <a:gd name="T14" fmla="+- 0 732 657"/>
                                <a:gd name="T15" fmla="*/ 732 h 247"/>
                                <a:gd name="T16" fmla="+- 0 3361 3277"/>
                                <a:gd name="T17" fmla="*/ T16 w 284"/>
                                <a:gd name="T18" fmla="+- 0 828 657"/>
                                <a:gd name="T19" fmla="*/ 828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4" y="171"/>
                                  </a:moveTo>
                                  <a:lnTo>
                                    <a:pt x="58" y="167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835"/>
                          <wps:cNvSpPr>
                            <a:spLocks/>
                          </wps:cNvSpPr>
                          <wps:spPr bwMode="auto">
                            <a:xfrm>
                              <a:off x="3277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3322 3277"/>
                                <a:gd name="T1" fmla="*/ T0 w 284"/>
                                <a:gd name="T2" fmla="+- 0 821 657"/>
                                <a:gd name="T3" fmla="*/ 821 h 247"/>
                                <a:gd name="T4" fmla="+- 0 3306 3277"/>
                                <a:gd name="T5" fmla="*/ T4 w 284"/>
                                <a:gd name="T6" fmla="+- 0 819 657"/>
                                <a:gd name="T7" fmla="*/ 819 h 247"/>
                                <a:gd name="T8" fmla="+- 0 3305 3277"/>
                                <a:gd name="T9" fmla="*/ T8 w 284"/>
                                <a:gd name="T10" fmla="+- 0 742 657"/>
                                <a:gd name="T11" fmla="*/ 742 h 247"/>
                                <a:gd name="T12" fmla="+- 0 3321 3277"/>
                                <a:gd name="T13" fmla="*/ T12 w 284"/>
                                <a:gd name="T14" fmla="+- 0 739 657"/>
                                <a:gd name="T15" fmla="*/ 739 h 247"/>
                                <a:gd name="T16" fmla="+- 0 3322 3277"/>
                                <a:gd name="T17" fmla="*/ T16 w 284"/>
                                <a:gd name="T18" fmla="+- 0 821 657"/>
                                <a:gd name="T19" fmla="*/ 8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29" y="162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834"/>
                          <wps:cNvSpPr>
                            <a:spLocks/>
                          </wps:cNvSpPr>
                          <wps:spPr bwMode="auto">
                            <a:xfrm>
                              <a:off x="3277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3288 3277"/>
                                <a:gd name="T1" fmla="*/ T0 w 284"/>
                                <a:gd name="T2" fmla="+- 0 815 657"/>
                                <a:gd name="T3" fmla="*/ 815 h 247"/>
                                <a:gd name="T4" fmla="+- 0 3278 3277"/>
                                <a:gd name="T5" fmla="*/ T4 w 284"/>
                                <a:gd name="T6" fmla="+- 0 814 657"/>
                                <a:gd name="T7" fmla="*/ 814 h 247"/>
                                <a:gd name="T8" fmla="+- 0 3277 3277"/>
                                <a:gd name="T9" fmla="*/ T8 w 284"/>
                                <a:gd name="T10" fmla="+- 0 747 657"/>
                                <a:gd name="T11" fmla="*/ 747 h 247"/>
                                <a:gd name="T12" fmla="+- 0 3287 3277"/>
                                <a:gd name="T13" fmla="*/ T12 w 284"/>
                                <a:gd name="T14" fmla="+- 0 745 657"/>
                                <a:gd name="T15" fmla="*/ 745 h 247"/>
                                <a:gd name="T16" fmla="+- 0 3288 3277"/>
                                <a:gd name="T17" fmla="*/ T16 w 284"/>
                                <a:gd name="T18" fmla="+- 0 815 657"/>
                                <a:gd name="T19" fmla="*/ 8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28"/>
                        <wpg:cNvGrpSpPr>
                          <a:grpSpLocks/>
                        </wpg:cNvGrpSpPr>
                        <wpg:grpSpPr bwMode="auto">
                          <a:xfrm>
                            <a:off x="5034" y="657"/>
                            <a:ext cx="284" cy="247"/>
                            <a:chOff x="5034" y="657"/>
                            <a:chExt cx="284" cy="247"/>
                          </a:xfrm>
                        </wpg:grpSpPr>
                        <wps:wsp>
                          <wps:cNvPr id="1015" name="Freeform 832"/>
                          <wps:cNvSpPr>
                            <a:spLocks/>
                          </wps:cNvSpPr>
                          <wps:spPr bwMode="auto">
                            <a:xfrm>
                              <a:off x="5034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5212 5034"/>
                                <a:gd name="T1" fmla="*/ T0 w 284"/>
                                <a:gd name="T2" fmla="+- 0 903 657"/>
                                <a:gd name="T3" fmla="*/ 903 h 247"/>
                                <a:gd name="T4" fmla="+- 0 5212 5034"/>
                                <a:gd name="T5" fmla="*/ T4 w 284"/>
                                <a:gd name="T6" fmla="+- 0 844 657"/>
                                <a:gd name="T7" fmla="*/ 844 h 247"/>
                                <a:gd name="T8" fmla="+- 0 5140 5034"/>
                                <a:gd name="T9" fmla="*/ T8 w 284"/>
                                <a:gd name="T10" fmla="+- 0 832 657"/>
                                <a:gd name="T11" fmla="*/ 832 h 247"/>
                                <a:gd name="T12" fmla="+- 0 5139 5034"/>
                                <a:gd name="T13" fmla="*/ T12 w 284"/>
                                <a:gd name="T14" fmla="+- 0 728 657"/>
                                <a:gd name="T15" fmla="*/ 728 h 247"/>
                                <a:gd name="T16" fmla="+- 0 5211 5034"/>
                                <a:gd name="T17" fmla="*/ T16 w 284"/>
                                <a:gd name="T18" fmla="+- 0 715 657"/>
                                <a:gd name="T19" fmla="*/ 715 h 247"/>
                                <a:gd name="T20" fmla="+- 0 5210 5034"/>
                                <a:gd name="T21" fmla="*/ T20 w 284"/>
                                <a:gd name="T22" fmla="+- 0 657 657"/>
                                <a:gd name="T23" fmla="*/ 657 h 247"/>
                                <a:gd name="T24" fmla="+- 0 5318 5034"/>
                                <a:gd name="T25" fmla="*/ T24 w 284"/>
                                <a:gd name="T26" fmla="+- 0 779 657"/>
                                <a:gd name="T27" fmla="*/ 779 h 247"/>
                                <a:gd name="T28" fmla="+- 0 5212 5034"/>
                                <a:gd name="T29" fmla="*/ T28 w 284"/>
                                <a:gd name="T30" fmla="+- 0 903 657"/>
                                <a:gd name="T31" fmla="*/ 903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8" y="187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831"/>
                          <wps:cNvSpPr>
                            <a:spLocks/>
                          </wps:cNvSpPr>
                          <wps:spPr bwMode="auto">
                            <a:xfrm>
                              <a:off x="5034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5119 5034"/>
                                <a:gd name="T1" fmla="*/ T0 w 284"/>
                                <a:gd name="T2" fmla="+- 0 828 657"/>
                                <a:gd name="T3" fmla="*/ 828 h 247"/>
                                <a:gd name="T4" fmla="+- 0 5092 5034"/>
                                <a:gd name="T5" fmla="*/ T4 w 284"/>
                                <a:gd name="T6" fmla="+- 0 824 657"/>
                                <a:gd name="T7" fmla="*/ 824 h 247"/>
                                <a:gd name="T8" fmla="+- 0 5091 5034"/>
                                <a:gd name="T9" fmla="*/ T8 w 284"/>
                                <a:gd name="T10" fmla="+- 0 737 657"/>
                                <a:gd name="T11" fmla="*/ 737 h 247"/>
                                <a:gd name="T12" fmla="+- 0 5117 5034"/>
                                <a:gd name="T13" fmla="*/ T12 w 284"/>
                                <a:gd name="T14" fmla="+- 0 732 657"/>
                                <a:gd name="T15" fmla="*/ 732 h 247"/>
                                <a:gd name="T16" fmla="+- 0 5119 5034"/>
                                <a:gd name="T17" fmla="*/ T16 w 284"/>
                                <a:gd name="T18" fmla="+- 0 828 657"/>
                                <a:gd name="T19" fmla="*/ 828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5" y="171"/>
                                  </a:moveTo>
                                  <a:lnTo>
                                    <a:pt x="58" y="167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830"/>
                          <wps:cNvSpPr>
                            <a:spLocks/>
                          </wps:cNvSpPr>
                          <wps:spPr bwMode="auto">
                            <a:xfrm>
                              <a:off x="5034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5079 5034"/>
                                <a:gd name="T1" fmla="*/ T0 w 284"/>
                                <a:gd name="T2" fmla="+- 0 821 657"/>
                                <a:gd name="T3" fmla="*/ 821 h 247"/>
                                <a:gd name="T4" fmla="+- 0 5064 5034"/>
                                <a:gd name="T5" fmla="*/ T4 w 284"/>
                                <a:gd name="T6" fmla="+- 0 819 657"/>
                                <a:gd name="T7" fmla="*/ 819 h 247"/>
                                <a:gd name="T8" fmla="+- 0 5063 5034"/>
                                <a:gd name="T9" fmla="*/ T8 w 284"/>
                                <a:gd name="T10" fmla="+- 0 742 657"/>
                                <a:gd name="T11" fmla="*/ 742 h 247"/>
                                <a:gd name="T12" fmla="+- 0 5078 5034"/>
                                <a:gd name="T13" fmla="*/ T12 w 284"/>
                                <a:gd name="T14" fmla="+- 0 739 657"/>
                                <a:gd name="T15" fmla="*/ 739 h 247"/>
                                <a:gd name="T16" fmla="+- 0 5079 5034"/>
                                <a:gd name="T17" fmla="*/ T16 w 284"/>
                                <a:gd name="T18" fmla="+- 0 821 657"/>
                                <a:gd name="T19" fmla="*/ 82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30" y="162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829"/>
                          <wps:cNvSpPr>
                            <a:spLocks/>
                          </wps:cNvSpPr>
                          <wps:spPr bwMode="auto">
                            <a:xfrm>
                              <a:off x="5034" y="657"/>
                              <a:ext cx="284" cy="247"/>
                            </a:xfrm>
                            <a:custGeom>
                              <a:avLst/>
                              <a:gdLst>
                                <a:gd name="T0" fmla="+- 0 5045 5034"/>
                                <a:gd name="T1" fmla="*/ T0 w 284"/>
                                <a:gd name="T2" fmla="+- 0 815 657"/>
                                <a:gd name="T3" fmla="*/ 815 h 247"/>
                                <a:gd name="T4" fmla="+- 0 5035 5034"/>
                                <a:gd name="T5" fmla="*/ T4 w 284"/>
                                <a:gd name="T6" fmla="+- 0 814 657"/>
                                <a:gd name="T7" fmla="*/ 814 h 247"/>
                                <a:gd name="T8" fmla="+- 0 5034 5034"/>
                                <a:gd name="T9" fmla="*/ T8 w 284"/>
                                <a:gd name="T10" fmla="+- 0 747 657"/>
                                <a:gd name="T11" fmla="*/ 747 h 247"/>
                                <a:gd name="T12" fmla="+- 0 5044 5034"/>
                                <a:gd name="T13" fmla="*/ T12 w 284"/>
                                <a:gd name="T14" fmla="+- 0 745 657"/>
                                <a:gd name="T15" fmla="*/ 745 h 247"/>
                                <a:gd name="T16" fmla="+- 0 5045 5034"/>
                                <a:gd name="T17" fmla="*/ T16 w 284"/>
                                <a:gd name="T18" fmla="+- 0 815 657"/>
                                <a:gd name="T19" fmla="*/ 815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826"/>
                        <wpg:cNvGrpSpPr>
                          <a:grpSpLocks/>
                        </wpg:cNvGrpSpPr>
                        <wpg:grpSpPr bwMode="auto">
                          <a:xfrm>
                            <a:off x="5374" y="440"/>
                            <a:ext cx="1361" cy="681"/>
                            <a:chOff x="5374" y="440"/>
                            <a:chExt cx="1361" cy="681"/>
                          </a:xfrm>
                        </wpg:grpSpPr>
                        <wps:wsp>
                          <wps:cNvPr id="1092" name="Freeform 827"/>
                          <wps:cNvSpPr>
                            <a:spLocks/>
                          </wps:cNvSpPr>
                          <wps:spPr bwMode="auto">
                            <a:xfrm>
                              <a:off x="5374" y="440"/>
                              <a:ext cx="1361" cy="681"/>
                            </a:xfrm>
                            <a:custGeom>
                              <a:avLst/>
                              <a:gdLst>
                                <a:gd name="T0" fmla="+- 0 5431 5374"/>
                                <a:gd name="T1" fmla="*/ T0 w 1361"/>
                                <a:gd name="T2" fmla="+- 0 440 440"/>
                                <a:gd name="T3" fmla="*/ 440 h 681"/>
                                <a:gd name="T4" fmla="+- 0 5398 5374"/>
                                <a:gd name="T5" fmla="*/ T4 w 1361"/>
                                <a:gd name="T6" fmla="+- 0 440 440"/>
                                <a:gd name="T7" fmla="*/ 440 h 681"/>
                                <a:gd name="T8" fmla="+- 0 5382 5374"/>
                                <a:gd name="T9" fmla="*/ T8 w 1361"/>
                                <a:gd name="T10" fmla="+- 0 447 440"/>
                                <a:gd name="T11" fmla="*/ 447 h 681"/>
                                <a:gd name="T12" fmla="+- 0 5375 5374"/>
                                <a:gd name="T13" fmla="*/ T12 w 1361"/>
                                <a:gd name="T14" fmla="+- 0 463 440"/>
                                <a:gd name="T15" fmla="*/ 463 h 681"/>
                                <a:gd name="T16" fmla="+- 0 5374 5374"/>
                                <a:gd name="T17" fmla="*/ T16 w 1361"/>
                                <a:gd name="T18" fmla="+- 0 496 440"/>
                                <a:gd name="T19" fmla="*/ 496 h 681"/>
                                <a:gd name="T20" fmla="+- 0 5374 5374"/>
                                <a:gd name="T21" fmla="*/ T20 w 1361"/>
                                <a:gd name="T22" fmla="+- 0 1064 440"/>
                                <a:gd name="T23" fmla="*/ 1064 h 681"/>
                                <a:gd name="T24" fmla="+- 0 5375 5374"/>
                                <a:gd name="T25" fmla="*/ T24 w 1361"/>
                                <a:gd name="T26" fmla="+- 0 1096 440"/>
                                <a:gd name="T27" fmla="*/ 1096 h 681"/>
                                <a:gd name="T28" fmla="+- 0 5382 5374"/>
                                <a:gd name="T29" fmla="*/ T28 w 1361"/>
                                <a:gd name="T30" fmla="+- 0 1113 440"/>
                                <a:gd name="T31" fmla="*/ 1113 h 681"/>
                                <a:gd name="T32" fmla="+- 0 5398 5374"/>
                                <a:gd name="T33" fmla="*/ T32 w 1361"/>
                                <a:gd name="T34" fmla="+- 0 1119 440"/>
                                <a:gd name="T35" fmla="*/ 1119 h 681"/>
                                <a:gd name="T36" fmla="+- 0 5431 5374"/>
                                <a:gd name="T37" fmla="*/ T36 w 1361"/>
                                <a:gd name="T38" fmla="+- 0 1120 440"/>
                                <a:gd name="T39" fmla="*/ 1120 h 681"/>
                                <a:gd name="T40" fmla="+- 0 6678 5374"/>
                                <a:gd name="T41" fmla="*/ T40 w 1361"/>
                                <a:gd name="T42" fmla="+- 0 1120 440"/>
                                <a:gd name="T43" fmla="*/ 1120 h 681"/>
                                <a:gd name="T44" fmla="+- 0 6711 5374"/>
                                <a:gd name="T45" fmla="*/ T44 w 1361"/>
                                <a:gd name="T46" fmla="+- 0 1119 440"/>
                                <a:gd name="T47" fmla="*/ 1119 h 681"/>
                                <a:gd name="T48" fmla="+- 0 6728 5374"/>
                                <a:gd name="T49" fmla="*/ T48 w 1361"/>
                                <a:gd name="T50" fmla="+- 0 1113 440"/>
                                <a:gd name="T51" fmla="*/ 1113 h 681"/>
                                <a:gd name="T52" fmla="+- 0 6734 5374"/>
                                <a:gd name="T53" fmla="*/ T52 w 1361"/>
                                <a:gd name="T54" fmla="+- 0 1096 440"/>
                                <a:gd name="T55" fmla="*/ 1096 h 681"/>
                                <a:gd name="T56" fmla="+- 0 6735 5374"/>
                                <a:gd name="T57" fmla="*/ T56 w 1361"/>
                                <a:gd name="T58" fmla="+- 0 1064 440"/>
                                <a:gd name="T59" fmla="*/ 1064 h 681"/>
                                <a:gd name="T60" fmla="+- 0 6735 5374"/>
                                <a:gd name="T61" fmla="*/ T60 w 1361"/>
                                <a:gd name="T62" fmla="+- 0 496 440"/>
                                <a:gd name="T63" fmla="*/ 496 h 681"/>
                                <a:gd name="T64" fmla="+- 0 6711 5374"/>
                                <a:gd name="T65" fmla="*/ T64 w 1361"/>
                                <a:gd name="T66" fmla="+- 0 440 440"/>
                                <a:gd name="T67" fmla="*/ 440 h 681"/>
                                <a:gd name="T68" fmla="+- 0 5431 5374"/>
                                <a:gd name="T69" fmla="*/ T68 w 1361"/>
                                <a:gd name="T70" fmla="+- 0 440 440"/>
                                <a:gd name="T71" fmla="*/ 440 h 6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8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824"/>
                        <wpg:cNvGrpSpPr>
                          <a:grpSpLocks/>
                        </wpg:cNvGrpSpPr>
                        <wpg:grpSpPr bwMode="auto">
                          <a:xfrm>
                            <a:off x="5508" y="664"/>
                            <a:ext cx="1094" cy="2"/>
                            <a:chOff x="5508" y="664"/>
                            <a:chExt cx="1094" cy="2"/>
                          </a:xfrm>
                        </wpg:grpSpPr>
                        <wps:wsp>
                          <wps:cNvPr id="1094" name="Freeform 825"/>
                          <wps:cNvSpPr>
                            <a:spLocks/>
                          </wps:cNvSpPr>
                          <wps:spPr bwMode="auto">
                            <a:xfrm>
                              <a:off x="5508" y="664"/>
                              <a:ext cx="1094" cy="2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1094"/>
                                <a:gd name="T2" fmla="+- 0 6601 5508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816"/>
                        <wpg:cNvGrpSpPr>
                          <a:grpSpLocks/>
                        </wpg:cNvGrpSpPr>
                        <wpg:grpSpPr bwMode="auto">
                          <a:xfrm>
                            <a:off x="5508" y="888"/>
                            <a:ext cx="1094" cy="2"/>
                            <a:chOff x="5508" y="888"/>
                            <a:chExt cx="1094" cy="2"/>
                          </a:xfrm>
                        </wpg:grpSpPr>
                        <wps:wsp>
                          <wps:cNvPr id="1096" name="Freeform 823"/>
                          <wps:cNvSpPr>
                            <a:spLocks/>
                          </wps:cNvSpPr>
                          <wps:spPr bwMode="auto">
                            <a:xfrm>
                              <a:off x="5508" y="888"/>
                              <a:ext cx="1094" cy="2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1094"/>
                                <a:gd name="T2" fmla="+- 0 6601 5508"/>
                                <a:gd name="T3" fmla="*/ T2 w 1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7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7" y="484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8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6" y="715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099" name="Text Box 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" y="503"/>
                              <a:ext cx="7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0" name="Text Box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4" y="503"/>
                              <a:ext cx="887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MASTER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14" w:line="224" w:lineRule="exact"/>
                                  <w:ind w:left="106" w:right="104" w:firstLine="19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******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1" name="Text Box 8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503"/>
                              <a:ext cx="521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ind w:left="53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</w:p>
                              <w:p w:rsidR="00D54872" w:rsidRDefault="00D54872">
                                <w:pPr>
                                  <w:spacing w:before="81" w:line="135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2" name="Text Box 8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" y="947"/>
                              <a:ext cx="67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5" o:spid="_x0000_s1448" style="position:absolute;left:0;text-align:left;margin-left:93.2pt;margin-top:22pt;width:243.55pt;height:34.05pt;z-index:251553792;mso-position-horizontal-relative:page;mso-position-vertical-relative:text" coordorigin="1864,440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">
                <v:group id="Group 848" o:spid="_x0000_s1449" style="position:absolute;left:1864;top:440;width:1361;height:681" coordorigin="1864,44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849" o:spid="_x0000_s1450" style="position:absolute;left:1864;top:44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" path="m57,l24,,7,7,1,23,,56,,624r1,32l7,673r17,6l57,680r1247,l1337,679r17,-6l1360,656r1,-32l1361,56,1337,,57,xe" fillcolor="#231f20" stroked="f">
                    <v:path arrowok="t" o:connecttype="custom" o:connectlocs="57,440;24,440;7,447;1,463;0,496;0,1064;1,1096;7,1113;24,1119;57,1120;1304,1120;1337,1119;1354,1113;1360,1096;1361,1064;1361,496;1337,440;57,440" o:connectangles="0,0,0,0,0,0,0,0,0,0,0,0,0,0,0,0,0,0"/>
                  </v:shape>
                </v:group>
                <v:group id="Group 846" o:spid="_x0000_s1451" style="position:absolute;left:1998;top:664;width:1094;height:2" coordorigin="1998,66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847" o:spid="_x0000_s1452" style="position:absolute;left:1998;top:66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844" o:spid="_x0000_s1453" style="position:absolute;left:1998;top:888;width:1094;height:2" coordorigin="1998,88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845" o:spid="_x0000_s1454" style="position:absolute;left:1998;top:88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842" o:spid="_x0000_s1455" style="position:absolute;left:3617;top:440;width:1361;height:681" coordorigin="3617,44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843" o:spid="_x0000_s1456" style="position:absolute;left:3617;top:44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" path="m57,l24,,7,7,1,23,,56,,624r1,32l7,673r17,6l56,680r1248,l1337,679r17,-6l1360,656r1,-32l1361,56,1337,,57,xe" fillcolor="#231f20" stroked="f">
                    <v:path arrowok="t" o:connecttype="custom" o:connectlocs="57,440;24,440;7,447;1,463;0,496;0,1064;1,1096;7,1113;24,1119;56,1120;1304,1120;1337,1119;1354,1113;1360,1096;1361,1064;1361,496;1337,440;57,440" o:connectangles="0,0,0,0,0,0,0,0,0,0,0,0,0,0,0,0,0,0"/>
                  </v:shape>
                </v:group>
                <v:group id="Group 840" o:spid="_x0000_s1457" style="position:absolute;left:3751;top:664;width:1094;height:2" coordorigin="3751,66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841" o:spid="_x0000_s1458" style="position:absolute;left:3751;top:66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838" o:spid="_x0000_s1459" style="position:absolute;left:3751;top:888;width:1094;height:2" coordorigin="3751,88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839" o:spid="_x0000_s1460" style="position:absolute;left:3751;top:88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833" o:spid="_x0000_s1461" style="position:absolute;left:3277;top:657;width:284;height:247" coordorigin="3277,657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837" o:spid="_x0000_s1462" style="position:absolute;left:3277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" path="m178,246r-1,-59l105,175,104,71,176,58,176,,283,122,178,246xe" fillcolor="black" stroked="f">
                    <v:path arrowok="t" o:connecttype="custom" o:connectlocs="178,903;177,844;105,832;104,728;176,715;176,657;283,779;178,903" o:connectangles="0,0,0,0,0,0,0,0"/>
                  </v:shape>
                  <v:shape id="Freeform 836" o:spid="_x0000_s1463" style="position:absolute;left:3277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" path="m84,171l58,167,57,80,83,75r1,96xe" fillcolor="black" stroked="f">
                    <v:path arrowok="t" o:connecttype="custom" o:connectlocs="84,828;58,824;57,737;83,732;84,828" o:connectangles="0,0,0,0,0"/>
                  </v:shape>
                  <v:shape id="Freeform 835" o:spid="_x0000_s1464" style="position:absolute;left:3277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" path="m45,164l29,162,28,85,44,82r1,82xe" fillcolor="black" stroked="f">
                    <v:path arrowok="t" o:connecttype="custom" o:connectlocs="45,821;29,819;28,742;44,739;45,821" o:connectangles="0,0,0,0,0"/>
                  </v:shape>
                  <v:shape id="Freeform 834" o:spid="_x0000_s1465" style="position:absolute;left:3277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" path="m11,158l1,157,,90,10,88r1,70xe" fillcolor="black" stroked="f">
                    <v:path arrowok="t" o:connecttype="custom" o:connectlocs="11,815;1,814;0,747;10,745;11,815" o:connectangles="0,0,0,0,0"/>
                  </v:shape>
                </v:group>
                <v:group id="Group 828" o:spid="_x0000_s1466" style="position:absolute;left:5034;top:657;width:284;height:247" coordorigin="5034,657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832" o:spid="_x0000_s1467" style="position:absolute;left:5034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" path="m178,246r,-59l106,175,105,71,177,58,176,,284,122,178,246xe" fillcolor="black" stroked="f">
                    <v:path arrowok="t" o:connecttype="custom" o:connectlocs="178,903;178,844;106,832;105,728;177,715;176,657;284,779;178,903" o:connectangles="0,0,0,0,0,0,0,0"/>
                  </v:shape>
                  <v:shape id="Freeform 831" o:spid="_x0000_s1468" style="position:absolute;left:5034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" path="m85,171l58,167,57,80,83,75r2,96xe" fillcolor="black" stroked="f">
                    <v:path arrowok="t" o:connecttype="custom" o:connectlocs="85,828;58,824;57,737;83,732;85,828" o:connectangles="0,0,0,0,0"/>
                  </v:shape>
                  <v:shape id="Freeform 830" o:spid="_x0000_s1469" style="position:absolute;left:5034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" path="m45,164l30,162,29,85,44,82r1,82xe" fillcolor="black" stroked="f">
                    <v:path arrowok="t" o:connecttype="custom" o:connectlocs="45,821;30,819;29,742;44,739;45,821" o:connectangles="0,0,0,0,0"/>
                  </v:shape>
                  <v:shape id="Freeform 829" o:spid="_x0000_s1470" style="position:absolute;left:5034;top:65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" path="m11,158l1,157,,90,10,88r1,70xe" fillcolor="black" stroked="f">
                    <v:path arrowok="t" o:connecttype="custom" o:connectlocs="11,815;1,814;0,747;10,745;11,815" o:connectangles="0,0,0,0,0"/>
                  </v:shape>
                </v:group>
                <v:group id="Group 826" o:spid="_x0000_s1471" style="position:absolute;left:5374;top:440;width:1361;height:681" coordorigin="5374,44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827" o:spid="_x0000_s1472" style="position:absolute;left:5374;top:44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" path="m57,l24,,8,7,1,23,,56,,624r1,32l8,673r16,6l57,680r1247,l1337,679r17,-6l1360,656r1,-32l1361,56,1337,,57,xe" fillcolor="#231f20" stroked="f">
                    <v:path arrowok="t" o:connecttype="custom" o:connectlocs="57,440;24,440;8,447;1,463;0,496;0,1064;1,1096;8,1113;24,1119;57,1120;1304,1120;1337,1119;1354,1113;1360,1096;1361,1064;1361,496;1337,440;57,440" o:connectangles="0,0,0,0,0,0,0,0,0,0,0,0,0,0,0,0,0,0"/>
                  </v:shape>
                </v:group>
                <v:group id="Group 824" o:spid="_x0000_s1473" style="position:absolute;left:5508;top:664;width:1094;height:2" coordorigin="5508,66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825" o:spid="_x0000_s1474" style="position:absolute;left:5508;top:66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816" o:spid="_x0000_s1475" style="position:absolute;left:5508;top:888;width:1094;height:2" coordorigin="5508,88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823" o:spid="_x0000_s1476" style="position:absolute;left:5508;top:88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822" o:spid="_x0000_s1477" type="#_x0000_t75" style="position:absolute;left:5667;top:484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">
                    <v:imagedata r:id="rId197" o:title=""/>
                  </v:shape>
                  <v:shape id="Picture 821" o:spid="_x0000_s1478" type="#_x0000_t75" style="position:absolute;left:5656;top:715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">
                    <v:imagedata r:id="rId198" o:title=""/>
                  </v:shape>
                  <v:shape id="Text Box 820" o:spid="_x0000_s1479" type="#_x0000_t202" style="position:absolute;left:2188;top:503;width:7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819" o:spid="_x0000_s1480" type="#_x0000_t202" style="position:absolute;left:3854;top:503;width:887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MASTER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14" w:line="224" w:lineRule="exact"/>
                            <w:ind w:left="106" w:right="104" w:firstLine="19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******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  <v:shape id="Text Box 818" o:spid="_x0000_s1481" type="#_x0000_t202" style="position:absolute;left:5795;top:503;width:52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ind w:left="53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</w:p>
                        <w:p w:rsidR="00D54872" w:rsidRDefault="00D54872">
                          <w:pPr>
                            <w:spacing w:before="81" w:line="135" w:lineRule="exact"/>
                            <w:ind w:left="5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  <v:shape id="Text Box 817" o:spid="_x0000_s1482" type="#_x0000_t202" style="position:absolute;left:2208;top:947;width:67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1X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UEv4+yadIPNfAAAA//8DAFBLAQItABQABgAIAAAAIQDb4fbL7gAAAIUBAAATAAAAAAAAAAAA&#10;AAAAAAAAAABbQ29udGVudF9UeXBlc10ueG1sUEsBAi0AFAAGAAgAAAAhAFr0LFu/AAAAFQEAAAsA&#10;AAAAAAAAAAAAAAAAHwEAAF9yZWxzLy5yZWxzUEsBAi0AFAAGAAgAAAAhAErnVcn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346AB" w:rsidRPr="00A136BC" w:rsidRDefault="004478CD" w:rsidP="00D346AB">
      <w:pPr>
        <w:pStyle w:val="a4"/>
        <w:rPr>
          <w:noProof/>
          <w:sz w:val="18"/>
          <w:szCs w:val="18"/>
          <w:lang w:bidi="he-IL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69215</wp:posOffset>
                </wp:positionV>
                <wp:extent cx="180340" cy="156845"/>
                <wp:effectExtent l="0" t="0" r="0" b="0"/>
                <wp:wrapNone/>
                <wp:docPr id="991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56845"/>
                          <a:chOff x="1474" y="109"/>
                          <a:chExt cx="284" cy="247"/>
                        </a:xfrm>
                      </wpg:grpSpPr>
                      <wps:wsp>
                        <wps:cNvPr id="992" name="Freeform 814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652 1474"/>
                              <a:gd name="T1" fmla="*/ T0 w 284"/>
                              <a:gd name="T2" fmla="+- 0 355 109"/>
                              <a:gd name="T3" fmla="*/ 355 h 247"/>
                              <a:gd name="T4" fmla="+- 0 1652 1474"/>
                              <a:gd name="T5" fmla="*/ T4 w 284"/>
                              <a:gd name="T6" fmla="+- 0 297 109"/>
                              <a:gd name="T7" fmla="*/ 297 h 247"/>
                              <a:gd name="T8" fmla="+- 0 1580 1474"/>
                              <a:gd name="T9" fmla="*/ T8 w 284"/>
                              <a:gd name="T10" fmla="+- 0 284 109"/>
                              <a:gd name="T11" fmla="*/ 284 h 247"/>
                              <a:gd name="T12" fmla="+- 0 1578 1474"/>
                              <a:gd name="T13" fmla="*/ T12 w 284"/>
                              <a:gd name="T14" fmla="+- 0 181 109"/>
                              <a:gd name="T15" fmla="*/ 181 h 247"/>
                              <a:gd name="T16" fmla="+- 0 1650 1474"/>
                              <a:gd name="T17" fmla="*/ T16 w 284"/>
                              <a:gd name="T18" fmla="+- 0 168 109"/>
                              <a:gd name="T19" fmla="*/ 168 h 247"/>
                              <a:gd name="T20" fmla="+- 0 1650 1474"/>
                              <a:gd name="T21" fmla="*/ T20 w 284"/>
                              <a:gd name="T22" fmla="+- 0 109 109"/>
                              <a:gd name="T23" fmla="*/ 109 h 247"/>
                              <a:gd name="T24" fmla="+- 0 1758 1474"/>
                              <a:gd name="T25" fmla="*/ T24 w 284"/>
                              <a:gd name="T26" fmla="+- 0 231 109"/>
                              <a:gd name="T27" fmla="*/ 231 h 247"/>
                              <a:gd name="T28" fmla="+- 0 1652 1474"/>
                              <a:gd name="T29" fmla="*/ T28 w 284"/>
                              <a:gd name="T30" fmla="+- 0 355 109"/>
                              <a:gd name="T31" fmla="*/ 35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78" y="246"/>
                                </a:moveTo>
                                <a:lnTo>
                                  <a:pt x="178" y="188"/>
                                </a:lnTo>
                                <a:lnTo>
                                  <a:pt x="106" y="175"/>
                                </a:lnTo>
                                <a:lnTo>
                                  <a:pt x="104" y="72"/>
                                </a:lnTo>
                                <a:lnTo>
                                  <a:pt x="176" y="59"/>
                                </a:lnTo>
                                <a:lnTo>
                                  <a:pt x="176" y="0"/>
                                </a:lnTo>
                                <a:lnTo>
                                  <a:pt x="284" y="122"/>
                                </a:lnTo>
                                <a:lnTo>
                                  <a:pt x="17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13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58 1474"/>
                              <a:gd name="T1" fmla="*/ T0 w 284"/>
                              <a:gd name="T2" fmla="+- 0 281 109"/>
                              <a:gd name="T3" fmla="*/ 281 h 247"/>
                              <a:gd name="T4" fmla="+- 0 1532 1474"/>
                              <a:gd name="T5" fmla="*/ T4 w 284"/>
                              <a:gd name="T6" fmla="+- 0 276 109"/>
                              <a:gd name="T7" fmla="*/ 276 h 247"/>
                              <a:gd name="T8" fmla="+- 0 1531 1474"/>
                              <a:gd name="T9" fmla="*/ T8 w 284"/>
                              <a:gd name="T10" fmla="+- 0 189 109"/>
                              <a:gd name="T11" fmla="*/ 189 h 247"/>
                              <a:gd name="T12" fmla="+- 0 1557 1474"/>
                              <a:gd name="T13" fmla="*/ T12 w 284"/>
                              <a:gd name="T14" fmla="+- 0 185 109"/>
                              <a:gd name="T15" fmla="*/ 185 h 247"/>
                              <a:gd name="T16" fmla="+- 0 1558 1474"/>
                              <a:gd name="T17" fmla="*/ T16 w 284"/>
                              <a:gd name="T18" fmla="+- 0 281 109"/>
                              <a:gd name="T19" fmla="*/ 28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84" y="172"/>
                                </a:moveTo>
                                <a:lnTo>
                                  <a:pt x="58" y="167"/>
                                </a:lnTo>
                                <a:lnTo>
                                  <a:pt x="57" y="80"/>
                                </a:lnTo>
                                <a:lnTo>
                                  <a:pt x="83" y="76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12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19 1474"/>
                              <a:gd name="T1" fmla="*/ T0 w 284"/>
                              <a:gd name="T2" fmla="+- 0 274 109"/>
                              <a:gd name="T3" fmla="*/ 274 h 247"/>
                              <a:gd name="T4" fmla="+- 0 1504 1474"/>
                              <a:gd name="T5" fmla="*/ T4 w 284"/>
                              <a:gd name="T6" fmla="+- 0 271 109"/>
                              <a:gd name="T7" fmla="*/ 271 h 247"/>
                              <a:gd name="T8" fmla="+- 0 1502 1474"/>
                              <a:gd name="T9" fmla="*/ T8 w 284"/>
                              <a:gd name="T10" fmla="+- 0 194 109"/>
                              <a:gd name="T11" fmla="*/ 194 h 247"/>
                              <a:gd name="T12" fmla="+- 0 1518 1474"/>
                              <a:gd name="T13" fmla="*/ T12 w 284"/>
                              <a:gd name="T14" fmla="+- 0 192 109"/>
                              <a:gd name="T15" fmla="*/ 192 h 247"/>
                              <a:gd name="T16" fmla="+- 0 1519 1474"/>
                              <a:gd name="T17" fmla="*/ T16 w 284"/>
                              <a:gd name="T18" fmla="+- 0 274 109"/>
                              <a:gd name="T19" fmla="*/ 2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45" y="165"/>
                                </a:moveTo>
                                <a:lnTo>
                                  <a:pt x="30" y="162"/>
                                </a:lnTo>
                                <a:lnTo>
                                  <a:pt x="28" y="85"/>
                                </a:lnTo>
                                <a:lnTo>
                                  <a:pt x="44" y="83"/>
                                </a:lnTo>
                                <a:lnTo>
                                  <a:pt x="4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11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485 1474"/>
                              <a:gd name="T1" fmla="*/ T0 w 284"/>
                              <a:gd name="T2" fmla="+- 0 268 109"/>
                              <a:gd name="T3" fmla="*/ 268 h 247"/>
                              <a:gd name="T4" fmla="+- 0 1475 1474"/>
                              <a:gd name="T5" fmla="*/ T4 w 284"/>
                              <a:gd name="T6" fmla="+- 0 266 109"/>
                              <a:gd name="T7" fmla="*/ 266 h 247"/>
                              <a:gd name="T8" fmla="+- 0 1474 1474"/>
                              <a:gd name="T9" fmla="*/ T8 w 284"/>
                              <a:gd name="T10" fmla="+- 0 200 109"/>
                              <a:gd name="T11" fmla="*/ 200 h 247"/>
                              <a:gd name="T12" fmla="+- 0 1484 1474"/>
                              <a:gd name="T13" fmla="*/ T12 w 284"/>
                              <a:gd name="T14" fmla="+- 0 198 109"/>
                              <a:gd name="T15" fmla="*/ 198 h 247"/>
                              <a:gd name="T16" fmla="+- 0 1485 1474"/>
                              <a:gd name="T17" fmla="*/ T16 w 284"/>
                              <a:gd name="T18" fmla="+- 0 268 109"/>
                              <a:gd name="T19" fmla="*/ 26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1" y="159"/>
                                </a:moveTo>
                                <a:lnTo>
                                  <a:pt x="1" y="157"/>
                                </a:lnTo>
                                <a:lnTo>
                                  <a:pt x="0" y="91"/>
                                </a:lnTo>
                                <a:lnTo>
                                  <a:pt x="10" y="89"/>
                                </a:lnTo>
                                <a:lnTo>
                                  <a:pt x="1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C51F" id="Group 810" o:spid="_x0000_s1026" style="position:absolute;margin-left:73.7pt;margin-top:5.45pt;width:14.2pt;height:12.35pt;z-index:251552768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">
                <v:shape id="Freeform 814" o:spid="_x0000_s1027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" path="m178,246r,-58l106,175,104,72,176,59,176,,284,122,178,246xe" fillcolor="black" stroked="f">
                  <v:path arrowok="t" o:connecttype="custom" o:connectlocs="178,355;178,297;106,284;104,181;176,168;176,109;284,231;178,355" o:connectangles="0,0,0,0,0,0,0,0"/>
                </v:shape>
                <v:shape id="Freeform 813" o:spid="_x0000_s1028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" path="m84,172l58,167,57,80,83,76r1,96xe" fillcolor="black" stroked="f">
                  <v:path arrowok="t" o:connecttype="custom" o:connectlocs="84,281;58,276;57,189;83,185;84,281" o:connectangles="0,0,0,0,0"/>
                </v:shape>
                <v:shape id="Freeform 812" o:spid="_x0000_s1029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" path="m45,165l30,162,28,85,44,83r1,82xe" fillcolor="black" stroked="f">
                  <v:path arrowok="t" o:connecttype="custom" o:connectlocs="45,274;30,271;28,194;44,192;45,274" o:connectangles="0,0,0,0,0"/>
                </v:shape>
                <v:shape id="Freeform 811" o:spid="_x0000_s1030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" path="m11,159l1,157,,91,10,89r1,70xe" fillcolor="black" stroked="f">
                  <v:path arrowok="t" o:connecttype="custom" o:connectlocs="11,268;1,266;0,200;10,198;11,268" o:connectangles="0,0,0,0,0"/>
                </v:shape>
                <w10:wrap anchorx="page"/>
              </v:group>
            </w:pict>
          </mc:Fallback>
        </mc:AlternateContent>
      </w:r>
      <w:r w:rsidR="00D346AB" w:rsidRPr="00A136BC">
        <w:rPr>
          <w:noProof/>
          <w:sz w:val="18"/>
          <w:szCs w:val="18"/>
          <w:lang w:bidi="he-IL"/>
        </w:rPr>
        <w:t xml:space="preserve">Сенсорный </w:t>
      </w:r>
    </w:p>
    <w:p w:rsidR="00FF438E" w:rsidRPr="00A136BC" w:rsidRDefault="00D346AB" w:rsidP="00D346AB">
      <w:pPr>
        <w:pStyle w:val="a4"/>
        <w:rPr>
          <w:sz w:val="18"/>
          <w:szCs w:val="18"/>
        </w:rPr>
      </w:pPr>
      <w:r w:rsidRPr="00A136BC">
        <w:rPr>
          <w:noProof/>
          <w:sz w:val="18"/>
          <w:szCs w:val="18"/>
          <w:lang w:bidi="he-IL"/>
        </w:rPr>
        <w:t>экран</w:t>
      </w:r>
    </w:p>
    <w:p w:rsidR="00FF438E" w:rsidRPr="00A136BC" w:rsidRDefault="00FF438E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FF438E">
      <w:pPr>
        <w:rPr>
          <w:rFonts w:ascii="Calibri" w:eastAsia="Calibri" w:hAnsi="Calibri" w:cs="Calibri"/>
          <w:sz w:val="21"/>
          <w:szCs w:val="21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763B46">
      <w:pPr>
        <w:pStyle w:val="2"/>
        <w:numPr>
          <w:ilvl w:val="1"/>
          <w:numId w:val="7"/>
        </w:numPr>
        <w:tabs>
          <w:tab w:val="left" w:pos="454"/>
        </w:tabs>
        <w:spacing w:before="140"/>
        <w:rPr>
          <w:rFonts w:cs="Calibri"/>
          <w:b w:val="0"/>
          <w:bCs w:val="0"/>
        </w:rPr>
      </w:pPr>
      <w:r w:rsidRPr="00A136BC">
        <w:rPr>
          <w:color w:val="231F20"/>
        </w:rPr>
        <w:t>Добавление пользователя</w:t>
      </w:r>
    </w:p>
    <w:p w:rsidR="00FF438E" w:rsidRPr="00A136BC" w:rsidRDefault="00B73054">
      <w:pPr>
        <w:spacing w:before="79"/>
        <w:ind w:left="106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D346AB"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4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</w:p>
    <w:p w:rsidR="00763B46" w:rsidRPr="00A136BC" w:rsidRDefault="00B73054" w:rsidP="00763B46">
      <w:pPr>
        <w:tabs>
          <w:tab w:val="left" w:pos="1299"/>
        </w:tabs>
        <w:spacing w:before="85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763B46" w:rsidRPr="00A136BC">
        <w:rPr>
          <w:rFonts w:ascii="Calibri" w:eastAsia="Calibri" w:hAnsi="Calibri" w:cs="Calibri"/>
          <w:sz w:val="10"/>
          <w:szCs w:val="10"/>
        </w:rPr>
        <w:t>введите [Мастер PIN-код] [OK] или</w:t>
      </w:r>
    </w:p>
    <w:p w:rsidR="00FF438E" w:rsidRPr="00A136BC" w:rsidRDefault="00763B46" w:rsidP="00763B46">
      <w:pPr>
        <w:ind w:right="2978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763B46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806" w:space="2"/>
            <w:col w:w="851" w:space="425"/>
            <w:col w:w="4396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палец по сканеру отпечатка пальца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4478CD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08195" cy="288290"/>
                <wp:effectExtent l="9525" t="0" r="1905" b="6985"/>
                <wp:docPr id="985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288290"/>
                          <a:chOff x="0" y="0"/>
                          <a:chExt cx="7257" cy="454"/>
                        </a:xfrm>
                      </wpg:grpSpPr>
                      <wpg:grpSp>
                        <wpg:cNvPr id="986" name="Group 8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57" cy="454"/>
                            <a:chOff x="0" y="0"/>
                            <a:chExt cx="7257" cy="454"/>
                          </a:xfrm>
                        </wpg:grpSpPr>
                        <wps:wsp>
                          <wps:cNvPr id="989" name="Freeform 8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57" cy="454"/>
                            </a:xfrm>
                            <a:custGeom>
                              <a:avLst/>
                              <a:gdLst>
                                <a:gd name="T0" fmla="*/ 28 w 7257"/>
                                <a:gd name="T1" fmla="*/ 0 h 454"/>
                                <a:gd name="T2" fmla="*/ 4 w 7257"/>
                                <a:gd name="T3" fmla="*/ 4 h 454"/>
                                <a:gd name="T4" fmla="*/ 0 w 7257"/>
                                <a:gd name="T5" fmla="*/ 28 h 454"/>
                                <a:gd name="T6" fmla="*/ 0 w 7257"/>
                                <a:gd name="T7" fmla="*/ 425 h 454"/>
                                <a:gd name="T8" fmla="*/ 4 w 7257"/>
                                <a:gd name="T9" fmla="*/ 450 h 454"/>
                                <a:gd name="T10" fmla="*/ 28 w 7257"/>
                                <a:gd name="T11" fmla="*/ 453 h 454"/>
                                <a:gd name="T12" fmla="*/ 7228 w 7257"/>
                                <a:gd name="T13" fmla="*/ 453 h 454"/>
                                <a:gd name="T14" fmla="*/ 7253 w 7257"/>
                                <a:gd name="T15" fmla="*/ 450 h 454"/>
                                <a:gd name="T16" fmla="*/ 7257 w 7257"/>
                                <a:gd name="T17" fmla="*/ 425 h 454"/>
                                <a:gd name="T18" fmla="*/ 7257 w 7257"/>
                                <a:gd name="T19" fmla="*/ 28 h 454"/>
                                <a:gd name="T20" fmla="*/ 7253 w 7257"/>
                                <a:gd name="T21" fmla="*/ 4 h 454"/>
                                <a:gd name="T22" fmla="*/ 7229 w 7257"/>
                                <a:gd name="T23" fmla="*/ 0 h 454"/>
                                <a:gd name="T24" fmla="*/ 28 w 7257"/>
                                <a:gd name="T25" fmla="*/ 0 h 45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57" h="454">
                                  <a:moveTo>
                                    <a:pt x="2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4" y="450"/>
                                  </a:lnTo>
                                  <a:lnTo>
                                    <a:pt x="28" y="453"/>
                                  </a:lnTo>
                                  <a:lnTo>
                                    <a:pt x="7228" y="453"/>
                                  </a:lnTo>
                                  <a:lnTo>
                                    <a:pt x="7253" y="450"/>
                                  </a:lnTo>
                                  <a:lnTo>
                                    <a:pt x="7257" y="425"/>
                                  </a:lnTo>
                                  <a:lnTo>
                                    <a:pt x="7257" y="28"/>
                                  </a:lnTo>
                                  <a:lnTo>
                                    <a:pt x="7253" y="4"/>
                                  </a:lnTo>
                                  <a:lnTo>
                                    <a:pt x="7229" y="0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57" cy="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763B46" w:rsidRDefault="00D54872" w:rsidP="00763B46">
                                <w:pPr>
                                  <w:ind w:left="142" w:right="168"/>
                                  <w:jc w:val="both"/>
                                  <w:rPr>
                                    <w:szCs w:val="16"/>
                                  </w:rPr>
                                </w:pPr>
                                <w:r w:rsidRPr="00763B46"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Устройство позволяет добавлять до 20 пользователей. Для каждого пользователя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вводится </w:t>
                                </w:r>
                                <w:r w:rsidRPr="00763B46"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два разных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>отпечатка</w:t>
                                </w:r>
                                <w:r w:rsidRPr="00763B46"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 пальцев и один ПИН-код. Используйте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>уникальное</w:t>
                                </w:r>
                                <w:r w:rsidRPr="00763B46">
                                  <w:rPr>
                                    <w:rFonts w:ascii="Calibri"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 имя пользователя для каждого пользователя.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1" o:spid="_x0000_s1483" style="width:362.85pt;height:22.7pt;mso-position-horizontal-relative:char;mso-position-vertical-relative:line" coordsize="72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">
                <v:group id="Group 802" o:spid="_x0000_s1484" style="position:absolute;width:7257;height:454" coordsize="725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804" o:spid="_x0000_s1485" style="position:absolute;width:7257;height:454;visibility:visible;mso-wrap-style:square;v-text-anchor:top" coordsize="725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" path="m28,l4,4,,28,,425r4,25l28,453r7200,l7253,450r4,-25l7257,28,7253,4,7229,,28,xe" fillcolor="#6d6e71" stroked="f">
                    <v:path arrowok="t" o:connecttype="custom" o:connectlocs="28,0;4,4;0,28;0,425;4,450;28,453;7228,453;7253,450;7257,425;7257,28;7253,4;7229,0;28,0" o:connectangles="0,0,0,0,0,0,0,0,0,0,0,0,0"/>
                  </v:shape>
                  <v:shape id="Text Box 803" o:spid="_x0000_s1486" type="#_x0000_t202" style="position:absolute;width:72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  <v:textbox inset="0,0,0,0">
                      <w:txbxContent>
                        <w:p w:rsidR="00D54872" w:rsidRPr="00763B46" w:rsidRDefault="00D54872" w:rsidP="00763B46">
                          <w:pPr>
                            <w:ind w:left="142" w:right="168"/>
                            <w:jc w:val="both"/>
                            <w:rPr>
                              <w:szCs w:val="16"/>
                            </w:rPr>
                          </w:pPr>
                          <w:r w:rsidRPr="00763B46"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 xml:space="preserve">Устройство позволяет добавлять до 20 пользователей. Для каждого пользователя 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 xml:space="preserve">вводится </w:t>
                          </w:r>
                          <w:r w:rsidRPr="00763B46"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 xml:space="preserve">два разных 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>отпечатка</w:t>
                          </w:r>
                          <w:r w:rsidRPr="00763B46"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 xml:space="preserve"> пальцев и один ПИН-код. Используйте 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>уникальное</w:t>
                          </w:r>
                          <w:r w:rsidRPr="00763B46">
                            <w:rPr>
                              <w:rFonts w:ascii="Calibri"/>
                              <w:color w:val="FFFFFF"/>
                              <w:spacing w:val="-5"/>
                              <w:sz w:val="16"/>
                            </w:rPr>
                            <w:t xml:space="preserve"> имя пользователя для каждого пользователя.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FF438E">
      <w:pPr>
        <w:rPr>
          <w:rFonts w:ascii="Calibri" w:eastAsia="Calibri" w:hAnsi="Calibri" w:cs="Calibri"/>
          <w:sz w:val="8"/>
          <w:szCs w:val="8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75"/>
        </w:tabs>
        <w:ind w:left="108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28"/>
        </w:tabs>
        <w:spacing w:before="67"/>
        <w:ind w:left="72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2"/>
          <w:tab w:val="left" w:pos="2876"/>
        </w:tabs>
        <w:spacing w:before="67"/>
        <w:ind w:left="76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  <w:r w:rsidRPr="00A136BC">
        <w:rPr>
          <w:rFonts w:ascii="Calibri"/>
          <w:b/>
          <w:color w:val="231F20"/>
          <w:sz w:val="16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4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6" w:space="40"/>
            <w:col w:w="1429" w:space="40"/>
            <w:col w:w="4495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>
      <w:pPr>
        <w:tabs>
          <w:tab w:val="left" w:pos="1585"/>
          <w:tab w:val="left" w:pos="3058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975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976" name="Group 7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977" name="Freeform 8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97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979" name="Freeform 798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92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981" name="Freeform 796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2" name="Picture 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4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3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6" y="270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84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473" w:right="418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1" o:spid="_x0000_s1487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">
                <v:group id="Group 799" o:spid="_x0000_s1488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800" o:spid="_x0000_s1489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97" o:spid="_x0000_s1490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798" o:spid="_x0000_s1491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792" o:spid="_x0000_s1492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796" o:spid="_x0000_s1493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795" o:spid="_x0000_s1494" type="#_x0000_t75" style="position:absolute;left:293;top:44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">
                    <v:imagedata r:id="rId197" o:title=""/>
                  </v:shape>
                  <v:shape id="Picture 794" o:spid="_x0000_s1495" type="#_x0000_t75" style="position:absolute;left:296;top:270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">
                    <v:imagedata r:id="rId198" o:title=""/>
                  </v:shape>
                  <v:shape id="Text Box 793" o:spid="_x0000_s1496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473" w:right="418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966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967" name="Group 7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968" name="Freeform 7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787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970" name="Freeform 788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783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972" name="Freeform 786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" name="Picture 7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" y="52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74" name="Text Box 7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366" w:right="365" w:firstLine="10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ADD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2" o:spid="_x0000_s1497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">
                <v:group id="Group 789" o:spid="_x0000_s1498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790" o:spid="_x0000_s1499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87" o:spid="_x0000_s1500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788" o:spid="_x0000_s1501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783" o:spid="_x0000_s1502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786" o:spid="_x0000_s1503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  <v:shape id="Picture 785" o:spid="_x0000_s1504" type="#_x0000_t75" style="position:absolute;left:315;top:52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">
                    <v:imagedata r:id="rId198" o:title=""/>
                  </v:shape>
                  <v:shape id="Text Box 784" o:spid="_x0000_s1505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2i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Bw/X2i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366" w:right="365" w:firstLine="10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ADD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0A6620" w:rsidRPr="00A136BC">
        <w:rPr>
          <w:rFonts w:ascii="Calibri"/>
          <w:noProof/>
          <w:sz w:val="20"/>
          <w:lang w:bidi="he-IL"/>
        </w:rPr>
        <w:t xml:space="preserve">        </w: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31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319" name="Group 7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320" name="Freeform 7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1" name="Group 778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3322" name="Freeform 779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" name="Group 776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3324" name="Freeform 777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774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3326" name="Freeform 775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7" name="Group 772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960" name="Freeform 773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770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962" name="Freeform 771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767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964" name="Freeform 769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26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MASTER?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2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6" o:spid="_x0000_s1506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">
                <v:group id="Group 780" o:spid="_x0000_s1507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bH3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/D3JjwBufgFAAD//wMAUEsBAi0AFAAGAAgAAAAhANvh9svuAAAAhQEAABMAAAAAAAAA&#10;AAAAAAAAAAAAAFtDb250ZW50X1R5cGVzXS54bWxQSwECLQAUAAYACAAAACEAWvQsW78AAAAVAQAA&#10;CwAAAAAAAAAAAAAAAAAfAQAAX3JlbHMvLnJlbHNQSwECLQAUAAYACAAAACEAMe2x98YAAADdAAAA&#10;DwAAAAAAAAAAAAAAAAAHAgAAZHJzL2Rvd25yZXYueG1sUEsFBgAAAAADAAMAtwAAAPoCAAAAAA==&#10;">
                  <v:shape id="Freeform 781" o:spid="_x0000_s1508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78" o:spid="_x0000_s1509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3d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">
                  <v:shape id="Freeform 779" o:spid="_x0000_s1510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776" o:spid="_x0000_s1511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y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">
                  <v:shape id="Freeform 777" o:spid="_x0000_s1512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774" o:spid="_x0000_s1513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F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">
                  <v:shape id="Freeform 775" o:spid="_x0000_s1514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772" o:spid="_x0000_s1515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<v:shape id="Freeform 773" o:spid="_x0000_s1516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770" o:spid="_x0000_s1517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771" o:spid="_x0000_s1518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767" o:spid="_x0000_s1519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769" o:spid="_x0000_s1520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768" o:spid="_x0000_s1521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26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MASTER?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2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Times New Roman"/>
          <w:spacing w:val="33"/>
          <w:sz w:val="20"/>
        </w:rPr>
        <w:t xml:space="preserve"> </w:t>
      </w:r>
      <w:r w:rsidR="000A6620" w:rsidRPr="00A136BC">
        <w:rPr>
          <w:rFonts w:ascii="Times New Roman"/>
          <w:spacing w:val="33"/>
          <w:sz w:val="20"/>
        </w:rPr>
        <w:t xml:space="preserve">       </w:t>
      </w:r>
      <w:r>
        <w:rPr>
          <w:rFonts w:ascii="Calibri"/>
          <w:noProof/>
          <w:spacing w:val="33"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310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311" name="Group 7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312" name="Freeform 7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762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3314" name="Freeform 763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759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3316" name="Freeform 761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383" w:right="335" w:hanging="4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USERNAME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JENNIFER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8" o:spid="_x0000_s1522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">
                <v:group id="Group 764" o:spid="_x0000_s1523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3x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U2Vgv838QnI+R8AAAD//wMAUEsBAi0AFAAGAAgAAAAhANvh9svuAAAAhQEAABMAAAAAAAAA&#10;AAAAAAAAAAAAAFtDb250ZW50X1R5cGVzXS54bWxQSwECLQAUAAYACAAAACEAWvQsW78AAAAVAQAA&#10;CwAAAAAAAAAAAAAAAAAfAQAAX3JlbHMvLnJlbHNQSwECLQAUAAYACAAAACEAz5u98cYAAADdAAAA&#10;DwAAAAAAAAAAAAAAAAAHAgAAZHJzL2Rvd25yZXYueG1sUEsFBgAAAAADAAMAtwAAAPoCAAAAAA==&#10;">
                  <v:shape id="Freeform 765" o:spid="_x0000_s1524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62" o:spid="_x0000_s1525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Yd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TuD3TXgCcv8DAAD//wMAUEsBAi0AFAAGAAgAAAAhANvh9svuAAAAhQEAABMAAAAAAAAA&#10;AAAAAAAAAAAAAFtDb250ZW50X1R5cGVzXS54bWxQSwECLQAUAAYACAAAACEAWvQsW78AAAAVAQAA&#10;CwAAAAAAAAAAAAAAAAAfAQAAX3JlbHMvLnJlbHNQSwECLQAUAAYACAAAACEAUAWGHcYAAADdAAAA&#10;DwAAAAAAAAAAAAAAAAAHAgAAZHJzL2Rvd25yZXYueG1sUEsFBgAAAAADAAMAtwAAAPoCAAAAAA==&#10;">
                  <v:shape id="Freeform 763" o:spid="_x0000_s1526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759" o:spid="_x0000_s1527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761" o:spid="_x0000_s1528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  <v:shape id="Text Box 760" o:spid="_x0000_s152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383" w:right="335" w:hanging="4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USERNAME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JENNIFER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763B46">
      <w:pPr>
        <w:ind w:left="580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763B46" w:rsidP="00763B46">
      <w:pPr>
        <w:ind w:left="58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0A6620" w:rsidRPr="00A136BC" w:rsidRDefault="00B73054" w:rsidP="000A6620">
      <w:pPr>
        <w:spacing w:before="93"/>
        <w:ind w:left="284"/>
        <w:jc w:val="center"/>
        <w:rPr>
          <w:sz w:val="10"/>
          <w:szCs w:val="10"/>
        </w:rPr>
      </w:pPr>
      <w:r w:rsidRPr="00A136BC">
        <w:br w:type="column"/>
      </w:r>
      <w:r w:rsidR="000A6620" w:rsidRPr="00A136BC">
        <w:rPr>
          <w:sz w:val="10"/>
          <w:szCs w:val="10"/>
        </w:rPr>
        <w:t>Выберите [OK], чтобы добавить второго главного пользователя, или [*], чтобы добавить пользователя.</w:t>
      </w:r>
    </w:p>
    <w:p w:rsidR="000A6620" w:rsidRPr="00A136BC" w:rsidRDefault="000A6620" w:rsidP="000A6620">
      <w:pPr>
        <w:spacing w:before="93"/>
        <w:ind w:left="284"/>
        <w:jc w:val="center"/>
        <w:rPr>
          <w:sz w:val="10"/>
          <w:szCs w:val="10"/>
        </w:rPr>
      </w:pPr>
      <w:r w:rsidRPr="00A136BC">
        <w:rPr>
          <w:sz w:val="10"/>
          <w:szCs w:val="10"/>
        </w:rPr>
        <w:t>Примечание: Этот экран не появится, если два главных пользователя уже назначены</w:t>
      </w:r>
    </w:p>
    <w:p w:rsidR="000A6620" w:rsidRPr="00A136BC" w:rsidRDefault="000A6620" w:rsidP="000A6620">
      <w:pPr>
        <w:spacing w:before="93"/>
        <w:ind w:left="284"/>
        <w:jc w:val="center"/>
        <w:rPr>
          <w:rFonts w:ascii="Calibri"/>
          <w:color w:val="231F20"/>
          <w:spacing w:val="-1"/>
          <w:sz w:val="2"/>
          <w:szCs w:val="2"/>
        </w:rPr>
      </w:pPr>
    </w:p>
    <w:p w:rsidR="00FF438E" w:rsidRPr="00A136BC" w:rsidRDefault="00B73054" w:rsidP="000A6620">
      <w:pPr>
        <w:spacing w:before="18"/>
        <w:ind w:left="-142" w:right="71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0A6620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241" w:space="233"/>
            <w:col w:w="1185" w:space="142"/>
            <w:col w:w="2126" w:space="567"/>
            <w:col w:w="1986"/>
          </w:cols>
        </w:sectPr>
      </w:pPr>
      <w:r w:rsidRPr="00A136BC">
        <w:br w:type="column"/>
      </w:r>
      <w:r w:rsidR="000A6620" w:rsidRPr="00A136BC">
        <w:rPr>
          <w:rFonts w:ascii="Calibri" w:eastAsia="Calibri" w:hAnsi="Calibri" w:cs="Calibri"/>
          <w:sz w:val="10"/>
          <w:szCs w:val="10"/>
        </w:rPr>
        <w:t>Введите имя пользователя и нажмите [OK]</w:t>
      </w:r>
    </w:p>
    <w:tbl>
      <w:tblPr>
        <w:tblStyle w:val="a6"/>
        <w:tblW w:w="2977" w:type="dxa"/>
        <w:tblInd w:w="4644" w:type="dxa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367"/>
        <w:gridCol w:w="238"/>
        <w:gridCol w:w="1372"/>
      </w:tblGrid>
      <w:tr w:rsidR="009955AE" w:rsidRPr="00A136BC" w:rsidTr="009955AE">
        <w:tc>
          <w:tcPr>
            <w:tcW w:w="1367" w:type="dxa"/>
            <w:shd w:val="clear" w:color="auto" w:fill="BFBFBF" w:themeFill="background1" w:themeFillShade="BF"/>
          </w:tcPr>
          <w:p w:rsidR="009955AE" w:rsidRPr="00A136BC" w:rsidRDefault="009955AE" w:rsidP="009955AE">
            <w:pPr>
              <w:tabs>
                <w:tab w:val="left" w:pos="6013"/>
              </w:tabs>
              <w:jc w:val="center"/>
              <w:rPr>
                <w:rFonts w:cs="Calibri"/>
                <w:b/>
                <w:sz w:val="12"/>
                <w:szCs w:val="12"/>
              </w:rPr>
            </w:pPr>
            <w:r w:rsidRPr="00A136BC">
              <w:rPr>
                <w:rFonts w:cs="Calibri"/>
                <w:b/>
                <w:sz w:val="12"/>
                <w:szCs w:val="12"/>
              </w:rPr>
              <w:t>Добавление имени пользователя</w:t>
            </w:r>
          </w:p>
        </w:tc>
        <w:tc>
          <w:tcPr>
            <w:tcW w:w="238" w:type="dxa"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9955AE" w:rsidRPr="00A136BC" w:rsidRDefault="009955AE">
            <w:pPr>
              <w:tabs>
                <w:tab w:val="left" w:pos="6013"/>
              </w:tabs>
              <w:spacing w:line="200" w:lineRule="atLeast"/>
              <w:rPr>
                <w:rFonts w:cs="Calibri"/>
              </w:rPr>
            </w:pPr>
          </w:p>
        </w:tc>
        <w:tc>
          <w:tcPr>
            <w:tcW w:w="1372" w:type="dxa"/>
            <w:shd w:val="clear" w:color="auto" w:fill="BFBFBF" w:themeFill="background1" w:themeFillShade="BF"/>
          </w:tcPr>
          <w:p w:rsidR="009955AE" w:rsidRPr="00A136BC" w:rsidRDefault="009955AE" w:rsidP="009955AE">
            <w:pPr>
              <w:tabs>
                <w:tab w:val="left" w:pos="6013"/>
              </w:tabs>
              <w:jc w:val="center"/>
              <w:rPr>
                <w:rFonts w:cs="Calibri"/>
              </w:rPr>
            </w:pPr>
            <w:r w:rsidRPr="00A136BC">
              <w:rPr>
                <w:rFonts w:cs="Calibri"/>
                <w:b/>
                <w:sz w:val="12"/>
                <w:szCs w:val="12"/>
              </w:rPr>
              <w:t>Существующее имя пользователя</w:t>
            </w:r>
          </w:p>
        </w:tc>
      </w:tr>
    </w:tbl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4478CD">
      <w:pPr>
        <w:tabs>
          <w:tab w:val="left" w:pos="6003"/>
        </w:tabs>
        <w:spacing w:line="200" w:lineRule="atLeast"/>
        <w:ind w:left="45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30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306" name="Group 7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307" name="Freeform 7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08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09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83" w:firstLine="1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#08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JENNIFER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6" o:spid="_x0000_s153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">
                <v:group id="Group 747" o:spid="_x0000_s153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750" o:spid="_x0000_s153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749" o:spid="_x0000_s1533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">
                    <v:imagedata r:id="rId166" o:title=""/>
                  </v:shape>
                  <v:shape id="Text Box 748" o:spid="_x0000_s153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83" w:firstLine="1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#08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JENNIFER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 w:rsidR="009955AE" w:rsidRPr="00A136BC">
        <w:rPr>
          <w:rFonts w:ascii="Calibri"/>
          <w:sz w:val="20"/>
        </w:rPr>
        <w:t xml:space="preserve">  </w:t>
      </w:r>
      <w:r>
        <w:rPr>
          <w:rFonts w:ascii="Calibri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290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291" name="Group 7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92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742"/>
                        <wpg:cNvGrpSpPr>
                          <a:grpSpLocks/>
                        </wpg:cNvGrpSpPr>
                        <wpg:grpSpPr bwMode="auto">
                          <a:xfrm>
                            <a:off x="584" y="243"/>
                            <a:ext cx="194" cy="194"/>
                            <a:chOff x="584" y="243"/>
                            <a:chExt cx="194" cy="194"/>
                          </a:xfrm>
                        </wpg:grpSpPr>
                        <wps:wsp>
                          <wps:cNvPr id="3294" name="Freeform 743"/>
                          <wps:cNvSpPr>
                            <a:spLocks/>
                          </wps:cNvSpPr>
                          <wps:spPr bwMode="auto">
                            <a:xfrm>
                              <a:off x="584" y="243"/>
                              <a:ext cx="194" cy="194"/>
                            </a:xfrm>
                            <a:custGeom>
                              <a:avLst/>
                              <a:gdLst>
                                <a:gd name="T0" fmla="*/ 17 w 194"/>
                                <a:gd name="T1" fmla="*/ 243 h 194"/>
                                <a:gd name="T2" fmla="*/ 0 w 194"/>
                                <a:gd name="T3" fmla="*/ 243 h 194"/>
                                <a:gd name="T4" fmla="*/ 0 w 194"/>
                                <a:gd name="T5" fmla="*/ 260 h 194"/>
                                <a:gd name="T6" fmla="*/ 0 w 194"/>
                                <a:gd name="T7" fmla="*/ 420 h 194"/>
                                <a:gd name="T8" fmla="*/ 0 w 194"/>
                                <a:gd name="T9" fmla="*/ 437 h 194"/>
                                <a:gd name="T10" fmla="*/ 17 w 194"/>
                                <a:gd name="T11" fmla="*/ 437 h 194"/>
                                <a:gd name="T12" fmla="*/ 176 w 194"/>
                                <a:gd name="T13" fmla="*/ 437 h 194"/>
                                <a:gd name="T14" fmla="*/ 193 w 194"/>
                                <a:gd name="T15" fmla="*/ 437 h 194"/>
                                <a:gd name="T16" fmla="*/ 193 w 194"/>
                                <a:gd name="T17" fmla="*/ 420 h 194"/>
                                <a:gd name="T18" fmla="*/ 193 w 194"/>
                                <a:gd name="T19" fmla="*/ 260 h 194"/>
                                <a:gd name="T20" fmla="*/ 193 w 194"/>
                                <a:gd name="T21" fmla="*/ 243 h 194"/>
                                <a:gd name="T22" fmla="*/ 176 w 194"/>
                                <a:gd name="T23" fmla="*/ 243 h 194"/>
                                <a:gd name="T24" fmla="*/ 17 w 194"/>
                                <a:gd name="T25" fmla="*/ 243 h 19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76" y="194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193" y="177"/>
                                  </a:lnTo>
                                  <a:lnTo>
                                    <a:pt x="193" y="17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740"/>
                        <wpg:cNvGrpSpPr>
                          <a:grpSpLocks/>
                        </wpg:cNvGrpSpPr>
                        <wpg:grpSpPr bwMode="auto">
                          <a:xfrm>
                            <a:off x="610" y="270"/>
                            <a:ext cx="141" cy="141"/>
                            <a:chOff x="610" y="270"/>
                            <a:chExt cx="141" cy="141"/>
                          </a:xfrm>
                        </wpg:grpSpPr>
                        <wps:wsp>
                          <wps:cNvPr id="3301" name="Freeform 741"/>
                          <wps:cNvSpPr>
                            <a:spLocks/>
                          </wps:cNvSpPr>
                          <wps:spPr bwMode="auto">
                            <a:xfrm>
                              <a:off x="610" y="270"/>
                              <a:ext cx="141" cy="14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410 h 141"/>
                                <a:gd name="T2" fmla="*/ 140 w 141"/>
                                <a:gd name="T3" fmla="*/ 270 h 14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737"/>
                        <wpg:cNvGrpSpPr>
                          <a:grpSpLocks/>
                        </wpg:cNvGrpSpPr>
                        <wpg:grpSpPr bwMode="auto">
                          <a:xfrm>
                            <a:off x="609" y="270"/>
                            <a:ext cx="141" cy="141"/>
                            <a:chOff x="609" y="270"/>
                            <a:chExt cx="141" cy="141"/>
                          </a:xfrm>
                        </wpg:grpSpPr>
                        <wps:wsp>
                          <wps:cNvPr id="3303" name="Freeform 739"/>
                          <wps:cNvSpPr>
                            <a:spLocks/>
                          </wps:cNvSpPr>
                          <wps:spPr bwMode="auto">
                            <a:xfrm>
                              <a:off x="609" y="270"/>
                              <a:ext cx="141" cy="141"/>
                            </a:xfrm>
                            <a:custGeom>
                              <a:avLst/>
                              <a:gdLst>
                                <a:gd name="T0" fmla="*/ 0 w 141"/>
                                <a:gd name="T1" fmla="*/ 270 h 141"/>
                                <a:gd name="T2" fmla="*/ 141 w 141"/>
                                <a:gd name="T3" fmla="*/ 410 h 14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0"/>
                                  </a:moveTo>
                                  <a:lnTo>
                                    <a:pt x="141" y="1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Text Box 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USERNAME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EXIST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36" o:spid="_x0000_s1535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">
                <v:group id="Group 744" o:spid="_x0000_s153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shape id="Freeform 745" o:spid="_x0000_s153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42" o:spid="_x0000_s1538" style="position:absolute;left:584;top:243;width:194;height:194" coordorigin="584,243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<v:shape id="Freeform 743" o:spid="_x0000_s1539" style="position:absolute;left:584;top:243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" path="m17,l,,,17,,177r,17l17,194r159,l193,194r,-17l193,17,193,,176,,17,xe" filled="f" strokecolor="white" strokeweight="1pt">
                    <v:path arrowok="t" o:connecttype="custom" o:connectlocs="17,243;0,243;0,260;0,420;0,437;17,437;176,437;193,437;193,420;193,260;193,243;176,243;17,243" o:connectangles="0,0,0,0,0,0,0,0,0,0,0,0,0"/>
                  </v:shape>
                </v:group>
                <v:group id="Group 740" o:spid="_x0000_s1540" style="position:absolute;left:610;top:270;width:141;height:141" coordorigin="610,270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741" o:spid="_x0000_s1541" style="position:absolute;left:610;top:270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" path="m,140l140,e" filled="f" strokecolor="white" strokeweight="1pt">
                    <v:path arrowok="t" o:connecttype="custom" o:connectlocs="0,410;140,270" o:connectangles="0,0"/>
                  </v:shape>
                </v:group>
                <v:group id="Group 737" o:spid="_x0000_s1542" style="position:absolute;left:609;top:270;width:141;height:141" coordorigin="609,270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739" o:spid="_x0000_s1543" style="position:absolute;left:609;top:270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" path="m,l141,140e" filled="f" strokecolor="white" strokeweight="1pt">
                    <v:path arrowok="t" o:connecttype="custom" o:connectlocs="0,270;141,410" o:connectangles="0,0"/>
                  </v:shape>
                  <v:shape id="Text Box 738" o:spid="_x0000_s154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USERNAME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EXIST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9955AE" w:rsidP="009955AE">
      <w:pPr>
        <w:tabs>
          <w:tab w:val="left" w:pos="6002"/>
        </w:tabs>
        <w:spacing w:before="35"/>
        <w:ind w:left="4678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Пользователь добавлен                      Это имя уже существует.</w:t>
      </w:r>
    </w:p>
    <w:p w:rsidR="00FF438E" w:rsidRPr="00A136BC" w:rsidRDefault="009955AE" w:rsidP="009955AE">
      <w:pPr>
        <w:spacing w:before="18"/>
        <w:ind w:right="250"/>
        <w:jc w:val="right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color w:val="231F20"/>
          <w:sz w:val="10"/>
        </w:rPr>
        <w:t xml:space="preserve">                  Используйте другое имя</w:t>
      </w:r>
    </w:p>
    <w:p w:rsidR="00FF438E" w:rsidRPr="00A136BC" w:rsidRDefault="004478CD">
      <w:pPr>
        <w:spacing w:before="7"/>
        <w:rPr>
          <w:rFonts w:ascii="Calibri" w:eastAsia="Calibri" w:hAnsi="Calibri" w:cs="Calibri"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2240280</wp:posOffset>
                </wp:positionH>
                <wp:positionV relativeFrom="paragraph">
                  <wp:posOffset>143510</wp:posOffset>
                </wp:positionV>
                <wp:extent cx="851535" cy="224790"/>
                <wp:effectExtent l="0" t="0" r="5715" b="3810"/>
                <wp:wrapNone/>
                <wp:docPr id="988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247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12700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9E1A8B" w:rsidRDefault="00D54872" w:rsidP="000A6620">
                            <w:pPr>
                              <w:spacing w:before="14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9E1A8B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  1 палец добавлен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545" type="#_x0000_t202" style="position:absolute;margin-left:176.4pt;margin-top:11.3pt;width:67.05pt;height:17.7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" fillcolor="#d1d3d4" strokecolor="#636466" strokeweight="1pt">
                <v:textbox inset="0,0,0,0">
                  <w:txbxContent>
                    <w:p w:rsidR="00D54872" w:rsidRPr="009E1A8B" w:rsidRDefault="00D54872" w:rsidP="000A6620">
                      <w:pPr>
                        <w:spacing w:before="142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 w:rsidRPr="009E1A8B">
                        <w:rPr>
                          <w:rFonts w:ascii="Calibri"/>
                          <w:b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  1 палец добавлен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74"/>
        </w:tabs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5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29"/>
        </w:tabs>
        <w:spacing w:before="67"/>
        <w:ind w:left="74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6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4478CD">
      <w:pPr>
        <w:tabs>
          <w:tab w:val="left" w:pos="1462"/>
        </w:tabs>
        <w:spacing w:before="67"/>
        <w:ind w:left="106"/>
        <w:rPr>
          <w:rFonts w:ascii="Calibri" w:eastAsia="Calibri" w:hAnsi="Calibri" w:cs="Calibr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4106545</wp:posOffset>
                </wp:positionH>
                <wp:positionV relativeFrom="paragraph">
                  <wp:posOffset>-151130</wp:posOffset>
                </wp:positionV>
                <wp:extent cx="851535" cy="224790"/>
                <wp:effectExtent l="0" t="0" r="5715" b="3810"/>
                <wp:wrapNone/>
                <wp:docPr id="98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2247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12700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Pr="009E1A8B" w:rsidRDefault="00D54872" w:rsidP="009E1A8B">
                            <w:pPr>
                              <w:spacing w:before="14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 w:rsidRPr="009E1A8B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 w:rsidRPr="009E1A8B"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 xml:space="preserve"> палец добавлен</w:t>
                            </w:r>
                          </w:p>
                          <w:p w:rsidR="00D54872" w:rsidRDefault="00D54872">
                            <w:pPr>
                              <w:spacing w:before="142"/>
                              <w:ind w:left="10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546" type="#_x0000_t202" style="position:absolute;left:0;text-align:left;margin-left:323.35pt;margin-top:-11.9pt;width:67.05pt;height:17.7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" fillcolor="#d1d3d4" strokecolor="#636466" strokeweight="1pt">
                <v:textbox inset="0,0,0,0">
                  <w:txbxContent>
                    <w:p w:rsidR="00D54872" w:rsidRPr="009E1A8B" w:rsidRDefault="00D54872" w:rsidP="009E1A8B">
                      <w:pPr>
                        <w:spacing w:before="142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 w:rsidRPr="009E1A8B">
                        <w:rPr>
                          <w:rFonts w:ascii="Calibri"/>
                          <w:b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4"/>
                          <w:szCs w:val="14"/>
                        </w:rPr>
                        <w:t>2</w:t>
                      </w:r>
                      <w:r w:rsidRPr="009E1A8B">
                        <w:rPr>
                          <w:rFonts w:ascii="Calibri"/>
                          <w:b/>
                          <w:color w:val="231F20"/>
                          <w:spacing w:val="-1"/>
                          <w:sz w:val="14"/>
                          <w:szCs w:val="14"/>
                        </w:rPr>
                        <w:t xml:space="preserve"> палец добавлен</w:t>
                      </w:r>
                    </w:p>
                    <w:p w:rsidR="00D54872" w:rsidRDefault="00D54872">
                      <w:pPr>
                        <w:spacing w:before="142"/>
                        <w:ind w:left="10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3054" w:rsidRPr="00A136BC">
        <w:br w:type="column"/>
      </w:r>
      <w:r w:rsidR="00B73054"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="00B73054"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="00B73054" w:rsidRPr="00A136BC">
        <w:rPr>
          <w:rFonts w:ascii="Calibri"/>
          <w:b/>
          <w:color w:val="231F20"/>
          <w:w w:val="99"/>
          <w:sz w:val="16"/>
          <w:highlight w:val="lightGray"/>
        </w:rPr>
        <w:t>7</w:t>
      </w:r>
      <w:r w:rsidR="00B73054"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="00B73054"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5" w:space="40"/>
            <w:col w:w="1430" w:space="1482"/>
            <w:col w:w="3053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>
      <w:pPr>
        <w:tabs>
          <w:tab w:val="left" w:pos="1585"/>
          <w:tab w:val="left" w:pos="3058"/>
          <w:tab w:val="left" w:pos="4530"/>
          <w:tab w:val="left" w:pos="6003"/>
        </w:tabs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282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283" name="Group 7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84" name="Freeform 7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730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3286" name="Freeform 731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7" name="Group 727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3288" name="Freeform 729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320" w:right="318" w:firstLine="4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ADD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SET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7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6" o:spid="_x0000_s1547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">
                <v:group id="Group 732" o:spid="_x0000_s1548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wH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KbzBJ5vwhOQy38AAAD//wMAUEsBAi0AFAAGAAgAAAAhANvh9svuAAAAhQEAABMAAAAAAAAA&#10;AAAAAAAAAAAAAFtDb250ZW50X1R5cGVzXS54bWxQSwECLQAUAAYACAAAACEAWvQsW78AAAAVAQAA&#10;CwAAAAAAAAAAAAAAAAAfAQAAX3JlbHMvLnJlbHNQSwECLQAUAAYACAAAACEAzu4cB8YAAADdAAAA&#10;DwAAAAAAAAAAAAAAAAAHAgAAZHJzL2Rvd25yZXYueG1sUEsFBgAAAAADAAMAtwAAAPoCAAAAAA==&#10;">
                  <v:shape id="Freeform 733" o:spid="_x0000_s1549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730" o:spid="_x0000_s1550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    <v:shape id="Freeform 731" o:spid="_x0000_s1551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727" o:spid="_x0000_s1552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shape id="Freeform 729" o:spid="_x0000_s1553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  <v:shape id="Text Box 728" o:spid="_x0000_s155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320" w:right="318" w:firstLine="4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ADD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SET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7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277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278" name="Group 7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79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0" name="Picture 7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208"/>
                              <a:ext cx="259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81" name="Text Box 7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50" w:firstLine="13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SWIPE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5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1" o:spid="_x0000_s155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">
                <v:group id="Group 722" o:spid="_x0000_s155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725" o:spid="_x0000_s155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724" o:spid="_x0000_s1558" type="#_x0000_t75" style="position:absolute;left:545;top:208;width:25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">
                    <v:imagedata r:id="rId182" o:title=""/>
                  </v:shape>
                  <v:shape id="Text Box 723" o:spid="_x0000_s155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8w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Xy2nMLfm/gEZP4LAAD//wMAUEsBAi0AFAAGAAgAAAAhANvh9svuAAAAhQEAABMAAAAAAAAA&#10;AAAAAAAAAAAAAFtDb250ZW50X1R5cGVzXS54bWxQSwECLQAUAAYACAAAACEAWvQsW78AAAAVAQAA&#10;CwAAAAAAAAAAAAAAAAAfAQAAX3JlbHMvLnJlbHNQSwECLQAUAAYACAAAACEAnXIvMM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50" w:firstLine="13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SWIPE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5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272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273" name="Group 7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74" name="Freeform 7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5" name="Picture 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76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50" w:firstLine="4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5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6" o:spid="_x0000_s156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">
                <v:group id="Group 717" o:spid="_x0000_s156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<v:shape id="Freeform 720" o:spid="_x0000_s156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719" o:spid="_x0000_s1563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">
                    <v:imagedata r:id="rId166" o:title=""/>
                  </v:shape>
                  <v:shape id="Text Box 718" o:spid="_x0000_s156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dj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B5NUvh7E5+AnN0BAAD//wMAUEsBAi0AFAAGAAgAAAAhANvh9svuAAAAhQEAABMAAAAAAAAA&#10;AAAAAAAAAAAAAFtDb250ZW50X1R5cGVzXS54bWxQSwECLQAUAAYACAAAACEAWvQsW78AAAAVAQAA&#10;CwAAAAAAAAAAAAAAAAAfAQAAX3JlbHMvLnJlbHNQSwECLQAUAAYACAAAACEAJ07HY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50" w:firstLine="4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5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st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26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268" name="Group 7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69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0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" y="208"/>
                              <a:ext cx="259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71" name="Text Box 7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30" w:firstLine="15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SWIPE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3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1" o:spid="_x0000_s156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">
                <v:group id="Group 712" o:spid="_x0000_s156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715" o:spid="_x0000_s156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714" o:spid="_x0000_s1568" type="#_x0000_t75" style="position:absolute;left:545;top:208;width:25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">
                    <v:imagedata r:id="rId182" o:title=""/>
                  </v:shape>
                  <v:shape id="Text Box 713" o:spid="_x0000_s156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8X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++hjCH9v4hOQi18AAAD//wMAUEsBAi0AFAAGAAgAAAAhANvh9svuAAAAhQEAABMAAAAAAAAA&#10;AAAAAAAAAAAAAFtDb250ZW50X1R5cGVzXS54bWxQSwECLQAUAAYACAAAACEAWvQsW78AAAAVAQAA&#10;CwAAAAAAAAAAAAAAAAAfAQAAX3JlbHMvLnJlbHNQSwECLQAUAAYACAAAACEAqKdfF8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30" w:firstLine="15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SWIPE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3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86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87" name="Group 7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264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5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266" name="Text Box 7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30" w:firstLine="59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1"/>
                                    <w:szCs w:val="11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30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position w:val="2"/>
                                    <w:sz w:val="12"/>
                                  </w:rPr>
                                  <w:t>nd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6"/>
                                    <w:position w:val="2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FINGER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6" o:spid="_x0000_s157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">
                <v:group id="Group 707" o:spid="_x0000_s157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710" o:spid="_x0000_s157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709" o:spid="_x0000_s1573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">
                    <v:imagedata r:id="rId166" o:title=""/>
                  </v:shape>
                  <v:shape id="Text Box 708" o:spid="_x0000_s157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G+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2TRN4e9NfAJy9QsAAP//AwBQSwECLQAUAAYACAAAACEA2+H2y+4AAACFAQAAEwAAAAAAAAAA&#10;AAAAAAAAAAAAW0NvbnRlbnRfVHlwZXNdLnhtbFBLAQItABQABgAIAAAAIQBa9CxbvwAAABUBAAAL&#10;AAAAAAAAAAAAAAAAAB8BAABfcmVscy8ucmVsc1BLAQItABQABgAIAAAAIQCil1G+xQAAAN0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30" w:firstLine="59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7"/>
                            <w:rPr>
                              <w:rFonts w:ascii="Calibri" w:eastAsia="Calibri" w:hAnsi="Calibri" w:cs="Calibri"/>
                              <w:b/>
                              <w:bCs/>
                              <w:sz w:val="11"/>
                              <w:szCs w:val="11"/>
                            </w:rPr>
                          </w:pPr>
                        </w:p>
                        <w:p w:rsidR="00D54872" w:rsidRDefault="00D54872">
                          <w:pPr>
                            <w:ind w:left="33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position w:val="2"/>
                              <w:sz w:val="12"/>
                            </w:rPr>
                            <w:t>nd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6"/>
                              <w:position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FINGER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9E1A8B" w:rsidP="009E1A8B">
      <w:pPr>
        <w:ind w:left="42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9E1A8B" w:rsidP="009E1A8B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Проведите первым пальцем по сканеру отпечатков пальцев, пока не прозвучит два сигнала подтверждения</w:t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7"/>
          <w:szCs w:val="7"/>
        </w:rPr>
      </w:pPr>
      <w:r w:rsidRPr="00A136BC">
        <w:br w:type="column"/>
      </w:r>
    </w:p>
    <w:p w:rsidR="009E1A8B" w:rsidRPr="00A136BC" w:rsidRDefault="009E1A8B" w:rsidP="009E1A8B">
      <w:pPr>
        <w:ind w:left="567" w:right="15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Проведите вторым пальцем по сканеру отпечатков пальцев, пока не прозвучит два сигнала подтверждения</w:t>
      </w:r>
    </w:p>
    <w:p w:rsidR="00FF438E" w:rsidRPr="00A136BC" w:rsidRDefault="00FF438E" w:rsidP="009E1A8B">
      <w:pPr>
        <w:spacing w:line="275" w:lineRule="auto"/>
        <w:ind w:left="567"/>
        <w:rPr>
          <w:rFonts w:ascii="Calibri" w:eastAsia="Calibri" w:hAnsi="Calibri" w:cs="Calibri"/>
          <w:sz w:val="10"/>
          <w:szCs w:val="10"/>
        </w:rPr>
        <w:sectPr w:rsidR="00FF438E" w:rsidRPr="00A136BC" w:rsidSect="009E1A8B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241" w:space="284"/>
            <w:col w:w="1423" w:space="1005"/>
            <w:col w:w="3527"/>
          </w:cols>
        </w:sectPr>
      </w:pPr>
    </w:p>
    <w:p w:rsidR="00FF438E" w:rsidRPr="00A136BC" w:rsidRDefault="004478CD">
      <w:pPr>
        <w:pStyle w:val="3"/>
        <w:tabs>
          <w:tab w:val="left" w:pos="1582"/>
          <w:tab w:val="left" w:pos="3058"/>
          <w:tab w:val="left" w:pos="4544"/>
          <w:tab w:val="left" w:pos="6013"/>
        </w:tabs>
        <w:spacing w:line="200" w:lineRule="atLeast"/>
      </w:pPr>
      <w:r>
        <w:rPr>
          <w:noProof/>
        </w:rPr>
        <mc:AlternateContent>
          <mc:Choice Requires="wps">
            <w:drawing>
              <wp:inline distT="0" distB="0" distL="0" distR="0">
                <wp:extent cx="868680" cy="148590"/>
                <wp:effectExtent l="0" t="0" r="0" b="3810"/>
                <wp:docPr id="108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85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5" o:spid="_x0000_s1575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" fillcolor="#d1d3d4" stroked="f">
                <v:textbox inset="0,0,0,0">
                  <w:txbxContent>
                    <w:p w:rsidR="00D54872" w:rsidRDefault="00D54872">
                      <w:pPr>
                        <w:spacing w:before="24"/>
                        <w:ind w:left="5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868680" cy="148590"/>
                <wp:effectExtent l="0" t="0" r="0" b="3810"/>
                <wp:docPr id="108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85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4" o:spid="_x0000_s1576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" fillcolor="#d1d3d4" stroked="f">
                <v:textbox inset="0,0,0,0">
                  <w:txbxContent>
                    <w:p w:rsidR="00D54872" w:rsidRDefault="00D54872">
                      <w:pPr>
                        <w:spacing w:before="24"/>
                        <w:ind w:left="5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868680" cy="148590"/>
                <wp:effectExtent l="0" t="0" r="0" b="3810"/>
                <wp:docPr id="108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4859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72" w:rsidRDefault="00D54872">
                            <w:pPr>
                              <w:spacing w:before="24"/>
                              <w:ind w:left="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3" o:spid="_x0000_s1577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" fillcolor="#d1d3d4" stroked="f">
                <v:textbox inset="0,0,0,0">
                  <w:txbxContent>
                    <w:p w:rsidR="00D54872" w:rsidRDefault="00D54872">
                      <w:pPr>
                        <w:spacing w:before="24"/>
                        <w:ind w:left="5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10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tab/>
      </w:r>
      <w:r>
        <w:rPr>
          <w:noProof/>
          <w:position w:val="1"/>
        </w:rPr>
        <mc:AlternateContent>
          <mc:Choice Requires="wps">
            <w:drawing>
              <wp:inline distT="0" distB="0" distL="0" distR="0">
                <wp:extent cx="851535" cy="311785"/>
                <wp:effectExtent l="9525" t="9525" r="15240" b="12065"/>
                <wp:docPr id="108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3117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12700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142"/>
                              <w:ind w:left="1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Matched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codes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2" o:spid="_x0000_s1578" type="#_x0000_t202" style="width:67.0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" fillcolor="#d1d3d4" strokecolor="#636466" strokeweight="1pt">
                <v:textbox inset="0,0,0,0">
                  <w:txbxContent>
                    <w:p w:rsidR="00D54872" w:rsidRDefault="00D54872">
                      <w:pPr>
                        <w:spacing w:before="142"/>
                        <w:ind w:left="15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2"/>
                          <w:sz w:val="16"/>
                        </w:rPr>
                        <w:t>Matched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codes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73054" w:rsidRPr="00A136BC">
        <w:rPr>
          <w:position w:val="1"/>
        </w:rPr>
        <w:tab/>
      </w:r>
      <w:r>
        <w:rPr>
          <w:noProof/>
          <w:position w:val="1"/>
        </w:rPr>
        <mc:AlternateContent>
          <mc:Choice Requires="wps">
            <w:drawing>
              <wp:inline distT="0" distB="0" distL="0" distR="0">
                <wp:extent cx="851535" cy="311785"/>
                <wp:effectExtent l="9525" t="9525" r="15240" b="12065"/>
                <wp:docPr id="108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3117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12700">
                          <a:solidFill>
                            <a:srgbClr val="6364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872" w:rsidRDefault="00D54872">
                            <w:pPr>
                              <w:spacing w:before="45" w:line="192" w:lineRule="exact"/>
                              <w:ind w:left="469" w:right="247" w:hanging="2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Mismatched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codes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01" o:spid="_x0000_s1579" type="#_x0000_t202" style="width:67.0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" fillcolor="#d1d3d4" strokecolor="#636466" strokeweight="1pt">
                <v:textbox inset="0,0,0,0">
                  <w:txbxContent>
                    <w:p w:rsidR="00D54872" w:rsidRDefault="00D54872">
                      <w:pPr>
                        <w:spacing w:before="45" w:line="192" w:lineRule="exact"/>
                        <w:ind w:left="469" w:right="247" w:hanging="22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Mismatched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>codes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FF438E" w:rsidRPr="00A136BC" w:rsidRDefault="004478CD">
      <w:pPr>
        <w:tabs>
          <w:tab w:val="left" w:pos="1585"/>
          <w:tab w:val="left" w:pos="3061"/>
          <w:tab w:val="left" w:pos="4534"/>
          <w:tab w:val="left" w:pos="6003"/>
        </w:tabs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7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74" name="Group 6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075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97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1077" name="Freeform 698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94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1079" name="Freeform 696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357DD4" w:rsidRDefault="00D54872">
                                <w:pPr>
                                  <w:spacing w:before="44" w:line="388" w:lineRule="auto"/>
                                  <w:ind w:left="373" w:right="365" w:hanging="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ADD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SET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Pr="00357DD4" w:rsidRDefault="00D54872">
                                <w:pPr>
                                  <w:spacing w:before="5"/>
                                  <w:ind w:left="2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3" o:spid="_x0000_s1580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">
                <v:group id="Group 699" o:spid="_x0000_s158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700" o:spid="_x0000_s158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697" o:spid="_x0000_s1583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98" o:spid="_x0000_s1584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94" o:spid="_x0000_s1585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96" o:spid="_x0000_s1586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Text Box 695" o:spid="_x0000_s1587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  <v:textbox inset="0,0,0,0">
                      <w:txbxContent>
                        <w:p w:rsidR="00D54872" w:rsidRPr="00357DD4" w:rsidRDefault="00D54872">
                          <w:pPr>
                            <w:spacing w:before="44" w:line="388" w:lineRule="auto"/>
                            <w:ind w:left="373" w:right="365" w:hanging="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ADD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21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SET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Pr="00357DD4" w:rsidRDefault="00D54872">
                          <w:pPr>
                            <w:spacing w:before="5"/>
                            <w:ind w:left="2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6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61" name="Group 6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062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89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1069" name="Freeform 690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86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1071" name="Freeform 688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Text Box 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4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ENTER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 xml:space="preserve"> CODE</w:t>
                                </w:r>
                              </w:p>
                              <w:p w:rsidR="00D54872" w:rsidRDefault="00D54872">
                                <w:pPr>
                                  <w:spacing w:before="85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******</w:t>
                                </w:r>
                              </w:p>
                              <w:p w:rsidR="00D54872" w:rsidRDefault="00D54872">
                                <w:pPr>
                                  <w:spacing w:before="8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4-10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digits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5" o:spid="_x0000_s1588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">
                <v:group id="Group 691" o:spid="_x0000_s1589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692" o:spid="_x0000_s1590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689" o:spid="_x0000_s1591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90" o:spid="_x0000_s1592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86" o:spid="_x0000_s1593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88" o:spid="_x0000_s1594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  <v:shape id="Text Box 687" o:spid="_x0000_s1595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4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ENTER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 xml:space="preserve"> CODE</w:t>
                          </w:r>
                        </w:p>
                        <w:p w:rsidR="00D54872" w:rsidRDefault="00D54872">
                          <w:pPr>
                            <w:spacing w:before="85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******</w:t>
                          </w:r>
                        </w:p>
                        <w:p w:rsidR="00D54872" w:rsidRDefault="00D54872">
                          <w:pPr>
                            <w:spacing w:before="8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4-10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digits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52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53" name="Group 6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054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681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1056" name="Freeform 682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678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1058" name="Freeform 680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4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RETYPE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85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******</w:t>
                                </w:r>
                              </w:p>
                              <w:p w:rsidR="00D54872" w:rsidRDefault="00D54872">
                                <w:pPr>
                                  <w:spacing w:before="8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4-10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4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digits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7" o:spid="_x0000_s1596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">
                <v:group id="Group 683" o:spid="_x0000_s1597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684" o:spid="_x0000_s1598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681" o:spid="_x0000_s1599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682" o:spid="_x0000_s1600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78" o:spid="_x0000_s1601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680" o:spid="_x0000_s1602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  <v:shape id="Text Box 679" o:spid="_x0000_s1603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4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RETYPE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85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******</w:t>
                          </w:r>
                        </w:p>
                        <w:p w:rsidR="00D54872" w:rsidRDefault="00D54872">
                          <w:pPr>
                            <w:spacing w:before="8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4-10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digits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47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48" name="Group 6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049" name="Freeform 6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0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51" name="Text Box 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4"/>
                                  <w:ind w:left="373" w:firstLine="1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7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SET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2" o:spid="_x0000_s1604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">
                <v:group id="Group 673" o:spid="_x0000_s1605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676" o:spid="_x0000_s1606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675" o:spid="_x0000_s1607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">
                    <v:imagedata r:id="rId166" o:title=""/>
                  </v:shape>
                  <v:shape id="Text Box 674" o:spid="_x0000_s1608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4"/>
                            <w:ind w:left="373" w:firstLine="1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7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SET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1031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1032" name="Group 6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1033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668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1035" name="Freeform 669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666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1037" name="Freeform 667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664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1039" name="Freeform 665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662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1041" name="Freeform 663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660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1043" name="Freeform 661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657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1045" name="Freeform 659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444" w:firstLine="22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FAILED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44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  <w:sz w:val="12"/>
                                  </w:rPr>
                                  <w:t>INVALID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6" o:spid="_x0000_s1609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">
                <v:group id="Group 670" o:spid="_x0000_s1610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671" o:spid="_x0000_s1611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668" o:spid="_x0000_s1612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669" o:spid="_x0000_s1613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666" o:spid="_x0000_s1614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667" o:spid="_x0000_s1615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664" o:spid="_x0000_s1616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665" o:spid="_x0000_s1617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662" o:spid="_x0000_s1618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663" o:spid="_x0000_s1619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660" o:spid="_x0000_s1620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661" o:spid="_x0000_s1621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657" o:spid="_x0000_s1622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659" o:spid="_x0000_s1623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658" o:spid="_x0000_s162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444" w:firstLine="22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FAILED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44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  <w:sz w:val="12"/>
                            </w:rPr>
                            <w:t>INVALID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9E1A8B" w:rsidP="009E1A8B">
      <w:pPr>
        <w:ind w:left="11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подтверждения, </w:t>
      </w:r>
      <w:r w:rsidRPr="00A136BC">
        <w:rPr>
          <w:rFonts w:ascii="Calibri"/>
          <w:b/>
          <w:color w:val="231F20"/>
          <w:spacing w:val="-2"/>
          <w:sz w:val="10"/>
        </w:rPr>
        <w:t>или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отмены</w:t>
      </w:r>
    </w:p>
    <w:p w:rsidR="00FF438E" w:rsidRPr="00A136BC" w:rsidRDefault="00B73054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9E1A8B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rPr>
          <w:rFonts w:ascii="Calibri"/>
          <w:color w:val="231F20"/>
          <w:spacing w:val="-2"/>
          <w:sz w:val="10"/>
        </w:rPr>
        <w:t xml:space="preserve">введите код и нажмите </w:t>
      </w: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br w:type="column"/>
      </w:r>
    </w:p>
    <w:p w:rsidR="00FF438E" w:rsidRPr="00A136BC" w:rsidRDefault="009E1A8B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rPr>
          <w:rFonts w:ascii="Calibri"/>
          <w:color w:val="231F20"/>
          <w:spacing w:val="-2"/>
          <w:sz w:val="10"/>
        </w:rPr>
        <w:t xml:space="preserve">повторите код и нажмите </w:t>
      </w: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br w:type="column"/>
      </w:r>
    </w:p>
    <w:p w:rsidR="00FF438E" w:rsidRPr="00A136BC" w:rsidRDefault="009E1A8B" w:rsidP="009E1A8B">
      <w:pPr>
        <w:spacing w:line="275" w:lineRule="auto"/>
        <w:ind w:left="142" w:right="17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9E1A8B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394" w:space="311"/>
            <w:col w:w="1237" w:space="193"/>
            <w:col w:w="1367" w:space="1390"/>
            <w:col w:w="1588"/>
          </w:cols>
        </w:sectPr>
      </w:pPr>
      <w:r w:rsidRPr="00A136BC">
        <w:rPr>
          <w:rFonts w:ascii="Calibri"/>
          <w:color w:val="231F20"/>
          <w:spacing w:val="-1"/>
          <w:sz w:val="10"/>
        </w:rPr>
        <w:t>Процесс не завершен. Все введенные данные, будут удалены из памяти.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4B1BF7">
      <w:pPr>
        <w:pStyle w:val="2"/>
        <w:numPr>
          <w:ilvl w:val="1"/>
          <w:numId w:val="7"/>
        </w:numPr>
        <w:tabs>
          <w:tab w:val="left" w:pos="555"/>
        </w:tabs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>Удаление пользователя</w:t>
      </w:r>
    </w:p>
    <w:p w:rsidR="00FF438E" w:rsidRPr="00A136BC" w:rsidRDefault="004478CD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1478915</wp:posOffset>
                </wp:positionH>
                <wp:positionV relativeFrom="paragraph">
                  <wp:posOffset>85725</wp:posOffset>
                </wp:positionV>
                <wp:extent cx="3093085" cy="432435"/>
                <wp:effectExtent l="2540" t="0" r="0" b="5715"/>
                <wp:wrapNone/>
                <wp:docPr id="73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432435"/>
                          <a:chOff x="1864" y="-181"/>
                          <a:chExt cx="4871" cy="681"/>
                        </a:xfrm>
                      </wpg:grpSpPr>
                      <wpg:grpSp>
                        <wpg:cNvPr id="736" name="Group 644"/>
                        <wpg:cNvGrpSpPr>
                          <a:grpSpLocks/>
                        </wpg:cNvGrpSpPr>
                        <wpg:grpSpPr bwMode="auto">
                          <a:xfrm>
                            <a:off x="1864" y="-181"/>
                            <a:ext cx="1361" cy="681"/>
                            <a:chOff x="1864" y="-181"/>
                            <a:chExt cx="1361" cy="681"/>
                          </a:xfrm>
                        </wpg:grpSpPr>
                        <wps:wsp>
                          <wps:cNvPr id="737" name="Freeform 645"/>
                          <wps:cNvSpPr>
                            <a:spLocks/>
                          </wps:cNvSpPr>
                          <wps:spPr bwMode="auto">
                            <a:xfrm>
                              <a:off x="1864" y="-181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-181 h 681"/>
                                <a:gd name="T2" fmla="*/ 24 w 1361"/>
                                <a:gd name="T3" fmla="*/ -180 h 681"/>
                                <a:gd name="T4" fmla="*/ 7 w 1361"/>
                                <a:gd name="T5" fmla="*/ -174 h 681"/>
                                <a:gd name="T6" fmla="*/ 1 w 1361"/>
                                <a:gd name="T7" fmla="*/ -157 h 681"/>
                                <a:gd name="T8" fmla="*/ 0 w 1361"/>
                                <a:gd name="T9" fmla="*/ -125 h 681"/>
                                <a:gd name="T10" fmla="*/ 0 w 1361"/>
                                <a:gd name="T11" fmla="*/ 443 h 681"/>
                                <a:gd name="T12" fmla="*/ 1 w 1361"/>
                                <a:gd name="T13" fmla="*/ 476 h 681"/>
                                <a:gd name="T14" fmla="*/ 7 w 1361"/>
                                <a:gd name="T15" fmla="*/ 492 h 681"/>
                                <a:gd name="T16" fmla="*/ 24 w 1361"/>
                                <a:gd name="T17" fmla="*/ 499 h 681"/>
                                <a:gd name="T18" fmla="*/ 57 w 1361"/>
                                <a:gd name="T19" fmla="*/ 500 h 681"/>
                                <a:gd name="T20" fmla="*/ 1304 w 1361"/>
                                <a:gd name="T21" fmla="*/ 500 h 681"/>
                                <a:gd name="T22" fmla="*/ 1337 w 1361"/>
                                <a:gd name="T23" fmla="*/ 499 h 681"/>
                                <a:gd name="T24" fmla="*/ 1354 w 1361"/>
                                <a:gd name="T25" fmla="*/ 492 h 681"/>
                                <a:gd name="T26" fmla="*/ 1360 w 1361"/>
                                <a:gd name="T27" fmla="*/ 476 h 681"/>
                                <a:gd name="T28" fmla="*/ 1361 w 1361"/>
                                <a:gd name="T29" fmla="*/ 443 h 681"/>
                                <a:gd name="T30" fmla="*/ 1361 w 1361"/>
                                <a:gd name="T31" fmla="*/ -125 h 681"/>
                                <a:gd name="T32" fmla="*/ 1337 w 1361"/>
                                <a:gd name="T33" fmla="*/ -180 h 681"/>
                                <a:gd name="T34" fmla="*/ 57 w 1361"/>
                                <a:gd name="T35" fmla="*/ -181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7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42"/>
                        <wpg:cNvGrpSpPr>
                          <a:grpSpLocks/>
                        </wpg:cNvGrpSpPr>
                        <wpg:grpSpPr bwMode="auto">
                          <a:xfrm>
                            <a:off x="1998" y="44"/>
                            <a:ext cx="1094" cy="2"/>
                            <a:chOff x="1998" y="44"/>
                            <a:chExt cx="1094" cy="2"/>
                          </a:xfrm>
                        </wpg:grpSpPr>
                        <wps:wsp>
                          <wps:cNvPr id="739" name="Freeform 643"/>
                          <wps:cNvSpPr>
                            <a:spLocks/>
                          </wps:cNvSpPr>
                          <wps:spPr bwMode="auto">
                            <a:xfrm>
                              <a:off x="1998" y="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40"/>
                        <wpg:cNvGrpSpPr>
                          <a:grpSpLocks/>
                        </wpg:cNvGrpSpPr>
                        <wpg:grpSpPr bwMode="auto">
                          <a:xfrm>
                            <a:off x="1998" y="268"/>
                            <a:ext cx="1094" cy="2"/>
                            <a:chOff x="1998" y="268"/>
                            <a:chExt cx="1094" cy="2"/>
                          </a:xfrm>
                        </wpg:grpSpPr>
                        <wps:wsp>
                          <wps:cNvPr id="741" name="Freeform 641"/>
                          <wps:cNvSpPr>
                            <a:spLocks/>
                          </wps:cNvSpPr>
                          <wps:spPr bwMode="auto">
                            <a:xfrm>
                              <a:off x="1998" y="2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638"/>
                        <wpg:cNvGrpSpPr>
                          <a:grpSpLocks/>
                        </wpg:cNvGrpSpPr>
                        <wpg:grpSpPr bwMode="auto">
                          <a:xfrm>
                            <a:off x="3617" y="-181"/>
                            <a:ext cx="1361" cy="681"/>
                            <a:chOff x="3617" y="-181"/>
                            <a:chExt cx="1361" cy="681"/>
                          </a:xfrm>
                        </wpg:grpSpPr>
                        <wps:wsp>
                          <wps:cNvPr id="743" name="Freeform 639"/>
                          <wps:cNvSpPr>
                            <a:spLocks/>
                          </wps:cNvSpPr>
                          <wps:spPr bwMode="auto">
                            <a:xfrm>
                              <a:off x="3617" y="-181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-181 h 681"/>
                                <a:gd name="T2" fmla="*/ 24 w 1361"/>
                                <a:gd name="T3" fmla="*/ -180 h 681"/>
                                <a:gd name="T4" fmla="*/ 7 w 1361"/>
                                <a:gd name="T5" fmla="*/ -174 h 681"/>
                                <a:gd name="T6" fmla="*/ 1 w 1361"/>
                                <a:gd name="T7" fmla="*/ -157 h 681"/>
                                <a:gd name="T8" fmla="*/ 0 w 1361"/>
                                <a:gd name="T9" fmla="*/ -125 h 681"/>
                                <a:gd name="T10" fmla="*/ 0 w 1361"/>
                                <a:gd name="T11" fmla="*/ 443 h 681"/>
                                <a:gd name="T12" fmla="*/ 1 w 1361"/>
                                <a:gd name="T13" fmla="*/ 476 h 681"/>
                                <a:gd name="T14" fmla="*/ 7 w 1361"/>
                                <a:gd name="T15" fmla="*/ 492 h 681"/>
                                <a:gd name="T16" fmla="*/ 24 w 1361"/>
                                <a:gd name="T17" fmla="*/ 499 h 681"/>
                                <a:gd name="T18" fmla="*/ 56 w 1361"/>
                                <a:gd name="T19" fmla="*/ 500 h 681"/>
                                <a:gd name="T20" fmla="*/ 1304 w 1361"/>
                                <a:gd name="T21" fmla="*/ 500 h 681"/>
                                <a:gd name="T22" fmla="*/ 1337 w 1361"/>
                                <a:gd name="T23" fmla="*/ 499 h 681"/>
                                <a:gd name="T24" fmla="*/ 1354 w 1361"/>
                                <a:gd name="T25" fmla="*/ 492 h 681"/>
                                <a:gd name="T26" fmla="*/ 1360 w 1361"/>
                                <a:gd name="T27" fmla="*/ 476 h 681"/>
                                <a:gd name="T28" fmla="*/ 1361 w 1361"/>
                                <a:gd name="T29" fmla="*/ 443 h 681"/>
                                <a:gd name="T30" fmla="*/ 1361 w 1361"/>
                                <a:gd name="T31" fmla="*/ -125 h 681"/>
                                <a:gd name="T32" fmla="*/ 1337 w 1361"/>
                                <a:gd name="T33" fmla="*/ -180 h 681"/>
                                <a:gd name="T34" fmla="*/ 57 w 1361"/>
                                <a:gd name="T35" fmla="*/ -181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6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6"/>
                        <wpg:cNvGrpSpPr>
                          <a:grpSpLocks/>
                        </wpg:cNvGrpSpPr>
                        <wpg:grpSpPr bwMode="auto">
                          <a:xfrm>
                            <a:off x="3751" y="44"/>
                            <a:ext cx="1094" cy="2"/>
                            <a:chOff x="3751" y="44"/>
                            <a:chExt cx="1094" cy="2"/>
                          </a:xfrm>
                        </wpg:grpSpPr>
                        <wps:wsp>
                          <wps:cNvPr id="745" name="Freeform 637"/>
                          <wps:cNvSpPr>
                            <a:spLocks/>
                          </wps:cNvSpPr>
                          <wps:spPr bwMode="auto">
                            <a:xfrm>
                              <a:off x="3751" y="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34"/>
                        <wpg:cNvGrpSpPr>
                          <a:grpSpLocks/>
                        </wpg:cNvGrpSpPr>
                        <wpg:grpSpPr bwMode="auto">
                          <a:xfrm>
                            <a:off x="3751" y="268"/>
                            <a:ext cx="1094" cy="2"/>
                            <a:chOff x="3751" y="268"/>
                            <a:chExt cx="1094" cy="2"/>
                          </a:xfrm>
                        </wpg:grpSpPr>
                        <wps:wsp>
                          <wps:cNvPr id="747" name="Freeform 635"/>
                          <wps:cNvSpPr>
                            <a:spLocks/>
                          </wps:cNvSpPr>
                          <wps:spPr bwMode="auto">
                            <a:xfrm>
                              <a:off x="3751" y="2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29"/>
                        <wpg:cNvGrpSpPr>
                          <a:grpSpLocks/>
                        </wpg:cNvGrpSpPr>
                        <wpg:grpSpPr bwMode="auto">
                          <a:xfrm>
                            <a:off x="3277" y="36"/>
                            <a:ext cx="284" cy="247"/>
                            <a:chOff x="3277" y="36"/>
                            <a:chExt cx="284" cy="247"/>
                          </a:xfrm>
                        </wpg:grpSpPr>
                        <wps:wsp>
                          <wps:cNvPr id="754" name="Freeform 633"/>
                          <wps:cNvSpPr>
                            <a:spLocks/>
                          </wps:cNvSpPr>
                          <wps:spPr bwMode="auto">
                            <a:xfrm>
                              <a:off x="3277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282 h 247"/>
                                <a:gd name="T2" fmla="*/ 177 w 284"/>
                                <a:gd name="T3" fmla="*/ 224 h 247"/>
                                <a:gd name="T4" fmla="*/ 105 w 284"/>
                                <a:gd name="T5" fmla="*/ 211 h 247"/>
                                <a:gd name="T6" fmla="*/ 104 w 284"/>
                                <a:gd name="T7" fmla="*/ 108 h 247"/>
                                <a:gd name="T8" fmla="*/ 176 w 284"/>
                                <a:gd name="T9" fmla="*/ 95 h 247"/>
                                <a:gd name="T10" fmla="*/ 176 w 284"/>
                                <a:gd name="T11" fmla="*/ 36 h 247"/>
                                <a:gd name="T12" fmla="*/ 283 w 284"/>
                                <a:gd name="T13" fmla="*/ 158 h 247"/>
                                <a:gd name="T14" fmla="*/ 178 w 284"/>
                                <a:gd name="T15" fmla="*/ 282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7" y="188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3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32"/>
                          <wps:cNvSpPr>
                            <a:spLocks/>
                          </wps:cNvSpPr>
                          <wps:spPr bwMode="auto">
                            <a:xfrm>
                              <a:off x="3277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84 w 284"/>
                                <a:gd name="T1" fmla="*/ 208 h 247"/>
                                <a:gd name="T2" fmla="*/ 58 w 284"/>
                                <a:gd name="T3" fmla="*/ 203 h 247"/>
                                <a:gd name="T4" fmla="*/ 57 w 284"/>
                                <a:gd name="T5" fmla="*/ 116 h 247"/>
                                <a:gd name="T6" fmla="*/ 83 w 284"/>
                                <a:gd name="T7" fmla="*/ 112 h 247"/>
                                <a:gd name="T8" fmla="*/ 84 w 284"/>
                                <a:gd name="T9" fmla="*/ 208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4" y="172"/>
                                  </a:moveTo>
                                  <a:lnTo>
                                    <a:pt x="58" y="167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4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31"/>
                          <wps:cNvSpPr>
                            <a:spLocks/>
                          </wps:cNvSpPr>
                          <wps:spPr bwMode="auto">
                            <a:xfrm>
                              <a:off x="3277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201 h 247"/>
                                <a:gd name="T2" fmla="*/ 29 w 284"/>
                                <a:gd name="T3" fmla="*/ 198 h 247"/>
                                <a:gd name="T4" fmla="*/ 28 w 284"/>
                                <a:gd name="T5" fmla="*/ 121 h 247"/>
                                <a:gd name="T6" fmla="*/ 44 w 284"/>
                                <a:gd name="T7" fmla="*/ 119 h 247"/>
                                <a:gd name="T8" fmla="*/ 45 w 284"/>
                                <a:gd name="T9" fmla="*/ 201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5"/>
                                  </a:moveTo>
                                  <a:lnTo>
                                    <a:pt x="29" y="162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30"/>
                          <wps:cNvSpPr>
                            <a:spLocks/>
                          </wps:cNvSpPr>
                          <wps:spPr bwMode="auto">
                            <a:xfrm>
                              <a:off x="3277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195 h 247"/>
                                <a:gd name="T2" fmla="*/ 1 w 284"/>
                                <a:gd name="T3" fmla="*/ 193 h 247"/>
                                <a:gd name="T4" fmla="*/ 0 w 284"/>
                                <a:gd name="T5" fmla="*/ 127 h 247"/>
                                <a:gd name="T6" fmla="*/ 10 w 284"/>
                                <a:gd name="T7" fmla="*/ 125 h 247"/>
                                <a:gd name="T8" fmla="*/ 11 w 284"/>
                                <a:gd name="T9" fmla="*/ 195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9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24"/>
                        <wpg:cNvGrpSpPr>
                          <a:grpSpLocks/>
                        </wpg:cNvGrpSpPr>
                        <wpg:grpSpPr bwMode="auto">
                          <a:xfrm>
                            <a:off x="5034" y="36"/>
                            <a:ext cx="284" cy="247"/>
                            <a:chOff x="5034" y="36"/>
                            <a:chExt cx="284" cy="247"/>
                          </a:xfrm>
                        </wpg:grpSpPr>
                        <wps:wsp>
                          <wps:cNvPr id="759" name="Freeform 628"/>
                          <wps:cNvSpPr>
                            <a:spLocks/>
                          </wps:cNvSpPr>
                          <wps:spPr bwMode="auto">
                            <a:xfrm>
                              <a:off x="5034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282 h 247"/>
                                <a:gd name="T2" fmla="*/ 178 w 284"/>
                                <a:gd name="T3" fmla="*/ 224 h 247"/>
                                <a:gd name="T4" fmla="*/ 106 w 284"/>
                                <a:gd name="T5" fmla="*/ 211 h 247"/>
                                <a:gd name="T6" fmla="*/ 105 w 284"/>
                                <a:gd name="T7" fmla="*/ 108 h 247"/>
                                <a:gd name="T8" fmla="*/ 177 w 284"/>
                                <a:gd name="T9" fmla="*/ 95 h 247"/>
                                <a:gd name="T10" fmla="*/ 176 w 284"/>
                                <a:gd name="T11" fmla="*/ 36 h 247"/>
                                <a:gd name="T12" fmla="*/ 284 w 284"/>
                                <a:gd name="T13" fmla="*/ 158 h 247"/>
                                <a:gd name="T14" fmla="*/ 178 w 284"/>
                                <a:gd name="T15" fmla="*/ 282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8" y="188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05" y="72"/>
                                  </a:lnTo>
                                  <a:lnTo>
                                    <a:pt x="177" y="59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627"/>
                          <wps:cNvSpPr>
                            <a:spLocks/>
                          </wps:cNvSpPr>
                          <wps:spPr bwMode="auto">
                            <a:xfrm>
                              <a:off x="5034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85 w 284"/>
                                <a:gd name="T1" fmla="*/ 208 h 247"/>
                                <a:gd name="T2" fmla="*/ 58 w 284"/>
                                <a:gd name="T3" fmla="*/ 203 h 247"/>
                                <a:gd name="T4" fmla="*/ 57 w 284"/>
                                <a:gd name="T5" fmla="*/ 116 h 247"/>
                                <a:gd name="T6" fmla="*/ 83 w 284"/>
                                <a:gd name="T7" fmla="*/ 112 h 247"/>
                                <a:gd name="T8" fmla="*/ 85 w 284"/>
                                <a:gd name="T9" fmla="*/ 208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5" y="172"/>
                                  </a:moveTo>
                                  <a:lnTo>
                                    <a:pt x="58" y="167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6"/>
                                  </a:lnTo>
                                  <a:lnTo>
                                    <a:pt x="85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626"/>
                          <wps:cNvSpPr>
                            <a:spLocks/>
                          </wps:cNvSpPr>
                          <wps:spPr bwMode="auto">
                            <a:xfrm>
                              <a:off x="5034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201 h 247"/>
                                <a:gd name="T2" fmla="*/ 30 w 284"/>
                                <a:gd name="T3" fmla="*/ 198 h 247"/>
                                <a:gd name="T4" fmla="*/ 29 w 284"/>
                                <a:gd name="T5" fmla="*/ 121 h 247"/>
                                <a:gd name="T6" fmla="*/ 44 w 284"/>
                                <a:gd name="T7" fmla="*/ 119 h 247"/>
                                <a:gd name="T8" fmla="*/ 45 w 284"/>
                                <a:gd name="T9" fmla="*/ 201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5"/>
                                  </a:moveTo>
                                  <a:lnTo>
                                    <a:pt x="30" y="162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4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625"/>
                          <wps:cNvSpPr>
                            <a:spLocks/>
                          </wps:cNvSpPr>
                          <wps:spPr bwMode="auto">
                            <a:xfrm>
                              <a:off x="5034" y="36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195 h 247"/>
                                <a:gd name="T2" fmla="*/ 1 w 284"/>
                                <a:gd name="T3" fmla="*/ 193 h 247"/>
                                <a:gd name="T4" fmla="*/ 0 w 284"/>
                                <a:gd name="T5" fmla="*/ 127 h 247"/>
                                <a:gd name="T6" fmla="*/ 10 w 284"/>
                                <a:gd name="T7" fmla="*/ 125 h 247"/>
                                <a:gd name="T8" fmla="*/ 11 w 284"/>
                                <a:gd name="T9" fmla="*/ 195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9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1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22"/>
                        <wpg:cNvGrpSpPr>
                          <a:grpSpLocks/>
                        </wpg:cNvGrpSpPr>
                        <wpg:grpSpPr bwMode="auto">
                          <a:xfrm>
                            <a:off x="5374" y="-181"/>
                            <a:ext cx="1361" cy="681"/>
                            <a:chOff x="5374" y="-181"/>
                            <a:chExt cx="1361" cy="681"/>
                          </a:xfrm>
                        </wpg:grpSpPr>
                        <wps:wsp>
                          <wps:cNvPr id="764" name="Freeform 623"/>
                          <wps:cNvSpPr>
                            <a:spLocks/>
                          </wps:cNvSpPr>
                          <wps:spPr bwMode="auto">
                            <a:xfrm>
                              <a:off x="5374" y="-181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-181 h 681"/>
                                <a:gd name="T2" fmla="*/ 24 w 1361"/>
                                <a:gd name="T3" fmla="*/ -180 h 681"/>
                                <a:gd name="T4" fmla="*/ 8 w 1361"/>
                                <a:gd name="T5" fmla="*/ -174 h 681"/>
                                <a:gd name="T6" fmla="*/ 1 w 1361"/>
                                <a:gd name="T7" fmla="*/ -157 h 681"/>
                                <a:gd name="T8" fmla="*/ 0 w 1361"/>
                                <a:gd name="T9" fmla="*/ -125 h 681"/>
                                <a:gd name="T10" fmla="*/ 0 w 1361"/>
                                <a:gd name="T11" fmla="*/ 443 h 681"/>
                                <a:gd name="T12" fmla="*/ 1 w 1361"/>
                                <a:gd name="T13" fmla="*/ 476 h 681"/>
                                <a:gd name="T14" fmla="*/ 8 w 1361"/>
                                <a:gd name="T15" fmla="*/ 492 h 681"/>
                                <a:gd name="T16" fmla="*/ 24 w 1361"/>
                                <a:gd name="T17" fmla="*/ 499 h 681"/>
                                <a:gd name="T18" fmla="*/ 57 w 1361"/>
                                <a:gd name="T19" fmla="*/ 500 h 681"/>
                                <a:gd name="T20" fmla="*/ 1304 w 1361"/>
                                <a:gd name="T21" fmla="*/ 500 h 681"/>
                                <a:gd name="T22" fmla="*/ 1337 w 1361"/>
                                <a:gd name="T23" fmla="*/ 499 h 681"/>
                                <a:gd name="T24" fmla="*/ 1354 w 1361"/>
                                <a:gd name="T25" fmla="*/ 492 h 681"/>
                                <a:gd name="T26" fmla="*/ 1360 w 1361"/>
                                <a:gd name="T27" fmla="*/ 476 h 681"/>
                                <a:gd name="T28" fmla="*/ 1361 w 1361"/>
                                <a:gd name="T29" fmla="*/ 443 h 681"/>
                                <a:gd name="T30" fmla="*/ 1361 w 1361"/>
                                <a:gd name="T31" fmla="*/ -125 h 681"/>
                                <a:gd name="T32" fmla="*/ 1337 w 1361"/>
                                <a:gd name="T33" fmla="*/ -180 h 681"/>
                                <a:gd name="T34" fmla="*/ 57 w 1361"/>
                                <a:gd name="T35" fmla="*/ -181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7"/>
                                  </a:lnTo>
                                  <a:lnTo>
                                    <a:pt x="8" y="673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57" y="681"/>
                                  </a:lnTo>
                                  <a:lnTo>
                                    <a:pt x="1304" y="681"/>
                                  </a:lnTo>
                                  <a:lnTo>
                                    <a:pt x="1337" y="680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20"/>
                        <wpg:cNvGrpSpPr>
                          <a:grpSpLocks/>
                        </wpg:cNvGrpSpPr>
                        <wpg:grpSpPr bwMode="auto">
                          <a:xfrm>
                            <a:off x="5508" y="44"/>
                            <a:ext cx="1094" cy="2"/>
                            <a:chOff x="5508" y="44"/>
                            <a:chExt cx="1094" cy="2"/>
                          </a:xfrm>
                        </wpg:grpSpPr>
                        <wps:wsp>
                          <wps:cNvPr id="766" name="Freeform 621"/>
                          <wps:cNvSpPr>
                            <a:spLocks/>
                          </wps:cNvSpPr>
                          <wps:spPr bwMode="auto">
                            <a:xfrm>
                              <a:off x="5508" y="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12"/>
                        <wpg:cNvGrpSpPr>
                          <a:grpSpLocks/>
                        </wpg:cNvGrpSpPr>
                        <wpg:grpSpPr bwMode="auto">
                          <a:xfrm>
                            <a:off x="5508" y="268"/>
                            <a:ext cx="1094" cy="2"/>
                            <a:chOff x="5508" y="268"/>
                            <a:chExt cx="1094" cy="2"/>
                          </a:xfrm>
                        </wpg:grpSpPr>
                        <wps:wsp>
                          <wps:cNvPr id="1024" name="Freeform 619"/>
                          <wps:cNvSpPr>
                            <a:spLocks/>
                          </wps:cNvSpPr>
                          <wps:spPr bwMode="auto">
                            <a:xfrm>
                              <a:off x="5508" y="2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7" y="-137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6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6" y="94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27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" y="-117"/>
                              <a:ext cx="7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8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4" y="-117"/>
                              <a:ext cx="887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MASTER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14" w:line="224" w:lineRule="exact"/>
                                  <w:ind w:left="106" w:right="104" w:firstLine="19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******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9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-117"/>
                              <a:ext cx="521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ind w:left="53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</w:p>
                              <w:p w:rsidR="00D54872" w:rsidRDefault="00D54872">
                                <w:pPr>
                                  <w:spacing w:before="81" w:line="135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0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" y="326"/>
                              <a:ext cx="67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625" style="position:absolute;margin-left:116.45pt;margin-top:6.75pt;width:243.55pt;height:34.05pt;z-index:251560960;mso-position-horizontal-relative:page;mso-position-vertical-relative:text" coordorigin="1864,-181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">
                <v:group id="Group 644" o:spid="_x0000_s1626" style="position:absolute;left:1864;top:-181;width:1361;height:681" coordorigin="1864,-1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45" o:spid="_x0000_s1627" style="position:absolute;left:1864;top:-181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" path="m57,l24,1,7,7,1,24,,56,,624r1,33l7,673r17,7l57,681r1247,l1337,680r17,-7l1360,657r1,-33l1361,56,1337,1,57,xe" fillcolor="#231f20" stroked="f">
                    <v:path arrowok="t" o:connecttype="custom" o:connectlocs="57,-181;24,-180;7,-174;1,-157;0,-125;0,443;1,476;7,492;24,499;57,500;1304,500;1337,499;1354,492;1360,476;1361,443;1361,-125;1337,-180;57,-181" o:connectangles="0,0,0,0,0,0,0,0,0,0,0,0,0,0,0,0,0,0"/>
                  </v:shape>
                </v:group>
                <v:group id="Group 642" o:spid="_x0000_s1628" style="position:absolute;left:1998;top:44;width:1094;height:2" coordorigin="1998,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43" o:spid="_x0000_s1629" style="position:absolute;left:1998;top: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40" o:spid="_x0000_s1630" style="position:absolute;left:1998;top:268;width:1094;height:2" coordorigin="1998,2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641" o:spid="_x0000_s1631" style="position:absolute;left:1998;top:2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38" o:spid="_x0000_s1632" style="position:absolute;left:3617;top:-181;width:1361;height:681" coordorigin="3617,-1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639" o:spid="_x0000_s1633" style="position:absolute;left:3617;top:-181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" path="m57,l24,1,7,7,1,24,,56,,624r1,33l7,673r17,7l56,681r1248,l1337,680r17,-7l1360,657r1,-33l1361,56,1337,1,57,xe" fillcolor="#231f20" stroked="f">
                    <v:path arrowok="t" o:connecttype="custom" o:connectlocs="57,-181;24,-180;7,-174;1,-157;0,-125;0,443;1,476;7,492;24,499;56,500;1304,500;1337,499;1354,492;1360,476;1361,443;1361,-125;1337,-180;57,-181" o:connectangles="0,0,0,0,0,0,0,0,0,0,0,0,0,0,0,0,0,0"/>
                  </v:shape>
                </v:group>
                <v:group id="Group 636" o:spid="_x0000_s1634" style="position:absolute;left:3751;top:44;width:1094;height:2" coordorigin="3751,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37" o:spid="_x0000_s1635" style="position:absolute;left:3751;top: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34" o:spid="_x0000_s1636" style="position:absolute;left:3751;top:268;width:1094;height:2" coordorigin="3751,2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35" o:spid="_x0000_s1637" style="position:absolute;left:3751;top:2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29" o:spid="_x0000_s1638" style="position:absolute;left:3277;top:36;width:284;height:247" coordorigin="3277,36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33" o:spid="_x0000_s1639" style="position:absolute;left:3277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" path="m178,246r-1,-58l105,175,104,72,176,59,176,,283,122,178,246xe" fillcolor="black" stroked="f">
                    <v:path arrowok="t" o:connecttype="custom" o:connectlocs="178,282;177,224;105,211;104,108;176,95;176,36;283,158;178,282" o:connectangles="0,0,0,0,0,0,0,0"/>
                  </v:shape>
                  <v:shape id="Freeform 632" o:spid="_x0000_s1640" style="position:absolute;left:3277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" path="m84,172l58,167,57,80,83,76r1,96xe" fillcolor="black" stroked="f">
                    <v:path arrowok="t" o:connecttype="custom" o:connectlocs="84,208;58,203;57,116;83,112;84,208" o:connectangles="0,0,0,0,0"/>
                  </v:shape>
                  <v:shape id="Freeform 631" o:spid="_x0000_s1641" style="position:absolute;left:3277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" path="m45,165l29,162,28,85,44,83r1,82xe" fillcolor="black" stroked="f">
                    <v:path arrowok="t" o:connecttype="custom" o:connectlocs="45,201;29,198;28,121;44,119;45,201" o:connectangles="0,0,0,0,0"/>
                  </v:shape>
                  <v:shape id="Freeform 630" o:spid="_x0000_s1642" style="position:absolute;left:3277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" path="m11,159l1,157,,91,10,89r1,70xe" fillcolor="black" stroked="f">
                    <v:path arrowok="t" o:connecttype="custom" o:connectlocs="11,195;1,193;0,127;10,125;11,195" o:connectangles="0,0,0,0,0"/>
                  </v:shape>
                </v:group>
                <v:group id="Group 624" o:spid="_x0000_s1643" style="position:absolute;left:5034;top:36;width:284;height:247" coordorigin="5034,36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28" o:spid="_x0000_s1644" style="position:absolute;left:5034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" path="m178,246r,-58l106,175,105,72,177,59,176,,284,122,178,246xe" fillcolor="black" stroked="f">
                    <v:path arrowok="t" o:connecttype="custom" o:connectlocs="178,282;178,224;106,211;105,108;177,95;176,36;284,158;178,282" o:connectangles="0,0,0,0,0,0,0,0"/>
                  </v:shape>
                  <v:shape id="Freeform 627" o:spid="_x0000_s1645" style="position:absolute;left:5034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" path="m85,172l58,167,57,80,83,76r2,96xe" fillcolor="black" stroked="f">
                    <v:path arrowok="t" o:connecttype="custom" o:connectlocs="85,208;58,203;57,116;83,112;85,208" o:connectangles="0,0,0,0,0"/>
                  </v:shape>
                  <v:shape id="Freeform 626" o:spid="_x0000_s1646" style="position:absolute;left:5034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" path="m45,165l30,162,29,85,44,83r1,82xe" fillcolor="black" stroked="f">
                    <v:path arrowok="t" o:connecttype="custom" o:connectlocs="45,201;30,198;29,121;44,119;45,201" o:connectangles="0,0,0,0,0"/>
                  </v:shape>
                  <v:shape id="Freeform 625" o:spid="_x0000_s1647" style="position:absolute;left:5034;top:36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" path="m11,159l1,157,,91,10,89r1,70xe" fillcolor="black" stroked="f">
                    <v:path arrowok="t" o:connecttype="custom" o:connectlocs="11,195;1,193;0,127;10,125;11,195" o:connectangles="0,0,0,0,0"/>
                  </v:shape>
                </v:group>
                <v:group id="Group 622" o:spid="_x0000_s1648" style="position:absolute;left:5374;top:-181;width:1361;height:681" coordorigin="5374,-1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623" o:spid="_x0000_s1649" style="position:absolute;left:5374;top:-181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" path="m57,l24,1,8,7,1,24,,56,,624r1,33l8,673r16,7l57,681r1247,l1337,680r17,-7l1360,657r1,-33l1361,56,1337,1,57,xe" fillcolor="#231f20" stroked="f">
                    <v:path arrowok="t" o:connecttype="custom" o:connectlocs="57,-181;24,-180;8,-174;1,-157;0,-125;0,443;1,476;8,492;24,499;57,500;1304,500;1337,499;1354,492;1360,476;1361,443;1361,-125;1337,-180;57,-181" o:connectangles="0,0,0,0,0,0,0,0,0,0,0,0,0,0,0,0,0,0"/>
                  </v:shape>
                </v:group>
                <v:group id="Group 620" o:spid="_x0000_s1650" style="position:absolute;left:5508;top:44;width:1094;height:2" coordorigin="5508,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21" o:spid="_x0000_s1651" style="position:absolute;left:5508;top: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612" o:spid="_x0000_s1652" style="position:absolute;left:5508;top:268;width:1094;height:2" coordorigin="5508,2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19" o:spid="_x0000_s1653" style="position:absolute;left:5508;top:2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  <v:shape id="Picture 618" o:spid="_x0000_s1654" type="#_x0000_t75" style="position:absolute;left:5667;top:-137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">
                    <v:imagedata r:id="rId197" o:title=""/>
                  </v:shape>
                  <v:shape id="Picture 617" o:spid="_x0000_s1655" type="#_x0000_t75" style="position:absolute;left:5656;top:94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">
                    <v:imagedata r:id="rId198" o:title=""/>
                  </v:shape>
                  <v:shape id="Text Box 616" o:spid="_x0000_s1656" type="#_x0000_t202" style="position:absolute;left:2188;top:-117;width:7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615" o:spid="_x0000_s1657" type="#_x0000_t202" style="position:absolute;left:3854;top:-117;width:887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MASTER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14" w:line="224" w:lineRule="exact"/>
                            <w:ind w:left="106" w:right="104" w:firstLine="19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******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  <v:shape id="Text Box 614" o:spid="_x0000_s1658" type="#_x0000_t202" style="position:absolute;left:5795;top:-117;width:52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ind w:left="53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</w:p>
                        <w:p w:rsidR="00D54872" w:rsidRDefault="00D54872">
                          <w:pPr>
                            <w:spacing w:before="81" w:line="135" w:lineRule="exact"/>
                            <w:ind w:left="5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  <v:shape id="Text Box 613" o:spid="_x0000_s1659" type="#_x0000_t202" style="position:absolute;left:2208;top:326;width:67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4F0440" w:rsidRPr="00A136BC" w:rsidRDefault="004F0440" w:rsidP="004F0440">
      <w:pPr>
        <w:pStyle w:val="a4"/>
        <w:rPr>
          <w:noProof/>
          <w:sz w:val="2"/>
          <w:szCs w:val="2"/>
          <w:lang w:bidi="he-IL"/>
        </w:rPr>
      </w:pPr>
    </w:p>
    <w:p w:rsidR="004F0440" w:rsidRPr="00A136BC" w:rsidRDefault="004478CD" w:rsidP="004F0440">
      <w:pPr>
        <w:pStyle w:val="a4"/>
        <w:rPr>
          <w:sz w:val="18"/>
          <w:szCs w:val="18"/>
        </w:rPr>
      </w:pPr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-1270</wp:posOffset>
                </wp:positionV>
                <wp:extent cx="180340" cy="156845"/>
                <wp:effectExtent l="0" t="0" r="0" b="0"/>
                <wp:wrapNone/>
                <wp:docPr id="1063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56845"/>
                          <a:chOff x="1474" y="109"/>
                          <a:chExt cx="284" cy="247"/>
                        </a:xfrm>
                      </wpg:grpSpPr>
                      <wps:wsp>
                        <wps:cNvPr id="1064" name="Freeform 814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652 1474"/>
                              <a:gd name="T1" fmla="*/ T0 w 284"/>
                              <a:gd name="T2" fmla="+- 0 355 109"/>
                              <a:gd name="T3" fmla="*/ 355 h 247"/>
                              <a:gd name="T4" fmla="+- 0 1652 1474"/>
                              <a:gd name="T5" fmla="*/ T4 w 284"/>
                              <a:gd name="T6" fmla="+- 0 297 109"/>
                              <a:gd name="T7" fmla="*/ 297 h 247"/>
                              <a:gd name="T8" fmla="+- 0 1580 1474"/>
                              <a:gd name="T9" fmla="*/ T8 w 284"/>
                              <a:gd name="T10" fmla="+- 0 284 109"/>
                              <a:gd name="T11" fmla="*/ 284 h 247"/>
                              <a:gd name="T12" fmla="+- 0 1578 1474"/>
                              <a:gd name="T13" fmla="*/ T12 w 284"/>
                              <a:gd name="T14" fmla="+- 0 181 109"/>
                              <a:gd name="T15" fmla="*/ 181 h 247"/>
                              <a:gd name="T16" fmla="+- 0 1650 1474"/>
                              <a:gd name="T17" fmla="*/ T16 w 284"/>
                              <a:gd name="T18" fmla="+- 0 168 109"/>
                              <a:gd name="T19" fmla="*/ 168 h 247"/>
                              <a:gd name="T20" fmla="+- 0 1650 1474"/>
                              <a:gd name="T21" fmla="*/ T20 w 284"/>
                              <a:gd name="T22" fmla="+- 0 109 109"/>
                              <a:gd name="T23" fmla="*/ 109 h 247"/>
                              <a:gd name="T24" fmla="+- 0 1758 1474"/>
                              <a:gd name="T25" fmla="*/ T24 w 284"/>
                              <a:gd name="T26" fmla="+- 0 231 109"/>
                              <a:gd name="T27" fmla="*/ 231 h 247"/>
                              <a:gd name="T28" fmla="+- 0 1652 1474"/>
                              <a:gd name="T29" fmla="*/ T28 w 284"/>
                              <a:gd name="T30" fmla="+- 0 355 109"/>
                              <a:gd name="T31" fmla="*/ 35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78" y="246"/>
                                </a:moveTo>
                                <a:lnTo>
                                  <a:pt x="178" y="188"/>
                                </a:lnTo>
                                <a:lnTo>
                                  <a:pt x="106" y="175"/>
                                </a:lnTo>
                                <a:lnTo>
                                  <a:pt x="104" y="72"/>
                                </a:lnTo>
                                <a:lnTo>
                                  <a:pt x="176" y="59"/>
                                </a:lnTo>
                                <a:lnTo>
                                  <a:pt x="176" y="0"/>
                                </a:lnTo>
                                <a:lnTo>
                                  <a:pt x="284" y="122"/>
                                </a:lnTo>
                                <a:lnTo>
                                  <a:pt x="17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3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58 1474"/>
                              <a:gd name="T1" fmla="*/ T0 w 284"/>
                              <a:gd name="T2" fmla="+- 0 281 109"/>
                              <a:gd name="T3" fmla="*/ 281 h 247"/>
                              <a:gd name="T4" fmla="+- 0 1532 1474"/>
                              <a:gd name="T5" fmla="*/ T4 w 284"/>
                              <a:gd name="T6" fmla="+- 0 276 109"/>
                              <a:gd name="T7" fmla="*/ 276 h 247"/>
                              <a:gd name="T8" fmla="+- 0 1531 1474"/>
                              <a:gd name="T9" fmla="*/ T8 w 284"/>
                              <a:gd name="T10" fmla="+- 0 189 109"/>
                              <a:gd name="T11" fmla="*/ 189 h 247"/>
                              <a:gd name="T12" fmla="+- 0 1557 1474"/>
                              <a:gd name="T13" fmla="*/ T12 w 284"/>
                              <a:gd name="T14" fmla="+- 0 185 109"/>
                              <a:gd name="T15" fmla="*/ 185 h 247"/>
                              <a:gd name="T16" fmla="+- 0 1558 1474"/>
                              <a:gd name="T17" fmla="*/ T16 w 284"/>
                              <a:gd name="T18" fmla="+- 0 281 109"/>
                              <a:gd name="T19" fmla="*/ 28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84" y="172"/>
                                </a:moveTo>
                                <a:lnTo>
                                  <a:pt x="58" y="167"/>
                                </a:lnTo>
                                <a:lnTo>
                                  <a:pt x="57" y="80"/>
                                </a:lnTo>
                                <a:lnTo>
                                  <a:pt x="83" y="76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2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19 1474"/>
                              <a:gd name="T1" fmla="*/ T0 w 284"/>
                              <a:gd name="T2" fmla="+- 0 274 109"/>
                              <a:gd name="T3" fmla="*/ 274 h 247"/>
                              <a:gd name="T4" fmla="+- 0 1504 1474"/>
                              <a:gd name="T5" fmla="*/ T4 w 284"/>
                              <a:gd name="T6" fmla="+- 0 271 109"/>
                              <a:gd name="T7" fmla="*/ 271 h 247"/>
                              <a:gd name="T8" fmla="+- 0 1502 1474"/>
                              <a:gd name="T9" fmla="*/ T8 w 284"/>
                              <a:gd name="T10" fmla="+- 0 194 109"/>
                              <a:gd name="T11" fmla="*/ 194 h 247"/>
                              <a:gd name="T12" fmla="+- 0 1518 1474"/>
                              <a:gd name="T13" fmla="*/ T12 w 284"/>
                              <a:gd name="T14" fmla="+- 0 192 109"/>
                              <a:gd name="T15" fmla="*/ 192 h 247"/>
                              <a:gd name="T16" fmla="+- 0 1519 1474"/>
                              <a:gd name="T17" fmla="*/ T16 w 284"/>
                              <a:gd name="T18" fmla="+- 0 274 109"/>
                              <a:gd name="T19" fmla="*/ 2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45" y="165"/>
                                </a:moveTo>
                                <a:lnTo>
                                  <a:pt x="30" y="162"/>
                                </a:lnTo>
                                <a:lnTo>
                                  <a:pt x="28" y="85"/>
                                </a:lnTo>
                                <a:lnTo>
                                  <a:pt x="44" y="83"/>
                                </a:lnTo>
                                <a:lnTo>
                                  <a:pt x="4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1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485 1474"/>
                              <a:gd name="T1" fmla="*/ T0 w 284"/>
                              <a:gd name="T2" fmla="+- 0 268 109"/>
                              <a:gd name="T3" fmla="*/ 268 h 247"/>
                              <a:gd name="T4" fmla="+- 0 1475 1474"/>
                              <a:gd name="T5" fmla="*/ T4 w 284"/>
                              <a:gd name="T6" fmla="+- 0 266 109"/>
                              <a:gd name="T7" fmla="*/ 266 h 247"/>
                              <a:gd name="T8" fmla="+- 0 1474 1474"/>
                              <a:gd name="T9" fmla="*/ T8 w 284"/>
                              <a:gd name="T10" fmla="+- 0 200 109"/>
                              <a:gd name="T11" fmla="*/ 200 h 247"/>
                              <a:gd name="T12" fmla="+- 0 1484 1474"/>
                              <a:gd name="T13" fmla="*/ T12 w 284"/>
                              <a:gd name="T14" fmla="+- 0 198 109"/>
                              <a:gd name="T15" fmla="*/ 198 h 247"/>
                              <a:gd name="T16" fmla="+- 0 1485 1474"/>
                              <a:gd name="T17" fmla="*/ T16 w 284"/>
                              <a:gd name="T18" fmla="+- 0 268 109"/>
                              <a:gd name="T19" fmla="*/ 26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1" y="159"/>
                                </a:moveTo>
                                <a:lnTo>
                                  <a:pt x="1" y="157"/>
                                </a:lnTo>
                                <a:lnTo>
                                  <a:pt x="0" y="91"/>
                                </a:lnTo>
                                <a:lnTo>
                                  <a:pt x="10" y="89"/>
                                </a:lnTo>
                                <a:lnTo>
                                  <a:pt x="1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0BBF" id="Group 810" o:spid="_x0000_s1026" style="position:absolute;margin-left:93.2pt;margin-top:-.1pt;width:14.2pt;height:12.35pt;z-index:251705344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">
                <v:shape id="Freeform 814" o:spid="_x0000_s1027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" path="m178,246r,-58l106,175,104,72,176,59,176,,284,122,178,246xe" fillcolor="black" stroked="f">
                  <v:path arrowok="t" o:connecttype="custom" o:connectlocs="178,355;178,297;106,284;104,181;176,168;176,109;284,231;178,355" o:connectangles="0,0,0,0,0,0,0,0"/>
                </v:shape>
                <v:shape id="Freeform 813" o:spid="_x0000_s1028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" path="m84,172l58,167,57,80,83,76r1,96xe" fillcolor="black" stroked="f">
                  <v:path arrowok="t" o:connecttype="custom" o:connectlocs="84,281;58,276;57,189;83,185;84,281" o:connectangles="0,0,0,0,0"/>
                </v:shape>
                <v:shape id="Freeform 812" o:spid="_x0000_s1029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" path="m45,165l30,162,28,85,44,83r1,82xe" fillcolor="black" stroked="f">
                  <v:path arrowok="t" o:connecttype="custom" o:connectlocs="45,274;30,271;28,194;44,192;45,274" o:connectangles="0,0,0,0,0"/>
                </v:shape>
                <v:shape id="Freeform 811" o:spid="_x0000_s1030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" path="m11,159l1,157,,91,10,89r1,70xe" fillcolor="black" stroked="f">
                  <v:path arrowok="t" o:connecttype="custom" o:connectlocs="11,268;1,266;0,200;10,198;11,268" o:connectangles="0,0,0,0,0"/>
                </v:shape>
                <w10:wrap anchorx="page"/>
              </v:group>
            </w:pict>
          </mc:Fallback>
        </mc:AlternateContent>
      </w:r>
      <w:r w:rsidR="004F0440" w:rsidRPr="00A136BC">
        <w:rPr>
          <w:noProof/>
          <w:sz w:val="18"/>
          <w:szCs w:val="18"/>
          <w:lang w:bidi="he-IL"/>
        </w:rPr>
        <w:t>Сенсорный экран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F0440" w:rsidP="004F0440">
      <w:pPr>
        <w:spacing w:before="79"/>
        <w:ind w:left="184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4F0440" w:rsidRPr="00A136BC" w:rsidRDefault="000C2A40" w:rsidP="004F0440">
      <w:pPr>
        <w:ind w:left="-142" w:right="184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>Введите [Мастер ПИН-код</w:t>
      </w:r>
      <w:r w:rsidR="00357DD4" w:rsidRPr="00A136BC">
        <w:rPr>
          <w:rFonts w:ascii="Calibri" w:eastAsia="Calibri" w:hAnsi="Calibri" w:cs="Calibri"/>
          <w:sz w:val="10"/>
          <w:szCs w:val="10"/>
        </w:rPr>
        <w:t>]</w:t>
      </w:r>
      <w:r w:rsidR="004F0440" w:rsidRPr="00A136BC">
        <w:rPr>
          <w:rFonts w:ascii="Calibri" w:eastAsia="Calibri" w:hAnsi="Calibri" w:cs="Calibri"/>
          <w:sz w:val="10"/>
          <w:szCs w:val="10"/>
        </w:rPr>
        <w:t>, нажмите [ОК]. Или</w:t>
      </w:r>
    </w:p>
    <w:p w:rsidR="00FF438E" w:rsidRPr="00A136BC" w:rsidRDefault="004F0440" w:rsidP="004F0440">
      <w:pPr>
        <w:ind w:right="1844"/>
        <w:rPr>
          <w:rFonts w:ascii="Calibri" w:eastAsia="Calibri" w:hAnsi="Calibri" w:cs="Calibri"/>
          <w:sz w:val="10"/>
          <w:szCs w:val="10"/>
        </w:rPr>
        <w:sectPr w:rsidR="00FF438E" w:rsidRPr="00A136BC" w:rsidSect="004F0440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224" w:space="2"/>
            <w:col w:w="4254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 xml:space="preserve">проведите пальцем </w:t>
      </w:r>
      <w:r w:rsidR="000C2A40" w:rsidRPr="00A136BC">
        <w:rPr>
          <w:rFonts w:ascii="Calibri" w:eastAsia="Calibri" w:hAnsi="Calibri" w:cs="Calibri"/>
          <w:sz w:val="10"/>
          <w:szCs w:val="10"/>
        </w:rPr>
        <w:t>по сканеру</w:t>
      </w:r>
      <w:r w:rsidRPr="00A136BC">
        <w:rPr>
          <w:rFonts w:ascii="Calibri" w:eastAsia="Calibri" w:hAnsi="Calibri" w:cs="Calibri"/>
          <w:sz w:val="10"/>
          <w:szCs w:val="10"/>
        </w:rPr>
        <w:t xml:space="preserve"> отпечатков пальцев</w:t>
      </w:r>
    </w:p>
    <w:p w:rsidR="00FF438E" w:rsidRPr="00A136BC" w:rsidRDefault="00FF438E">
      <w:pPr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B73054">
      <w:pPr>
        <w:pStyle w:val="4"/>
        <w:tabs>
          <w:tab w:val="left" w:pos="1467"/>
          <w:tab w:val="left" w:pos="2941"/>
          <w:tab w:val="left" w:pos="4415"/>
          <w:tab w:val="left" w:pos="5889"/>
        </w:tabs>
        <w:ind w:left="109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>1</w:t>
      </w:r>
      <w:r w:rsidRPr="00A136BC">
        <w:rPr>
          <w:color w:val="231F20"/>
          <w:highlight w:val="lightGray"/>
        </w:rPr>
        <w:tab/>
      </w:r>
      <w:r w:rsidR="004F0440" w:rsidRPr="00A136BC">
        <w:rPr>
          <w:color w:val="231F20"/>
          <w:highlight w:val="lightGray"/>
        </w:rPr>
        <w:t xml:space="preserve">     </w:t>
      </w:r>
      <w:r w:rsidRPr="00A136BC">
        <w:rPr>
          <w:color w:val="231F20"/>
          <w:highlight w:val="lightGray"/>
        </w:rPr>
        <w:t>2</w:t>
      </w:r>
      <w:r w:rsidRPr="00A136BC">
        <w:rPr>
          <w:color w:val="231F20"/>
          <w:highlight w:val="lightGray"/>
        </w:rPr>
        <w:tab/>
      </w:r>
      <w:r w:rsidR="004F0440" w:rsidRPr="00A136BC">
        <w:rPr>
          <w:color w:val="231F20"/>
          <w:highlight w:val="lightGray"/>
        </w:rPr>
        <w:t xml:space="preserve">     </w:t>
      </w:r>
      <w:r w:rsidRPr="00A136BC">
        <w:rPr>
          <w:color w:val="231F20"/>
          <w:w w:val="95"/>
          <w:highlight w:val="lightGray"/>
        </w:rPr>
        <w:t>3</w:t>
      </w:r>
      <w:r w:rsidRPr="00A136BC">
        <w:rPr>
          <w:color w:val="231F20"/>
          <w:w w:val="95"/>
          <w:highlight w:val="lightGray"/>
        </w:rPr>
        <w:tab/>
      </w:r>
      <w:r w:rsidR="004F0440" w:rsidRPr="00A136BC">
        <w:rPr>
          <w:color w:val="231F20"/>
          <w:w w:val="95"/>
          <w:highlight w:val="lightGray"/>
        </w:rPr>
        <w:t xml:space="preserve">      </w:t>
      </w:r>
      <w:r w:rsidRPr="00A136BC">
        <w:rPr>
          <w:color w:val="231F20"/>
          <w:highlight w:val="lightGray"/>
        </w:rPr>
        <w:t xml:space="preserve">4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4478CD">
      <w:pPr>
        <w:tabs>
          <w:tab w:val="left" w:pos="1580"/>
          <w:tab w:val="left" w:pos="3054"/>
          <w:tab w:val="left" w:pos="4528"/>
          <w:tab w:val="left" w:pos="6003"/>
        </w:tabs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725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726" name="Group 5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727" name="Freeform 5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596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729" name="Freeform 597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591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731" name="Freeform 595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2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4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" y="275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34" name="Text Box 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473" w:right="418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0" o:spid="_x0000_s166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">
                <v:group id="Group 598" o:spid="_x0000_s166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599" o:spid="_x0000_s166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596" o:spid="_x0000_s1663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597" o:spid="_x0000_s1664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91" o:spid="_x0000_s1665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595" o:spid="_x0000_s1666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  <v:shape id="Picture 594" o:spid="_x0000_s1667" type="#_x0000_t75" style="position:absolute;left:293;top:44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">
                    <v:imagedata r:id="rId197" o:title=""/>
                  </v:shape>
                  <v:shape id="Picture 593" o:spid="_x0000_s1668" type="#_x0000_t75" style="position:absolute;left:281;top:275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">
                    <v:imagedata r:id="rId198" o:title=""/>
                  </v:shape>
                  <v:shape id="Text Box 592" o:spid="_x0000_s166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473" w:right="418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716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717" name="Group 5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718" name="Freeform 5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586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720" name="Freeform 587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582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722" name="Freeform 585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3" name="Picture 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" y="44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24" name="Text Box 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260" w:right="258" w:firstLine="21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81" o:spid="_x0000_s167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">
                <v:group id="Group 588" o:spid="_x0000_s167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589" o:spid="_x0000_s167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586" o:spid="_x0000_s1673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587" o:spid="_x0000_s1674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82" o:spid="_x0000_s1675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585" o:spid="_x0000_s1676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  <v:shape id="Picture 584" o:spid="_x0000_s1677" type="#_x0000_t75" style="position:absolute;left:305;top:44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">
                    <v:imagedata r:id="rId198" o:title=""/>
                  </v:shape>
                  <v:shape id="Text Box 583" o:spid="_x0000_s1678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260" w:right="258" w:firstLine="21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70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709" name="Group 5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710" name="Freeform 5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577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712" name="Freeform 578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74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714" name="Freeform 576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Text Box 5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357DD4" w:rsidRDefault="00D54872">
                                <w:pPr>
                                  <w:spacing w:before="48" w:line="381" w:lineRule="auto"/>
                                  <w:ind w:left="383" w:right="258" w:hanging="12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5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21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JENNIFER</w:t>
                                </w:r>
                              </w:p>
                              <w:p w:rsidR="00D54872" w:rsidRPr="00357DD4" w:rsidRDefault="00D54872">
                                <w:pPr>
                                  <w:spacing w:before="19"/>
                                  <w:ind w:left="2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 w:rsidRPr="00357DD4"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3" o:spid="_x0000_s1679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">
                <v:group id="Group 579" o:spid="_x0000_s1680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580" o:spid="_x0000_s1681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577" o:spid="_x0000_s1682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578" o:spid="_x0000_s1683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74" o:spid="_x0000_s1684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576" o:spid="_x0000_s1685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  <v:shape id="Text Box 575" o:spid="_x0000_s1686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  <v:textbox inset="0,0,0,0">
                      <w:txbxContent>
                        <w:p w:rsidR="00D54872" w:rsidRPr="00357DD4" w:rsidRDefault="00D54872">
                          <w:pPr>
                            <w:spacing w:before="48" w:line="381" w:lineRule="auto"/>
                            <w:ind w:left="383" w:right="258" w:hanging="12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5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21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JENNIFER</w:t>
                          </w:r>
                        </w:p>
                        <w:p w:rsidR="00D54872" w:rsidRPr="00357DD4" w:rsidRDefault="00D54872">
                          <w:pPr>
                            <w:spacing w:before="19"/>
                            <w:ind w:left="2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 w:rsidRPr="00357DD4"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69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693" name="Group 57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694" name="Freeform 5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569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96" name="Freeform 570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567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98" name="Freeform 568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565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700" name="Freeform 566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563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702" name="Freeform 564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561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704" name="Freeform 562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558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706" name="Freeform 560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SURE?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7" o:spid="_x0000_s1687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">
                <v:group id="Group 571" o:spid="_x0000_s1688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572" o:spid="_x0000_s1689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569" o:spid="_x0000_s1690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70" o:spid="_x0000_s1691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567" o:spid="_x0000_s1692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568" o:spid="_x0000_s1693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565" o:spid="_x0000_s1694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566" o:spid="_x0000_s1695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563" o:spid="_x0000_s1696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564" o:spid="_x0000_s1697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561" o:spid="_x0000_s1698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562" o:spid="_x0000_s1699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558" o:spid="_x0000_s1700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560" o:spid="_x0000_s1701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559" o:spid="_x0000_s1702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SURE?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676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677" name="Group 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678" name="Freeform 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53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80" name="Freeform 554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551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82" name="Freeform 552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549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684" name="Freeform 550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547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686" name="Freeform 548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545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688" name="Freeform 546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542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690" name="Freeform 544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83" w:firstLine="1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DELETED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JENNIFER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1" o:spid="_x0000_s170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">
                <v:group id="Group 555" o:spid="_x0000_s1704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56" o:spid="_x0000_s1705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553" o:spid="_x0000_s1706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554" o:spid="_x0000_s1707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551" o:spid="_x0000_s1708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552" o:spid="_x0000_s1709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549" o:spid="_x0000_s1710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50" o:spid="_x0000_s1711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547" o:spid="_x0000_s1712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548" o:spid="_x0000_s1713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545" o:spid="_x0000_s1714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546" o:spid="_x0000_s1715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542" o:spid="_x0000_s1716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44" o:spid="_x0000_s1717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543" o:spid="_x0000_s1718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83" w:firstLine="1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DELETED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JENNIFER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4F0440" w:rsidP="00D00652">
      <w:pPr>
        <w:tabs>
          <w:tab w:val="left" w:pos="1580"/>
        </w:tabs>
        <w:spacing w:before="74"/>
        <w:ind w:left="1580" w:hanging="129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color w:val="231F20"/>
          <w:spacing w:val="-5"/>
          <w:sz w:val="10"/>
          <w:szCs w:val="10"/>
        </w:rPr>
        <w:t xml:space="preserve">Нажмите </w:t>
      </w:r>
      <w:r w:rsidR="00B73054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>[OK]</w:t>
      </w:r>
      <w:r w:rsidR="00D00652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  </w:t>
      </w:r>
      <w:r w:rsidR="00B73054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ab/>
      </w:r>
      <w:r w:rsidR="00AB504B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>Выбор</w:t>
      </w:r>
      <w:r w:rsidR="00D00652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удаляемого</w:t>
      </w:r>
      <w:r w:rsidR="00AB504B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пользователя 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[8</w:t>
      </w:r>
      <w:r w:rsidR="00B73054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▼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  <w:r w:rsidR="00AB504B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 xml:space="preserve"> или</w:t>
      </w:r>
      <w:r w:rsidR="00B73054" w:rsidRPr="00A136BC">
        <w:rPr>
          <w:rFonts w:ascii="Arial" w:eastAsia="Arial" w:hAnsi="Arial" w:cs="Arial"/>
          <w:color w:val="231F20"/>
          <w:spacing w:val="-2"/>
          <w:sz w:val="10"/>
          <w:szCs w:val="10"/>
        </w:rPr>
        <w:t xml:space="preserve"> 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[2</w:t>
      </w:r>
      <w:r w:rsidR="00B73054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▲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</w:p>
    <w:p w:rsidR="00FF438E" w:rsidRPr="00A136BC" w:rsidRDefault="00B73054" w:rsidP="00D00652">
      <w:pPr>
        <w:tabs>
          <w:tab w:val="left" w:pos="2390"/>
        </w:tabs>
        <w:spacing w:before="18"/>
        <w:ind w:left="158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[DELETE</w:t>
      </w:r>
      <w:r w:rsidRPr="00A136BC">
        <w:rPr>
          <w:rFonts w:ascii="Calibri"/>
          <w:b/>
          <w:color w:val="231F20"/>
          <w:spacing w:val="-7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US</w:t>
      </w:r>
      <w:r w:rsidR="00D00652" w:rsidRPr="00A136BC">
        <w:rPr>
          <w:rFonts w:ascii="Calibri"/>
          <w:b/>
          <w:color w:val="231F20"/>
          <w:sz w:val="10"/>
        </w:rPr>
        <w:t>ER] и</w:t>
      </w:r>
      <w:r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D00652" w:rsidP="00B900F1">
      <w:pPr>
        <w:tabs>
          <w:tab w:val="left" w:pos="1919"/>
          <w:tab w:val="left" w:pos="3054"/>
        </w:tabs>
        <w:ind w:left="720" w:hanging="145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="00B900F1" w:rsidRPr="00A136BC">
        <w:rPr>
          <w:rFonts w:ascii="Calibri"/>
          <w:b/>
          <w:color w:val="231F20"/>
          <w:sz w:val="10"/>
        </w:rPr>
        <w:t xml:space="preserve">                </w:t>
      </w:r>
      <w:r w:rsidR="00FB36BB" w:rsidRPr="00A136BC">
        <w:rPr>
          <w:rFonts w:ascii="Calibri"/>
          <w:b/>
          <w:color w:val="231F20"/>
          <w:sz w:val="10"/>
        </w:rPr>
        <w:t xml:space="preserve">      </w:t>
      </w:r>
      <w:r w:rsidR="00B900F1" w:rsidRPr="00A136BC">
        <w:rPr>
          <w:rFonts w:ascii="Calibri"/>
          <w:b/>
          <w:color w:val="231F20"/>
          <w:sz w:val="10"/>
        </w:rPr>
        <w:t xml:space="preserve"> </w:t>
      </w:r>
      <w:r w:rsidR="00FB36BB" w:rsidRPr="00A136BC">
        <w:rPr>
          <w:rFonts w:ascii="Calibri"/>
          <w:color w:val="231F20"/>
          <w:spacing w:val="-1"/>
          <w:sz w:val="10"/>
        </w:rPr>
        <w:t>подтверждение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="00FB36BB" w:rsidRPr="00A136BC">
        <w:rPr>
          <w:rFonts w:ascii="Calibri"/>
          <w:color w:val="231F20"/>
          <w:spacing w:val="-1"/>
          <w:sz w:val="10"/>
        </w:rPr>
        <w:t>удаления</w:t>
      </w:r>
      <w:r w:rsidR="00B900F1" w:rsidRPr="00A136BC">
        <w:rPr>
          <w:rFonts w:ascii="Calibri"/>
          <w:color w:val="231F20"/>
          <w:spacing w:val="-1"/>
          <w:sz w:val="10"/>
        </w:rPr>
        <w:t xml:space="preserve">           </w:t>
      </w:r>
      <w:r w:rsidR="00FB36BB" w:rsidRPr="00A136BC">
        <w:rPr>
          <w:rFonts w:ascii="Calibri"/>
          <w:color w:val="231F20"/>
          <w:spacing w:val="-1"/>
          <w:sz w:val="10"/>
        </w:rPr>
        <w:t xml:space="preserve">                </w:t>
      </w:r>
      <w:r w:rsidR="00B900F1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 xml:space="preserve">звучит 2 сигнала </w:t>
      </w:r>
      <w:r w:rsidR="00FB36BB" w:rsidRPr="00A136BC">
        <w:rPr>
          <w:rFonts w:ascii="Calibri"/>
          <w:color w:val="231F20"/>
          <w:spacing w:val="-2"/>
          <w:sz w:val="10"/>
        </w:rPr>
        <w:t>и</w:t>
      </w:r>
    </w:p>
    <w:p w:rsidR="00FF438E" w:rsidRPr="00A136BC" w:rsidRDefault="00FB36BB" w:rsidP="00FB36BB">
      <w:pPr>
        <w:ind w:right="137"/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B36BB" w:rsidRPr="00A136BC" w:rsidRDefault="00FB36BB">
      <w:pPr>
        <w:jc w:val="right"/>
        <w:rPr>
          <w:rFonts w:ascii="Calibri" w:eastAsia="Calibri" w:hAnsi="Calibri" w:cs="Calibri"/>
          <w:sz w:val="10"/>
          <w:szCs w:val="10"/>
        </w:rPr>
        <w:sectPr w:rsidR="00FB36BB" w:rsidRPr="00A136BC" w:rsidSect="00D0065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942" w:space="6"/>
            <w:col w:w="4532"/>
          </w:cols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D041D6">
      <w:pPr>
        <w:pStyle w:val="a3"/>
        <w:ind w:left="106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>Первый Мастер Пользователь не может быть удален, при сбросе настроек.</w:t>
      </w:r>
    </w:p>
    <w:p w:rsidR="00FF438E" w:rsidRPr="00A136BC" w:rsidRDefault="00282AC3">
      <w:pPr>
        <w:pStyle w:val="2"/>
        <w:numPr>
          <w:ilvl w:val="1"/>
          <w:numId w:val="7"/>
        </w:numPr>
        <w:tabs>
          <w:tab w:val="left" w:pos="555"/>
        </w:tabs>
        <w:spacing w:before="127"/>
        <w:ind w:left="554" w:hanging="448"/>
        <w:rPr>
          <w:rFonts w:cs="Calibri"/>
          <w:b w:val="0"/>
          <w:bCs w:val="0"/>
        </w:rPr>
      </w:pPr>
      <w:r w:rsidRPr="00A136BC">
        <w:rPr>
          <w:noProof/>
          <w:lang w:bidi="he-IL"/>
        </w:rPr>
        <w:t>Удаление всех пользователей</w:t>
      </w:r>
    </w:p>
    <w:p w:rsidR="00FF438E" w:rsidRPr="00A136BC" w:rsidRDefault="004478CD">
      <w:pPr>
        <w:rPr>
          <w:rFonts w:ascii="Calibri" w:eastAsia="Calibri" w:hAnsi="Calibri" w:cs="Calibri"/>
          <w:b/>
          <w:bCs/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17780</wp:posOffset>
                </wp:positionV>
                <wp:extent cx="3093085" cy="432435"/>
                <wp:effectExtent l="5715" t="8255" r="6350" b="6985"/>
                <wp:wrapNone/>
                <wp:docPr id="63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432435"/>
                          <a:chOff x="1864" y="508"/>
                          <a:chExt cx="4871" cy="681"/>
                        </a:xfrm>
                      </wpg:grpSpPr>
                      <wpg:grpSp>
                        <wpg:cNvPr id="637" name="Group 534"/>
                        <wpg:cNvGrpSpPr>
                          <a:grpSpLocks/>
                        </wpg:cNvGrpSpPr>
                        <wpg:grpSpPr bwMode="auto">
                          <a:xfrm>
                            <a:off x="1864" y="508"/>
                            <a:ext cx="1361" cy="681"/>
                            <a:chOff x="1864" y="508"/>
                            <a:chExt cx="1361" cy="681"/>
                          </a:xfrm>
                        </wpg:grpSpPr>
                        <wps:wsp>
                          <wps:cNvPr id="638" name="Freeform 535"/>
                          <wps:cNvSpPr>
                            <a:spLocks/>
                          </wps:cNvSpPr>
                          <wps:spPr bwMode="auto">
                            <a:xfrm>
                              <a:off x="1864" y="508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508 h 681"/>
                                <a:gd name="T2" fmla="*/ 24 w 1361"/>
                                <a:gd name="T3" fmla="*/ 508 h 681"/>
                                <a:gd name="T4" fmla="*/ 7 w 1361"/>
                                <a:gd name="T5" fmla="*/ 515 h 681"/>
                                <a:gd name="T6" fmla="*/ 1 w 1361"/>
                                <a:gd name="T7" fmla="*/ 531 h 681"/>
                                <a:gd name="T8" fmla="*/ 0 w 1361"/>
                                <a:gd name="T9" fmla="*/ 564 h 681"/>
                                <a:gd name="T10" fmla="*/ 0 w 1361"/>
                                <a:gd name="T11" fmla="*/ 1132 h 681"/>
                                <a:gd name="T12" fmla="*/ 1 w 1361"/>
                                <a:gd name="T13" fmla="*/ 1164 h 681"/>
                                <a:gd name="T14" fmla="*/ 7 w 1361"/>
                                <a:gd name="T15" fmla="*/ 1181 h 681"/>
                                <a:gd name="T16" fmla="*/ 24 w 1361"/>
                                <a:gd name="T17" fmla="*/ 1187 h 681"/>
                                <a:gd name="T18" fmla="*/ 57 w 1361"/>
                                <a:gd name="T19" fmla="*/ 1188 h 681"/>
                                <a:gd name="T20" fmla="*/ 1304 w 1361"/>
                                <a:gd name="T21" fmla="*/ 1188 h 681"/>
                                <a:gd name="T22" fmla="*/ 1337 w 1361"/>
                                <a:gd name="T23" fmla="*/ 1187 h 681"/>
                                <a:gd name="T24" fmla="*/ 1354 w 1361"/>
                                <a:gd name="T25" fmla="*/ 1181 h 681"/>
                                <a:gd name="T26" fmla="*/ 1360 w 1361"/>
                                <a:gd name="T27" fmla="*/ 1164 h 681"/>
                                <a:gd name="T28" fmla="*/ 1361 w 1361"/>
                                <a:gd name="T29" fmla="*/ 1132 h 681"/>
                                <a:gd name="T30" fmla="*/ 1361 w 1361"/>
                                <a:gd name="T31" fmla="*/ 564 h 681"/>
                                <a:gd name="T32" fmla="*/ 1337 w 1361"/>
                                <a:gd name="T33" fmla="*/ 508 h 681"/>
                                <a:gd name="T34" fmla="*/ 57 w 1361"/>
                                <a:gd name="T35" fmla="*/ 508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32"/>
                        <wpg:cNvGrpSpPr>
                          <a:grpSpLocks/>
                        </wpg:cNvGrpSpPr>
                        <wpg:grpSpPr bwMode="auto">
                          <a:xfrm>
                            <a:off x="1998" y="732"/>
                            <a:ext cx="1094" cy="2"/>
                            <a:chOff x="1998" y="732"/>
                            <a:chExt cx="1094" cy="2"/>
                          </a:xfrm>
                        </wpg:grpSpPr>
                        <wps:wsp>
                          <wps:cNvPr id="640" name="Freeform 533"/>
                          <wps:cNvSpPr>
                            <a:spLocks/>
                          </wps:cNvSpPr>
                          <wps:spPr bwMode="auto">
                            <a:xfrm>
                              <a:off x="1998" y="732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30"/>
                        <wpg:cNvGrpSpPr>
                          <a:grpSpLocks/>
                        </wpg:cNvGrpSpPr>
                        <wpg:grpSpPr bwMode="auto">
                          <a:xfrm>
                            <a:off x="1998" y="956"/>
                            <a:ext cx="1094" cy="2"/>
                            <a:chOff x="1998" y="956"/>
                            <a:chExt cx="1094" cy="2"/>
                          </a:xfrm>
                        </wpg:grpSpPr>
                        <wps:wsp>
                          <wps:cNvPr id="647" name="Freeform 531"/>
                          <wps:cNvSpPr>
                            <a:spLocks/>
                          </wps:cNvSpPr>
                          <wps:spPr bwMode="auto">
                            <a:xfrm>
                              <a:off x="1998" y="956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28"/>
                        <wpg:cNvGrpSpPr>
                          <a:grpSpLocks/>
                        </wpg:cNvGrpSpPr>
                        <wpg:grpSpPr bwMode="auto">
                          <a:xfrm>
                            <a:off x="3617" y="508"/>
                            <a:ext cx="1361" cy="681"/>
                            <a:chOff x="3617" y="508"/>
                            <a:chExt cx="1361" cy="681"/>
                          </a:xfrm>
                        </wpg:grpSpPr>
                        <wps:wsp>
                          <wps:cNvPr id="649" name="Freeform 529"/>
                          <wps:cNvSpPr>
                            <a:spLocks/>
                          </wps:cNvSpPr>
                          <wps:spPr bwMode="auto">
                            <a:xfrm>
                              <a:off x="3617" y="508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508 h 681"/>
                                <a:gd name="T2" fmla="*/ 24 w 1361"/>
                                <a:gd name="T3" fmla="*/ 508 h 681"/>
                                <a:gd name="T4" fmla="*/ 7 w 1361"/>
                                <a:gd name="T5" fmla="*/ 515 h 681"/>
                                <a:gd name="T6" fmla="*/ 1 w 1361"/>
                                <a:gd name="T7" fmla="*/ 531 h 681"/>
                                <a:gd name="T8" fmla="*/ 0 w 1361"/>
                                <a:gd name="T9" fmla="*/ 564 h 681"/>
                                <a:gd name="T10" fmla="*/ 0 w 1361"/>
                                <a:gd name="T11" fmla="*/ 1132 h 681"/>
                                <a:gd name="T12" fmla="*/ 1 w 1361"/>
                                <a:gd name="T13" fmla="*/ 1164 h 681"/>
                                <a:gd name="T14" fmla="*/ 7 w 1361"/>
                                <a:gd name="T15" fmla="*/ 1181 h 681"/>
                                <a:gd name="T16" fmla="*/ 24 w 1361"/>
                                <a:gd name="T17" fmla="*/ 1187 h 681"/>
                                <a:gd name="T18" fmla="*/ 56 w 1361"/>
                                <a:gd name="T19" fmla="*/ 1188 h 681"/>
                                <a:gd name="T20" fmla="*/ 1304 w 1361"/>
                                <a:gd name="T21" fmla="*/ 1188 h 681"/>
                                <a:gd name="T22" fmla="*/ 1337 w 1361"/>
                                <a:gd name="T23" fmla="*/ 1187 h 681"/>
                                <a:gd name="T24" fmla="*/ 1354 w 1361"/>
                                <a:gd name="T25" fmla="*/ 1181 h 681"/>
                                <a:gd name="T26" fmla="*/ 1360 w 1361"/>
                                <a:gd name="T27" fmla="*/ 1164 h 681"/>
                                <a:gd name="T28" fmla="*/ 1361 w 1361"/>
                                <a:gd name="T29" fmla="*/ 1132 h 681"/>
                                <a:gd name="T30" fmla="*/ 1361 w 1361"/>
                                <a:gd name="T31" fmla="*/ 564 h 681"/>
                                <a:gd name="T32" fmla="*/ 1337 w 1361"/>
                                <a:gd name="T33" fmla="*/ 508 h 681"/>
                                <a:gd name="T34" fmla="*/ 57 w 1361"/>
                                <a:gd name="T35" fmla="*/ 508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26"/>
                        <wpg:cNvGrpSpPr>
                          <a:grpSpLocks/>
                        </wpg:cNvGrpSpPr>
                        <wpg:grpSpPr bwMode="auto">
                          <a:xfrm>
                            <a:off x="3751" y="732"/>
                            <a:ext cx="1094" cy="2"/>
                            <a:chOff x="3751" y="732"/>
                            <a:chExt cx="1094" cy="2"/>
                          </a:xfrm>
                        </wpg:grpSpPr>
                        <wps:wsp>
                          <wps:cNvPr id="651" name="Freeform 527"/>
                          <wps:cNvSpPr>
                            <a:spLocks/>
                          </wps:cNvSpPr>
                          <wps:spPr bwMode="auto">
                            <a:xfrm>
                              <a:off x="3751" y="732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24"/>
                        <wpg:cNvGrpSpPr>
                          <a:grpSpLocks/>
                        </wpg:cNvGrpSpPr>
                        <wpg:grpSpPr bwMode="auto">
                          <a:xfrm>
                            <a:off x="3751" y="956"/>
                            <a:ext cx="1094" cy="2"/>
                            <a:chOff x="3751" y="956"/>
                            <a:chExt cx="1094" cy="2"/>
                          </a:xfrm>
                        </wpg:grpSpPr>
                        <wps:wsp>
                          <wps:cNvPr id="653" name="Freeform 525"/>
                          <wps:cNvSpPr>
                            <a:spLocks/>
                          </wps:cNvSpPr>
                          <wps:spPr bwMode="auto">
                            <a:xfrm>
                              <a:off x="3751" y="956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19"/>
                        <wpg:cNvGrpSpPr>
                          <a:grpSpLocks/>
                        </wpg:cNvGrpSpPr>
                        <wpg:grpSpPr bwMode="auto">
                          <a:xfrm>
                            <a:off x="3277" y="725"/>
                            <a:ext cx="284" cy="247"/>
                            <a:chOff x="3277" y="725"/>
                            <a:chExt cx="284" cy="247"/>
                          </a:xfrm>
                        </wpg:grpSpPr>
                        <wps:wsp>
                          <wps:cNvPr id="655" name="Freeform 523"/>
                          <wps:cNvSpPr>
                            <a:spLocks/>
                          </wps:cNvSpPr>
                          <wps:spPr bwMode="auto">
                            <a:xfrm>
                              <a:off x="3277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971 h 247"/>
                                <a:gd name="T2" fmla="*/ 177 w 284"/>
                                <a:gd name="T3" fmla="*/ 912 h 247"/>
                                <a:gd name="T4" fmla="*/ 105 w 284"/>
                                <a:gd name="T5" fmla="*/ 900 h 247"/>
                                <a:gd name="T6" fmla="*/ 104 w 284"/>
                                <a:gd name="T7" fmla="*/ 796 h 247"/>
                                <a:gd name="T8" fmla="*/ 176 w 284"/>
                                <a:gd name="T9" fmla="*/ 783 h 247"/>
                                <a:gd name="T10" fmla="*/ 176 w 284"/>
                                <a:gd name="T11" fmla="*/ 725 h 247"/>
                                <a:gd name="T12" fmla="*/ 283 w 284"/>
                                <a:gd name="T13" fmla="*/ 847 h 247"/>
                                <a:gd name="T14" fmla="*/ 178 w 284"/>
                                <a:gd name="T15" fmla="*/ 971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7" y="18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3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522"/>
                          <wps:cNvSpPr>
                            <a:spLocks/>
                          </wps:cNvSpPr>
                          <wps:spPr bwMode="auto">
                            <a:xfrm>
                              <a:off x="3277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84 w 284"/>
                                <a:gd name="T1" fmla="*/ 896 h 247"/>
                                <a:gd name="T2" fmla="*/ 58 w 284"/>
                                <a:gd name="T3" fmla="*/ 891 h 247"/>
                                <a:gd name="T4" fmla="*/ 57 w 284"/>
                                <a:gd name="T5" fmla="*/ 805 h 247"/>
                                <a:gd name="T6" fmla="*/ 83 w 284"/>
                                <a:gd name="T7" fmla="*/ 800 h 247"/>
                                <a:gd name="T8" fmla="*/ 84 w 284"/>
                                <a:gd name="T9" fmla="*/ 896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4" y="171"/>
                                  </a:moveTo>
                                  <a:lnTo>
                                    <a:pt x="58" y="16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21"/>
                          <wps:cNvSpPr>
                            <a:spLocks/>
                          </wps:cNvSpPr>
                          <wps:spPr bwMode="auto">
                            <a:xfrm>
                              <a:off x="3277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889 h 247"/>
                                <a:gd name="T2" fmla="*/ 29 w 284"/>
                                <a:gd name="T3" fmla="*/ 887 h 247"/>
                                <a:gd name="T4" fmla="*/ 28 w 284"/>
                                <a:gd name="T5" fmla="*/ 810 h 247"/>
                                <a:gd name="T6" fmla="*/ 44 w 284"/>
                                <a:gd name="T7" fmla="*/ 807 h 247"/>
                                <a:gd name="T8" fmla="*/ 45 w 284"/>
                                <a:gd name="T9" fmla="*/ 889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29" y="162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20"/>
                          <wps:cNvSpPr>
                            <a:spLocks/>
                          </wps:cNvSpPr>
                          <wps:spPr bwMode="auto">
                            <a:xfrm>
                              <a:off x="3277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883 h 247"/>
                                <a:gd name="T2" fmla="*/ 1 w 284"/>
                                <a:gd name="T3" fmla="*/ 882 h 247"/>
                                <a:gd name="T4" fmla="*/ 0 w 284"/>
                                <a:gd name="T5" fmla="*/ 815 h 247"/>
                                <a:gd name="T6" fmla="*/ 10 w 284"/>
                                <a:gd name="T7" fmla="*/ 813 h 247"/>
                                <a:gd name="T8" fmla="*/ 11 w 284"/>
                                <a:gd name="T9" fmla="*/ 883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14"/>
                        <wpg:cNvGrpSpPr>
                          <a:grpSpLocks/>
                        </wpg:cNvGrpSpPr>
                        <wpg:grpSpPr bwMode="auto">
                          <a:xfrm>
                            <a:off x="5034" y="725"/>
                            <a:ext cx="284" cy="247"/>
                            <a:chOff x="5034" y="725"/>
                            <a:chExt cx="284" cy="247"/>
                          </a:xfrm>
                        </wpg:grpSpPr>
                        <wps:wsp>
                          <wps:cNvPr id="660" name="Freeform 518"/>
                          <wps:cNvSpPr>
                            <a:spLocks/>
                          </wps:cNvSpPr>
                          <wps:spPr bwMode="auto">
                            <a:xfrm>
                              <a:off x="5034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971 h 247"/>
                                <a:gd name="T2" fmla="*/ 178 w 284"/>
                                <a:gd name="T3" fmla="*/ 912 h 247"/>
                                <a:gd name="T4" fmla="*/ 106 w 284"/>
                                <a:gd name="T5" fmla="*/ 900 h 247"/>
                                <a:gd name="T6" fmla="*/ 105 w 284"/>
                                <a:gd name="T7" fmla="*/ 796 h 247"/>
                                <a:gd name="T8" fmla="*/ 177 w 284"/>
                                <a:gd name="T9" fmla="*/ 783 h 247"/>
                                <a:gd name="T10" fmla="*/ 176 w 284"/>
                                <a:gd name="T11" fmla="*/ 725 h 247"/>
                                <a:gd name="T12" fmla="*/ 284 w 284"/>
                                <a:gd name="T13" fmla="*/ 847 h 247"/>
                                <a:gd name="T14" fmla="*/ 178 w 284"/>
                                <a:gd name="T15" fmla="*/ 971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8" y="187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517"/>
                          <wps:cNvSpPr>
                            <a:spLocks/>
                          </wps:cNvSpPr>
                          <wps:spPr bwMode="auto">
                            <a:xfrm>
                              <a:off x="5034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85 w 284"/>
                                <a:gd name="T1" fmla="*/ 896 h 247"/>
                                <a:gd name="T2" fmla="*/ 58 w 284"/>
                                <a:gd name="T3" fmla="*/ 891 h 247"/>
                                <a:gd name="T4" fmla="*/ 57 w 284"/>
                                <a:gd name="T5" fmla="*/ 805 h 247"/>
                                <a:gd name="T6" fmla="*/ 83 w 284"/>
                                <a:gd name="T7" fmla="*/ 800 h 247"/>
                                <a:gd name="T8" fmla="*/ 85 w 284"/>
                                <a:gd name="T9" fmla="*/ 896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5" y="171"/>
                                  </a:moveTo>
                                  <a:lnTo>
                                    <a:pt x="58" y="16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516"/>
                          <wps:cNvSpPr>
                            <a:spLocks/>
                          </wps:cNvSpPr>
                          <wps:spPr bwMode="auto">
                            <a:xfrm>
                              <a:off x="5034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889 h 247"/>
                                <a:gd name="T2" fmla="*/ 30 w 284"/>
                                <a:gd name="T3" fmla="*/ 887 h 247"/>
                                <a:gd name="T4" fmla="*/ 29 w 284"/>
                                <a:gd name="T5" fmla="*/ 810 h 247"/>
                                <a:gd name="T6" fmla="*/ 44 w 284"/>
                                <a:gd name="T7" fmla="*/ 807 h 247"/>
                                <a:gd name="T8" fmla="*/ 45 w 284"/>
                                <a:gd name="T9" fmla="*/ 889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30" y="162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15"/>
                          <wps:cNvSpPr>
                            <a:spLocks/>
                          </wps:cNvSpPr>
                          <wps:spPr bwMode="auto">
                            <a:xfrm>
                              <a:off x="5034" y="725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883 h 247"/>
                                <a:gd name="T2" fmla="*/ 1 w 284"/>
                                <a:gd name="T3" fmla="*/ 882 h 247"/>
                                <a:gd name="T4" fmla="*/ 0 w 284"/>
                                <a:gd name="T5" fmla="*/ 815 h 247"/>
                                <a:gd name="T6" fmla="*/ 10 w 284"/>
                                <a:gd name="T7" fmla="*/ 813 h 247"/>
                                <a:gd name="T8" fmla="*/ 11 w 284"/>
                                <a:gd name="T9" fmla="*/ 883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12"/>
                        <wpg:cNvGrpSpPr>
                          <a:grpSpLocks/>
                        </wpg:cNvGrpSpPr>
                        <wpg:grpSpPr bwMode="auto">
                          <a:xfrm>
                            <a:off x="5374" y="508"/>
                            <a:ext cx="1361" cy="681"/>
                            <a:chOff x="5374" y="508"/>
                            <a:chExt cx="1361" cy="681"/>
                          </a:xfrm>
                        </wpg:grpSpPr>
                        <wps:wsp>
                          <wps:cNvPr id="665" name="Freeform 513"/>
                          <wps:cNvSpPr>
                            <a:spLocks/>
                          </wps:cNvSpPr>
                          <wps:spPr bwMode="auto">
                            <a:xfrm>
                              <a:off x="5374" y="508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508 h 681"/>
                                <a:gd name="T2" fmla="*/ 24 w 1361"/>
                                <a:gd name="T3" fmla="*/ 508 h 681"/>
                                <a:gd name="T4" fmla="*/ 8 w 1361"/>
                                <a:gd name="T5" fmla="*/ 515 h 681"/>
                                <a:gd name="T6" fmla="*/ 1 w 1361"/>
                                <a:gd name="T7" fmla="*/ 531 h 681"/>
                                <a:gd name="T8" fmla="*/ 0 w 1361"/>
                                <a:gd name="T9" fmla="*/ 564 h 681"/>
                                <a:gd name="T10" fmla="*/ 0 w 1361"/>
                                <a:gd name="T11" fmla="*/ 1132 h 681"/>
                                <a:gd name="T12" fmla="*/ 1 w 1361"/>
                                <a:gd name="T13" fmla="*/ 1164 h 681"/>
                                <a:gd name="T14" fmla="*/ 8 w 1361"/>
                                <a:gd name="T15" fmla="*/ 1181 h 681"/>
                                <a:gd name="T16" fmla="*/ 24 w 1361"/>
                                <a:gd name="T17" fmla="*/ 1187 h 681"/>
                                <a:gd name="T18" fmla="*/ 57 w 1361"/>
                                <a:gd name="T19" fmla="*/ 1188 h 681"/>
                                <a:gd name="T20" fmla="*/ 1304 w 1361"/>
                                <a:gd name="T21" fmla="*/ 1188 h 681"/>
                                <a:gd name="T22" fmla="*/ 1337 w 1361"/>
                                <a:gd name="T23" fmla="*/ 1187 h 681"/>
                                <a:gd name="T24" fmla="*/ 1354 w 1361"/>
                                <a:gd name="T25" fmla="*/ 1181 h 681"/>
                                <a:gd name="T26" fmla="*/ 1360 w 1361"/>
                                <a:gd name="T27" fmla="*/ 1164 h 681"/>
                                <a:gd name="T28" fmla="*/ 1361 w 1361"/>
                                <a:gd name="T29" fmla="*/ 1132 h 681"/>
                                <a:gd name="T30" fmla="*/ 1361 w 1361"/>
                                <a:gd name="T31" fmla="*/ 564 h 681"/>
                                <a:gd name="T32" fmla="*/ 1337 w 1361"/>
                                <a:gd name="T33" fmla="*/ 508 h 681"/>
                                <a:gd name="T34" fmla="*/ 57 w 1361"/>
                                <a:gd name="T35" fmla="*/ 508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8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510"/>
                        <wpg:cNvGrpSpPr>
                          <a:grpSpLocks/>
                        </wpg:cNvGrpSpPr>
                        <wpg:grpSpPr bwMode="auto">
                          <a:xfrm>
                            <a:off x="5508" y="732"/>
                            <a:ext cx="1094" cy="2"/>
                            <a:chOff x="5508" y="732"/>
                            <a:chExt cx="1094" cy="2"/>
                          </a:xfrm>
                        </wpg:grpSpPr>
                        <wps:wsp>
                          <wps:cNvPr id="667" name="Freeform 511"/>
                          <wps:cNvSpPr>
                            <a:spLocks/>
                          </wps:cNvSpPr>
                          <wps:spPr bwMode="auto">
                            <a:xfrm>
                              <a:off x="5508" y="732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502"/>
                        <wpg:cNvGrpSpPr>
                          <a:grpSpLocks/>
                        </wpg:cNvGrpSpPr>
                        <wpg:grpSpPr bwMode="auto">
                          <a:xfrm>
                            <a:off x="5508" y="956"/>
                            <a:ext cx="1094" cy="2"/>
                            <a:chOff x="5508" y="956"/>
                            <a:chExt cx="1094" cy="2"/>
                          </a:xfrm>
                        </wpg:grpSpPr>
                        <wps:wsp>
                          <wps:cNvPr id="669" name="Freeform 509"/>
                          <wps:cNvSpPr>
                            <a:spLocks/>
                          </wps:cNvSpPr>
                          <wps:spPr bwMode="auto">
                            <a:xfrm>
                              <a:off x="5508" y="956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0" name="Picture 5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7" y="552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1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6" y="783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72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" y="571"/>
                              <a:ext cx="7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3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4" y="571"/>
                              <a:ext cx="887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MASTER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14" w:line="224" w:lineRule="exact"/>
                                  <w:ind w:left="106" w:right="104" w:firstLine="19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******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4" name="Text Box 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571"/>
                              <a:ext cx="521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ind w:left="53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</w:p>
                              <w:p w:rsidR="00D54872" w:rsidRDefault="00D54872">
                                <w:pPr>
                                  <w:spacing w:before="81" w:line="135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5" name="Text Box 5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" y="1015"/>
                              <a:ext cx="67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" o:spid="_x0000_s1719" style="position:absolute;margin-left:122.7pt;margin-top:1.4pt;width:243.55pt;height:34.05pt;z-index:251558912;mso-position-horizontal-relative:page;mso-position-vertical-relative:text" coordorigin="1864,508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">
                <v:group id="Group 534" o:spid="_x0000_s1720" style="position:absolute;left:1864;top:508;width:1361;height:681" coordorigin="1864,50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35" o:spid="_x0000_s1721" style="position:absolute;left:1864;top:50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" path="m57,l24,,7,7,1,23,,56,,624r1,32l7,673r17,6l57,680r1247,l1337,679r17,-6l1360,656r1,-32l1361,56,1337,,57,xe" fillcolor="#231f20" stroked="f">
                    <v:path arrowok="t" o:connecttype="custom" o:connectlocs="57,508;24,508;7,515;1,531;0,564;0,1132;1,1164;7,1181;24,1187;57,1188;1304,1188;1337,1187;1354,1181;1360,1164;1361,1132;1361,564;1337,508;57,508" o:connectangles="0,0,0,0,0,0,0,0,0,0,0,0,0,0,0,0,0,0"/>
                  </v:shape>
                </v:group>
                <v:group id="Group 532" o:spid="_x0000_s1722" style="position:absolute;left:1998;top:732;width:1094;height:2" coordorigin="1998,732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33" o:spid="_x0000_s1723" style="position:absolute;left:1998;top:732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30" o:spid="_x0000_s1724" style="position:absolute;left:1998;top:956;width:1094;height:2" coordorigin="1998,95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31" o:spid="_x0000_s1725" style="position:absolute;left:1998;top:95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28" o:spid="_x0000_s1726" style="position:absolute;left:3617;top:508;width:1361;height:681" coordorigin="3617,50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529" o:spid="_x0000_s1727" style="position:absolute;left:3617;top:50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" path="m57,l24,,7,7,1,23,,56,,624r1,32l7,673r17,6l56,680r1248,l1337,679r17,-6l1360,656r1,-32l1361,56,1337,,57,xe" fillcolor="#231f20" stroked="f">
                    <v:path arrowok="t" o:connecttype="custom" o:connectlocs="57,508;24,508;7,515;1,531;0,564;0,1132;1,1164;7,1181;24,1187;56,1188;1304,1188;1337,1187;1354,1181;1360,1164;1361,1132;1361,564;1337,508;57,508" o:connectangles="0,0,0,0,0,0,0,0,0,0,0,0,0,0,0,0,0,0"/>
                  </v:shape>
                </v:group>
                <v:group id="Group 526" o:spid="_x0000_s1728" style="position:absolute;left:3751;top:732;width:1094;height:2" coordorigin="3751,732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27" o:spid="_x0000_s1729" style="position:absolute;left:3751;top:732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24" o:spid="_x0000_s1730" style="position:absolute;left:3751;top:956;width:1094;height:2" coordorigin="3751,95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525" o:spid="_x0000_s1731" style="position:absolute;left:3751;top:95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19" o:spid="_x0000_s1732" style="position:absolute;left:3277;top:725;width:284;height:247" coordorigin="3277,725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523" o:spid="_x0000_s1733" style="position:absolute;left:3277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" path="m178,246r-1,-59l105,175,104,71,176,58,176,,283,122,178,246xe" fillcolor="black" stroked="f">
                    <v:path arrowok="t" o:connecttype="custom" o:connectlocs="178,971;177,912;105,900;104,796;176,783;176,725;283,847;178,971" o:connectangles="0,0,0,0,0,0,0,0"/>
                  </v:shape>
                  <v:shape id="Freeform 522" o:spid="_x0000_s1734" style="position:absolute;left:3277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" path="m84,171l58,166,57,80,83,75r1,96xe" fillcolor="black" stroked="f">
                    <v:path arrowok="t" o:connecttype="custom" o:connectlocs="84,896;58,891;57,805;83,800;84,896" o:connectangles="0,0,0,0,0"/>
                  </v:shape>
                  <v:shape id="Freeform 521" o:spid="_x0000_s1735" style="position:absolute;left:3277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" path="m45,164l29,162,28,85,44,82r1,82xe" fillcolor="black" stroked="f">
                    <v:path arrowok="t" o:connecttype="custom" o:connectlocs="45,889;29,887;28,810;44,807;45,889" o:connectangles="0,0,0,0,0"/>
                  </v:shape>
                  <v:shape id="Freeform 520" o:spid="_x0000_s1736" style="position:absolute;left:3277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" path="m11,158l1,157,,90,10,88r1,70xe" fillcolor="black" stroked="f">
                    <v:path arrowok="t" o:connecttype="custom" o:connectlocs="11,883;1,882;0,815;10,813;11,883" o:connectangles="0,0,0,0,0"/>
                  </v:shape>
                </v:group>
                <v:group id="Group 514" o:spid="_x0000_s1737" style="position:absolute;left:5034;top:725;width:284;height:247" coordorigin="5034,725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18" o:spid="_x0000_s1738" style="position:absolute;left:5034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" path="m178,246r,-59l106,175,105,71,177,58,176,,284,122,178,246xe" fillcolor="black" stroked="f">
                    <v:path arrowok="t" o:connecttype="custom" o:connectlocs="178,971;178,912;106,900;105,796;177,783;176,725;284,847;178,971" o:connectangles="0,0,0,0,0,0,0,0"/>
                  </v:shape>
                  <v:shape id="Freeform 517" o:spid="_x0000_s1739" style="position:absolute;left:5034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" path="m85,171l58,166,57,80,83,75r2,96xe" fillcolor="black" stroked="f">
                    <v:path arrowok="t" o:connecttype="custom" o:connectlocs="85,896;58,891;57,805;83,800;85,896" o:connectangles="0,0,0,0,0"/>
                  </v:shape>
                  <v:shape id="Freeform 516" o:spid="_x0000_s1740" style="position:absolute;left:5034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" path="m45,164l30,162,29,85,44,82r1,82xe" fillcolor="black" stroked="f">
                    <v:path arrowok="t" o:connecttype="custom" o:connectlocs="45,889;30,887;29,810;44,807;45,889" o:connectangles="0,0,0,0,0"/>
                  </v:shape>
                  <v:shape id="Freeform 515" o:spid="_x0000_s1741" style="position:absolute;left:5034;top:725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" path="m11,158l1,157,,90,10,88r1,70xe" fillcolor="black" stroked="f">
                    <v:path arrowok="t" o:connecttype="custom" o:connectlocs="11,883;1,882;0,815;10,813;11,883" o:connectangles="0,0,0,0,0"/>
                  </v:shape>
                </v:group>
                <v:group id="Group 512" o:spid="_x0000_s1742" style="position:absolute;left:5374;top:508;width:1361;height:681" coordorigin="5374,508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513" o:spid="_x0000_s1743" style="position:absolute;left:5374;top:508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" path="m57,l24,,8,7,1,23,,56,,624r1,32l8,673r16,6l57,680r1247,l1337,679r17,-6l1360,656r1,-32l1361,56,1337,,57,xe" fillcolor="#231f20" stroked="f">
                    <v:path arrowok="t" o:connecttype="custom" o:connectlocs="57,508;24,508;8,515;1,531;0,564;0,1132;1,1164;8,1181;24,1187;57,1188;1304,1188;1337,1187;1354,1181;1360,1164;1361,1132;1361,564;1337,508;57,508" o:connectangles="0,0,0,0,0,0,0,0,0,0,0,0,0,0,0,0,0,0"/>
                  </v:shape>
                </v:group>
                <v:group id="Group 510" o:spid="_x0000_s1744" style="position:absolute;left:5508;top:732;width:1094;height:2" coordorigin="5508,732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511" o:spid="_x0000_s1745" style="position:absolute;left:5508;top:732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502" o:spid="_x0000_s1746" style="position:absolute;left:5508;top:956;width:1094;height:2" coordorigin="5508,956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509" o:spid="_x0000_s1747" style="position:absolute;left:5508;top:956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508" o:spid="_x0000_s1748" type="#_x0000_t75" style="position:absolute;left:5667;top:552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">
                    <v:imagedata r:id="rId197" o:title=""/>
                  </v:shape>
                  <v:shape id="Picture 507" o:spid="_x0000_s1749" type="#_x0000_t75" style="position:absolute;left:5656;top:783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">
                    <v:imagedata r:id="rId198" o:title=""/>
                  </v:shape>
                  <v:shape id="Text Box 506" o:spid="_x0000_s1750" type="#_x0000_t202" style="position:absolute;left:2188;top:571;width:7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505" o:spid="_x0000_s1751" type="#_x0000_t202" style="position:absolute;left:3854;top:571;width:887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MASTER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14" w:line="224" w:lineRule="exact"/>
                            <w:ind w:left="106" w:right="104" w:firstLine="19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******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  <v:shape id="Text Box 504" o:spid="_x0000_s1752" type="#_x0000_t202" style="position:absolute;left:5795;top:571;width:52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ind w:left="53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</w:p>
                        <w:p w:rsidR="00D54872" w:rsidRDefault="00D54872">
                          <w:pPr>
                            <w:spacing w:before="81" w:line="135" w:lineRule="exact"/>
                            <w:ind w:left="5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  <v:shape id="Text Box 503" o:spid="_x0000_s1753" type="#_x0000_t202" style="position:absolute;left:2208;top:1015;width:67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4478CD">
      <w:pPr>
        <w:pStyle w:val="a3"/>
        <w:spacing w:before="140"/>
        <w:ind w:lef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1268730</wp:posOffset>
                </wp:positionH>
                <wp:positionV relativeFrom="paragraph">
                  <wp:posOffset>75565</wp:posOffset>
                </wp:positionV>
                <wp:extent cx="180340" cy="156845"/>
                <wp:effectExtent l="0" t="0" r="0" b="0"/>
                <wp:wrapNone/>
                <wp:docPr id="74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56845"/>
                          <a:chOff x="1474" y="109"/>
                          <a:chExt cx="284" cy="247"/>
                        </a:xfrm>
                      </wpg:grpSpPr>
                      <wps:wsp>
                        <wps:cNvPr id="750" name="Freeform 500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652 1474"/>
                              <a:gd name="T1" fmla="*/ T0 w 284"/>
                              <a:gd name="T2" fmla="+- 0 355 109"/>
                              <a:gd name="T3" fmla="*/ 355 h 247"/>
                              <a:gd name="T4" fmla="+- 0 1652 1474"/>
                              <a:gd name="T5" fmla="*/ T4 w 284"/>
                              <a:gd name="T6" fmla="+- 0 297 109"/>
                              <a:gd name="T7" fmla="*/ 297 h 247"/>
                              <a:gd name="T8" fmla="+- 0 1580 1474"/>
                              <a:gd name="T9" fmla="*/ T8 w 284"/>
                              <a:gd name="T10" fmla="+- 0 284 109"/>
                              <a:gd name="T11" fmla="*/ 284 h 247"/>
                              <a:gd name="T12" fmla="+- 0 1578 1474"/>
                              <a:gd name="T13" fmla="*/ T12 w 284"/>
                              <a:gd name="T14" fmla="+- 0 181 109"/>
                              <a:gd name="T15" fmla="*/ 181 h 247"/>
                              <a:gd name="T16" fmla="+- 0 1650 1474"/>
                              <a:gd name="T17" fmla="*/ T16 w 284"/>
                              <a:gd name="T18" fmla="+- 0 168 109"/>
                              <a:gd name="T19" fmla="*/ 168 h 247"/>
                              <a:gd name="T20" fmla="+- 0 1650 1474"/>
                              <a:gd name="T21" fmla="*/ T20 w 284"/>
                              <a:gd name="T22" fmla="+- 0 109 109"/>
                              <a:gd name="T23" fmla="*/ 109 h 247"/>
                              <a:gd name="T24" fmla="+- 0 1758 1474"/>
                              <a:gd name="T25" fmla="*/ T24 w 284"/>
                              <a:gd name="T26" fmla="+- 0 231 109"/>
                              <a:gd name="T27" fmla="*/ 231 h 247"/>
                              <a:gd name="T28" fmla="+- 0 1652 1474"/>
                              <a:gd name="T29" fmla="*/ T28 w 284"/>
                              <a:gd name="T30" fmla="+- 0 355 109"/>
                              <a:gd name="T31" fmla="*/ 35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78" y="246"/>
                                </a:moveTo>
                                <a:lnTo>
                                  <a:pt x="178" y="188"/>
                                </a:lnTo>
                                <a:lnTo>
                                  <a:pt x="106" y="175"/>
                                </a:lnTo>
                                <a:lnTo>
                                  <a:pt x="104" y="72"/>
                                </a:lnTo>
                                <a:lnTo>
                                  <a:pt x="176" y="59"/>
                                </a:lnTo>
                                <a:lnTo>
                                  <a:pt x="176" y="0"/>
                                </a:lnTo>
                                <a:lnTo>
                                  <a:pt x="284" y="122"/>
                                </a:lnTo>
                                <a:lnTo>
                                  <a:pt x="17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499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58 1474"/>
                              <a:gd name="T1" fmla="*/ T0 w 284"/>
                              <a:gd name="T2" fmla="+- 0 281 109"/>
                              <a:gd name="T3" fmla="*/ 281 h 247"/>
                              <a:gd name="T4" fmla="+- 0 1532 1474"/>
                              <a:gd name="T5" fmla="*/ T4 w 284"/>
                              <a:gd name="T6" fmla="+- 0 276 109"/>
                              <a:gd name="T7" fmla="*/ 276 h 247"/>
                              <a:gd name="T8" fmla="+- 0 1531 1474"/>
                              <a:gd name="T9" fmla="*/ T8 w 284"/>
                              <a:gd name="T10" fmla="+- 0 189 109"/>
                              <a:gd name="T11" fmla="*/ 189 h 247"/>
                              <a:gd name="T12" fmla="+- 0 1557 1474"/>
                              <a:gd name="T13" fmla="*/ T12 w 284"/>
                              <a:gd name="T14" fmla="+- 0 185 109"/>
                              <a:gd name="T15" fmla="*/ 185 h 247"/>
                              <a:gd name="T16" fmla="+- 0 1558 1474"/>
                              <a:gd name="T17" fmla="*/ T16 w 284"/>
                              <a:gd name="T18" fmla="+- 0 281 109"/>
                              <a:gd name="T19" fmla="*/ 28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84" y="172"/>
                                </a:moveTo>
                                <a:lnTo>
                                  <a:pt x="58" y="167"/>
                                </a:lnTo>
                                <a:lnTo>
                                  <a:pt x="57" y="80"/>
                                </a:lnTo>
                                <a:lnTo>
                                  <a:pt x="83" y="76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498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519 1474"/>
                              <a:gd name="T1" fmla="*/ T0 w 284"/>
                              <a:gd name="T2" fmla="+- 0 274 109"/>
                              <a:gd name="T3" fmla="*/ 274 h 247"/>
                              <a:gd name="T4" fmla="+- 0 1504 1474"/>
                              <a:gd name="T5" fmla="*/ T4 w 284"/>
                              <a:gd name="T6" fmla="+- 0 271 109"/>
                              <a:gd name="T7" fmla="*/ 271 h 247"/>
                              <a:gd name="T8" fmla="+- 0 1502 1474"/>
                              <a:gd name="T9" fmla="*/ T8 w 284"/>
                              <a:gd name="T10" fmla="+- 0 194 109"/>
                              <a:gd name="T11" fmla="*/ 194 h 247"/>
                              <a:gd name="T12" fmla="+- 0 1518 1474"/>
                              <a:gd name="T13" fmla="*/ T12 w 284"/>
                              <a:gd name="T14" fmla="+- 0 192 109"/>
                              <a:gd name="T15" fmla="*/ 192 h 247"/>
                              <a:gd name="T16" fmla="+- 0 1519 1474"/>
                              <a:gd name="T17" fmla="*/ T16 w 284"/>
                              <a:gd name="T18" fmla="+- 0 274 109"/>
                              <a:gd name="T19" fmla="*/ 27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45" y="165"/>
                                </a:moveTo>
                                <a:lnTo>
                                  <a:pt x="30" y="162"/>
                                </a:lnTo>
                                <a:lnTo>
                                  <a:pt x="28" y="85"/>
                                </a:lnTo>
                                <a:lnTo>
                                  <a:pt x="44" y="83"/>
                                </a:lnTo>
                                <a:lnTo>
                                  <a:pt x="4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497"/>
                        <wps:cNvSpPr>
                          <a:spLocks/>
                        </wps:cNvSpPr>
                        <wps:spPr bwMode="auto">
                          <a:xfrm>
                            <a:off x="1474" y="109"/>
                            <a:ext cx="284" cy="247"/>
                          </a:xfrm>
                          <a:custGeom>
                            <a:avLst/>
                            <a:gdLst>
                              <a:gd name="T0" fmla="+- 0 1485 1474"/>
                              <a:gd name="T1" fmla="*/ T0 w 284"/>
                              <a:gd name="T2" fmla="+- 0 268 109"/>
                              <a:gd name="T3" fmla="*/ 268 h 247"/>
                              <a:gd name="T4" fmla="+- 0 1475 1474"/>
                              <a:gd name="T5" fmla="*/ T4 w 284"/>
                              <a:gd name="T6" fmla="+- 0 266 109"/>
                              <a:gd name="T7" fmla="*/ 266 h 247"/>
                              <a:gd name="T8" fmla="+- 0 1474 1474"/>
                              <a:gd name="T9" fmla="*/ T8 w 284"/>
                              <a:gd name="T10" fmla="+- 0 200 109"/>
                              <a:gd name="T11" fmla="*/ 200 h 247"/>
                              <a:gd name="T12" fmla="+- 0 1484 1474"/>
                              <a:gd name="T13" fmla="*/ T12 w 284"/>
                              <a:gd name="T14" fmla="+- 0 198 109"/>
                              <a:gd name="T15" fmla="*/ 198 h 247"/>
                              <a:gd name="T16" fmla="+- 0 1485 1474"/>
                              <a:gd name="T17" fmla="*/ T16 w 284"/>
                              <a:gd name="T18" fmla="+- 0 268 109"/>
                              <a:gd name="T19" fmla="*/ 26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1" y="159"/>
                                </a:moveTo>
                                <a:lnTo>
                                  <a:pt x="1" y="157"/>
                                </a:lnTo>
                                <a:lnTo>
                                  <a:pt x="0" y="91"/>
                                </a:lnTo>
                                <a:lnTo>
                                  <a:pt x="10" y="89"/>
                                </a:lnTo>
                                <a:lnTo>
                                  <a:pt x="1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7EA40" id="Group 496" o:spid="_x0000_s1026" style="position:absolute;margin-left:99.9pt;margin-top:5.95pt;width:14.2pt;height:12.35pt;z-index:251559936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">
                <v:shape id="Freeform 500" o:spid="_x0000_s1027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" path="m178,246r,-58l106,175,104,72,176,59,176,,284,122,178,246xe" fillcolor="black" stroked="f">
                  <v:path arrowok="t" o:connecttype="custom" o:connectlocs="178,355;178,297;106,284;104,181;176,168;176,109;284,231;178,355" o:connectangles="0,0,0,0,0,0,0,0"/>
                </v:shape>
                <v:shape id="Freeform 499" o:spid="_x0000_s1028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" path="m84,172l58,167,57,80,83,76r1,96xe" fillcolor="black" stroked="f">
                  <v:path arrowok="t" o:connecttype="custom" o:connectlocs="84,281;58,276;57,189;83,185;84,281" o:connectangles="0,0,0,0,0"/>
                </v:shape>
                <v:shape id="Freeform 498" o:spid="_x0000_s1029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" path="m45,165l30,162,28,85,44,83r1,82xe" fillcolor="black" stroked="f">
                  <v:path arrowok="t" o:connecttype="custom" o:connectlocs="45,274;30,271;28,194;44,192;45,274" o:connectangles="0,0,0,0,0"/>
                </v:shape>
                <v:shape id="Freeform 497" o:spid="_x0000_s1030" style="position:absolute;left:1474;top:109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" path="m11,159l1,157,,91,10,89r1,70xe" fillcolor="black" stroked="f">
                  <v:path arrowok="t" o:connecttype="custom" o:connectlocs="11,268;1,266;0,200;10,198;11,268" o:connectangles="0,0,0,0,0"/>
                </v:shape>
                <w10:wrap anchorx="page"/>
              </v:group>
            </w:pict>
          </mc:Fallback>
        </mc:AlternateContent>
      </w:r>
      <w:r w:rsidR="00282AC3" w:rsidRPr="00A136BC">
        <w:rPr>
          <w:noProof/>
          <w:sz w:val="18"/>
          <w:szCs w:val="18"/>
          <w:lang w:bidi="he-IL"/>
        </w:rPr>
        <w:t>Сенсорный экран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FF438E">
      <w:pPr>
        <w:rPr>
          <w:rFonts w:ascii="Calibri" w:eastAsia="Calibri" w:hAnsi="Calibri" w:cs="Calibri"/>
          <w:sz w:val="19"/>
          <w:szCs w:val="19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282AC3" w:rsidP="00282AC3">
      <w:pPr>
        <w:spacing w:before="79"/>
        <w:ind w:left="198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0C2A40" w:rsidRPr="00A136BC" w:rsidRDefault="000C2A40" w:rsidP="000C2A40">
      <w:pPr>
        <w:ind w:right="184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>Введите [Мастер ПИН-код</w:t>
      </w:r>
      <w:r w:rsidR="00357DD4" w:rsidRPr="00A136BC">
        <w:rPr>
          <w:rFonts w:ascii="Calibri" w:eastAsia="Calibri" w:hAnsi="Calibri" w:cs="Calibri"/>
          <w:sz w:val="10"/>
          <w:szCs w:val="10"/>
        </w:rPr>
        <w:t>]</w:t>
      </w:r>
      <w:r w:rsidRPr="00A136BC">
        <w:rPr>
          <w:rFonts w:ascii="Calibri" w:eastAsia="Calibri" w:hAnsi="Calibri" w:cs="Calibri"/>
          <w:sz w:val="10"/>
          <w:szCs w:val="10"/>
        </w:rPr>
        <w:t>, нажмите [ОК]. Или</w:t>
      </w:r>
    </w:p>
    <w:p w:rsidR="000C2A40" w:rsidRPr="00A136BC" w:rsidRDefault="000C2A40" w:rsidP="000C2A40">
      <w:pPr>
        <w:ind w:right="1844"/>
        <w:rPr>
          <w:rFonts w:ascii="Calibri" w:eastAsia="Calibri" w:hAnsi="Calibri" w:cs="Calibri"/>
          <w:sz w:val="10"/>
          <w:szCs w:val="10"/>
        </w:rPr>
        <w:sectPr w:rsidR="000C2A40" w:rsidRPr="00A136BC" w:rsidSect="004F0440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224" w:space="2"/>
            <w:col w:w="4254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пальцем по сканеру отпечатков пальцев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282AC3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366" w:space="2"/>
            <w:col w:w="4112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66"/>
        </w:tabs>
        <w:ind w:left="108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4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467" w:space="40"/>
            <w:col w:w="1435" w:space="40"/>
            <w:col w:w="1435" w:space="40"/>
            <w:col w:w="3023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4478CD">
      <w:pPr>
        <w:tabs>
          <w:tab w:val="left" w:pos="1580"/>
          <w:tab w:val="left" w:pos="3054"/>
          <w:tab w:val="left" w:pos="4528"/>
          <w:tab w:val="left" w:pos="6003"/>
        </w:tabs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626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627" name="Group 4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628" name="Freeform 4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86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630" name="Freeform 487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81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632" name="Freeform 485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3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4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4" name="Picture 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1" y="275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35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473" w:right="418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0" o:spid="_x0000_s1754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">
                <v:group id="Group 488" o:spid="_x0000_s1755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489" o:spid="_x0000_s1756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486" o:spid="_x0000_s1757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487" o:spid="_x0000_s1758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81" o:spid="_x0000_s1759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485" o:spid="_x0000_s1760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484" o:spid="_x0000_s1761" type="#_x0000_t75" style="position:absolute;left:293;top:44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">
                    <v:imagedata r:id="rId197" o:title=""/>
                  </v:shape>
                  <v:shape id="Picture 483" o:spid="_x0000_s1762" type="#_x0000_t75" style="position:absolute;left:281;top:275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">
                    <v:imagedata r:id="rId198" o:title=""/>
                  </v:shape>
                  <v:shape id="Text Box 482" o:spid="_x0000_s1763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473" w:right="418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617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618" name="Group 4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619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76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621" name="Freeform 477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72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623" name="Freeform 475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4" name="Picture 4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" y="44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5" name="Text Box 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313" w:right="309" w:firstLine="159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1" o:spid="_x0000_s1764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">
                <v:group id="Group 478" o:spid="_x0000_s1765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479" o:spid="_x0000_s1766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476" o:spid="_x0000_s1767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477" o:spid="_x0000_s1768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72" o:spid="_x0000_s1769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475" o:spid="_x0000_s1770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474" o:spid="_x0000_s1771" type="#_x0000_t75" style="position:absolute;left:305;top:44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">
                    <v:imagedata r:id="rId198" o:title=""/>
                  </v:shape>
                  <v:shape id="Text Box 473" o:spid="_x0000_s1772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313" w:right="309" w:firstLine="159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ALL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601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602" name="Group 4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603" name="Freeform 4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67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05" name="Freeform 468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65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607" name="Freeform 466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63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609" name="Freeform 464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61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611" name="Freeform 462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59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613" name="Freeform 460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56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615" name="Freeform 458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Text Box 4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275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ALL?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28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5" o:spid="_x0000_s177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">
                <v:group id="Group 469" o:spid="_x0000_s1774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470" o:spid="_x0000_s1775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467" o:spid="_x0000_s1776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468" o:spid="_x0000_s1777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465" o:spid="_x0000_s1778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466" o:spid="_x0000_s1779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463" o:spid="_x0000_s1780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464" o:spid="_x0000_s1781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461" o:spid="_x0000_s1782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462" o:spid="_x0000_s1783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459" o:spid="_x0000_s1784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460" o:spid="_x0000_s1785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456" o:spid="_x0000_s1786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458" o:spid="_x0000_s1787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457" o:spid="_x0000_s1788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275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ALL?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28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585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586" name="Group 4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587" name="Freeform 4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51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589" name="Freeform 452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49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591" name="Freeform 450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47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593" name="Freeform 448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45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595" name="Freeform 446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43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597" name="Freeform 444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40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599" name="Freeform 442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Text Box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SURE?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9" o:spid="_x0000_s1789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">
                <v:group id="Group 453" o:spid="_x0000_s1790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54" o:spid="_x0000_s1791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451" o:spid="_x0000_s1792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452" o:spid="_x0000_s1793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449" o:spid="_x0000_s1794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450" o:spid="_x0000_s1795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447" o:spid="_x0000_s1796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448" o:spid="_x0000_s1797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445" o:spid="_x0000_s1798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446" o:spid="_x0000_s1799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443" o:spid="_x0000_s1800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44" o:spid="_x0000_s1801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440" o:spid="_x0000_s1802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442" o:spid="_x0000_s1803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441" o:spid="_x0000_s180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SURE?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580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581" name="Group 4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582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4" name="Text Box 4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3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2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DELETED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ALL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4" o:spid="_x0000_s180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">
                <v:group id="Group 435" o:spid="_x0000_s180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38" o:spid="_x0000_s180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437" o:spid="_x0000_s1808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">
                    <v:imagedata r:id="rId166" o:title=""/>
                  </v:shape>
                  <v:shape id="Text Box 436" o:spid="_x0000_s180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3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2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DELETED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ALL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0C2A40">
      <w:pPr>
        <w:ind w:left="575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0C2A40" w:rsidRPr="00A136BC" w:rsidRDefault="00B73054" w:rsidP="000C2A40">
      <w:pPr>
        <w:spacing w:before="74"/>
        <w:ind w:left="28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0C2A40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Выбор удаляемого пользователя 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[8</w:t>
      </w:r>
      <w:r w:rsidR="000C2A40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▼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 или</w:t>
      </w:r>
      <w:r w:rsidR="000C2A40" w:rsidRPr="00A136BC">
        <w:rPr>
          <w:rFonts w:ascii="Arial" w:eastAsia="Arial" w:hAnsi="Arial" w:cs="Arial"/>
          <w:color w:val="231F20"/>
          <w:spacing w:val="-2"/>
          <w:sz w:val="10"/>
          <w:szCs w:val="10"/>
        </w:rPr>
        <w:t xml:space="preserve"> 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[2</w:t>
      </w:r>
      <w:r w:rsidR="000C2A40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▲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</w:p>
    <w:p w:rsidR="00FF438E" w:rsidRPr="00343EDC" w:rsidRDefault="000C2A40" w:rsidP="006C72A3">
      <w:pPr>
        <w:spacing w:before="74"/>
        <w:ind w:left="567"/>
        <w:rPr>
          <w:rFonts w:ascii="Calibri" w:eastAsia="Calibri" w:hAnsi="Calibri" w:cs="Calibri"/>
          <w:sz w:val="10"/>
          <w:szCs w:val="10"/>
        </w:rPr>
      </w:pPr>
      <w:r w:rsidRPr="00343EDC">
        <w:rPr>
          <w:rFonts w:ascii="Calibri"/>
          <w:b/>
          <w:color w:val="231F20"/>
          <w:sz w:val="10"/>
        </w:rPr>
        <w:t>[DELETE</w:t>
      </w:r>
      <w:r w:rsidRPr="00343EDC">
        <w:rPr>
          <w:rFonts w:ascii="Calibri"/>
          <w:b/>
          <w:color w:val="231F20"/>
          <w:spacing w:val="-7"/>
          <w:sz w:val="10"/>
        </w:rPr>
        <w:t xml:space="preserve"> </w:t>
      </w:r>
      <w:r w:rsidR="006C72A3" w:rsidRPr="00343EDC">
        <w:rPr>
          <w:rFonts w:ascii="Calibri"/>
          <w:b/>
          <w:color w:val="231F20"/>
          <w:sz w:val="10"/>
        </w:rPr>
        <w:t>ALL</w:t>
      </w:r>
      <w:r w:rsidRPr="00343EDC">
        <w:rPr>
          <w:rFonts w:ascii="Calibri"/>
          <w:b/>
          <w:color w:val="231F20"/>
          <w:sz w:val="10"/>
        </w:rPr>
        <w:t xml:space="preserve">] </w:t>
      </w:r>
      <w:r w:rsidRPr="00A136BC">
        <w:rPr>
          <w:rFonts w:ascii="Calibri"/>
          <w:b/>
          <w:color w:val="231F20"/>
          <w:sz w:val="10"/>
        </w:rPr>
        <w:t>и</w:t>
      </w:r>
      <w:r w:rsidRPr="00343EDC">
        <w:rPr>
          <w:rFonts w:ascii="Calibri"/>
          <w:b/>
          <w:color w:val="231F20"/>
          <w:sz w:val="10"/>
        </w:rPr>
        <w:t>[OK]</w:t>
      </w:r>
    </w:p>
    <w:p w:rsidR="00FF438E" w:rsidRPr="00343ED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343EDC">
        <w:br w:type="column"/>
      </w:r>
    </w:p>
    <w:p w:rsidR="00FF438E" w:rsidRPr="00343EDC" w:rsidRDefault="006C72A3" w:rsidP="006C72A3">
      <w:pPr>
        <w:ind w:left="284" w:right="-271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343EDC">
        <w:rPr>
          <w:rFonts w:ascii="Calibri"/>
          <w:color w:val="231F20"/>
          <w:spacing w:val="-5"/>
          <w:sz w:val="10"/>
        </w:rPr>
        <w:t xml:space="preserve"> </w:t>
      </w:r>
      <w:r w:rsidR="00B73054" w:rsidRPr="00343EDC">
        <w:rPr>
          <w:rFonts w:ascii="Calibri"/>
          <w:b/>
          <w:color w:val="231F20"/>
          <w:sz w:val="10"/>
        </w:rPr>
        <w:t>[OK]</w:t>
      </w:r>
    </w:p>
    <w:p w:rsidR="00FF438E" w:rsidRPr="00343ED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343EDC">
        <w:br w:type="column"/>
      </w:r>
    </w:p>
    <w:p w:rsidR="00FF438E" w:rsidRPr="00A136BC" w:rsidRDefault="006C72A3" w:rsidP="006C72A3">
      <w:pPr>
        <w:ind w:left="426" w:right="-135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6C72A3" w:rsidRPr="00A136BC" w:rsidRDefault="006C72A3" w:rsidP="006C72A3">
      <w:pPr>
        <w:tabs>
          <w:tab w:val="left" w:pos="1919"/>
          <w:tab w:val="left" w:pos="3054"/>
        </w:tabs>
        <w:ind w:left="720" w:hanging="11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звучит 2 сигнала и</w:t>
      </w:r>
    </w:p>
    <w:p w:rsidR="006C72A3" w:rsidRPr="00A136BC" w:rsidRDefault="006C72A3" w:rsidP="006C72A3">
      <w:pPr>
        <w:ind w:right="137"/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0C2A40">
          <w:type w:val="continuous"/>
          <w:pgSz w:w="8400" w:h="11910"/>
          <w:pgMar w:top="1160" w:right="460" w:bottom="280" w:left="460" w:header="720" w:footer="720" w:gutter="0"/>
          <w:cols w:num="5" w:space="720" w:equalWidth="0">
            <w:col w:w="1383" w:space="2"/>
            <w:col w:w="1697" w:space="2"/>
            <w:col w:w="863" w:space="475"/>
            <w:col w:w="999" w:space="40"/>
            <w:col w:w="2019"/>
          </w:cols>
        </w:sect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845F57">
      <w:pPr>
        <w:pStyle w:val="2"/>
        <w:numPr>
          <w:ilvl w:val="1"/>
          <w:numId w:val="7"/>
        </w:numPr>
        <w:tabs>
          <w:tab w:val="left" w:pos="555"/>
        </w:tabs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>Сброс к заводским настройкам</w:t>
      </w:r>
    </w:p>
    <w:p w:rsidR="00FF438E" w:rsidRPr="00A136BC" w:rsidRDefault="00845F57" w:rsidP="00845F57">
      <w:pPr>
        <w:pStyle w:val="a3"/>
        <w:spacing w:before="47"/>
        <w:ind w:left="106"/>
        <w:rPr>
          <w:rFonts w:cs="Calibri"/>
        </w:rPr>
      </w:pPr>
      <w:r w:rsidRPr="00A136BC">
        <w:rPr>
          <w:b/>
          <w:color w:val="231F20"/>
          <w:spacing w:val="-1"/>
        </w:rPr>
        <w:t>Внимание: Действие сброса к заводским настройкам удалит всю информацию, хранящуюся в памяти,</w:t>
      </w:r>
      <w:r w:rsidR="00357DD4" w:rsidRPr="00A136BC">
        <w:rPr>
          <w:b/>
          <w:color w:val="231F20"/>
          <w:spacing w:val="-1"/>
        </w:rPr>
        <w:t xml:space="preserve"> в том числе</w:t>
      </w:r>
      <w:r w:rsidR="00E65725" w:rsidRPr="00A136BC">
        <w:rPr>
          <w:b/>
          <w:color w:val="231F20"/>
          <w:spacing w:val="-1"/>
        </w:rPr>
        <w:t xml:space="preserve"> данные всех</w:t>
      </w:r>
      <w:r w:rsidRPr="00A136BC">
        <w:rPr>
          <w:b/>
          <w:color w:val="231F20"/>
          <w:spacing w:val="-1"/>
        </w:rPr>
        <w:t xml:space="preserve"> пользователей и </w:t>
      </w:r>
      <w:r w:rsidR="00E65725" w:rsidRPr="00A136BC">
        <w:rPr>
          <w:b/>
          <w:color w:val="231F20"/>
          <w:spacing w:val="-1"/>
        </w:rPr>
        <w:t>связанного</w:t>
      </w:r>
      <w:r w:rsidRPr="00A136BC">
        <w:rPr>
          <w:b/>
          <w:color w:val="231F20"/>
          <w:spacing w:val="-1"/>
        </w:rPr>
        <w:t xml:space="preserve"> замка.</w:t>
      </w:r>
    </w:p>
    <w:p w:rsidR="00FF438E" w:rsidRPr="00A136BC" w:rsidRDefault="004478CD">
      <w:pPr>
        <w:spacing w:before="10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1594485</wp:posOffset>
                </wp:positionH>
                <wp:positionV relativeFrom="paragraph">
                  <wp:posOffset>15875</wp:posOffset>
                </wp:positionV>
                <wp:extent cx="3093085" cy="432435"/>
                <wp:effectExtent l="3810" t="6350" r="8255" b="0"/>
                <wp:wrapNone/>
                <wp:docPr id="541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432435"/>
                          <a:chOff x="1864" y="420"/>
                          <a:chExt cx="4871" cy="681"/>
                        </a:xfrm>
                      </wpg:grpSpPr>
                      <wpg:grpSp>
                        <wpg:cNvPr id="542" name="Group 427"/>
                        <wpg:cNvGrpSpPr>
                          <a:grpSpLocks/>
                        </wpg:cNvGrpSpPr>
                        <wpg:grpSpPr bwMode="auto">
                          <a:xfrm>
                            <a:off x="1864" y="420"/>
                            <a:ext cx="1361" cy="681"/>
                            <a:chOff x="1864" y="420"/>
                            <a:chExt cx="1361" cy="681"/>
                          </a:xfrm>
                        </wpg:grpSpPr>
                        <wps:wsp>
                          <wps:cNvPr id="543" name="Freeform 428"/>
                          <wps:cNvSpPr>
                            <a:spLocks/>
                          </wps:cNvSpPr>
                          <wps:spPr bwMode="auto">
                            <a:xfrm>
                              <a:off x="1864" y="42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420 h 681"/>
                                <a:gd name="T2" fmla="*/ 24 w 1361"/>
                                <a:gd name="T3" fmla="*/ 420 h 681"/>
                                <a:gd name="T4" fmla="*/ 7 w 1361"/>
                                <a:gd name="T5" fmla="*/ 427 h 681"/>
                                <a:gd name="T6" fmla="*/ 1 w 1361"/>
                                <a:gd name="T7" fmla="*/ 443 h 681"/>
                                <a:gd name="T8" fmla="*/ 0 w 1361"/>
                                <a:gd name="T9" fmla="*/ 476 h 681"/>
                                <a:gd name="T10" fmla="*/ 0 w 1361"/>
                                <a:gd name="T11" fmla="*/ 1044 h 681"/>
                                <a:gd name="T12" fmla="*/ 1 w 1361"/>
                                <a:gd name="T13" fmla="*/ 1076 h 681"/>
                                <a:gd name="T14" fmla="*/ 7 w 1361"/>
                                <a:gd name="T15" fmla="*/ 1093 h 681"/>
                                <a:gd name="T16" fmla="*/ 24 w 1361"/>
                                <a:gd name="T17" fmla="*/ 1099 h 681"/>
                                <a:gd name="T18" fmla="*/ 57 w 1361"/>
                                <a:gd name="T19" fmla="*/ 1100 h 681"/>
                                <a:gd name="T20" fmla="*/ 1304 w 1361"/>
                                <a:gd name="T21" fmla="*/ 1100 h 681"/>
                                <a:gd name="T22" fmla="*/ 1337 w 1361"/>
                                <a:gd name="T23" fmla="*/ 1099 h 681"/>
                                <a:gd name="T24" fmla="*/ 1354 w 1361"/>
                                <a:gd name="T25" fmla="*/ 1093 h 681"/>
                                <a:gd name="T26" fmla="*/ 1360 w 1361"/>
                                <a:gd name="T27" fmla="*/ 1076 h 681"/>
                                <a:gd name="T28" fmla="*/ 1361 w 1361"/>
                                <a:gd name="T29" fmla="*/ 1044 h 681"/>
                                <a:gd name="T30" fmla="*/ 1361 w 1361"/>
                                <a:gd name="T31" fmla="*/ 476 h 681"/>
                                <a:gd name="T32" fmla="*/ 1337 w 1361"/>
                                <a:gd name="T33" fmla="*/ 420 h 681"/>
                                <a:gd name="T34" fmla="*/ 57 w 1361"/>
                                <a:gd name="T35" fmla="*/ 42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25"/>
                        <wpg:cNvGrpSpPr>
                          <a:grpSpLocks/>
                        </wpg:cNvGrpSpPr>
                        <wpg:grpSpPr bwMode="auto">
                          <a:xfrm>
                            <a:off x="1998" y="644"/>
                            <a:ext cx="1094" cy="2"/>
                            <a:chOff x="1998" y="644"/>
                            <a:chExt cx="1094" cy="2"/>
                          </a:xfrm>
                        </wpg:grpSpPr>
                        <wps:wsp>
                          <wps:cNvPr id="545" name="Freeform 426"/>
                          <wps:cNvSpPr>
                            <a:spLocks/>
                          </wps:cNvSpPr>
                          <wps:spPr bwMode="auto">
                            <a:xfrm>
                              <a:off x="1998" y="6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23"/>
                        <wpg:cNvGrpSpPr>
                          <a:grpSpLocks/>
                        </wpg:cNvGrpSpPr>
                        <wpg:grpSpPr bwMode="auto">
                          <a:xfrm>
                            <a:off x="1998" y="868"/>
                            <a:ext cx="1094" cy="2"/>
                            <a:chOff x="1998" y="868"/>
                            <a:chExt cx="1094" cy="2"/>
                          </a:xfrm>
                        </wpg:grpSpPr>
                        <wps:wsp>
                          <wps:cNvPr id="547" name="Freeform 424"/>
                          <wps:cNvSpPr>
                            <a:spLocks/>
                          </wps:cNvSpPr>
                          <wps:spPr bwMode="auto">
                            <a:xfrm>
                              <a:off x="1998" y="8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21"/>
                        <wpg:cNvGrpSpPr>
                          <a:grpSpLocks/>
                        </wpg:cNvGrpSpPr>
                        <wpg:grpSpPr bwMode="auto">
                          <a:xfrm>
                            <a:off x="3617" y="420"/>
                            <a:ext cx="1361" cy="681"/>
                            <a:chOff x="3617" y="420"/>
                            <a:chExt cx="1361" cy="681"/>
                          </a:xfrm>
                        </wpg:grpSpPr>
                        <wps:wsp>
                          <wps:cNvPr id="549" name="Freeform 422"/>
                          <wps:cNvSpPr>
                            <a:spLocks/>
                          </wps:cNvSpPr>
                          <wps:spPr bwMode="auto">
                            <a:xfrm>
                              <a:off x="3617" y="42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420 h 681"/>
                                <a:gd name="T2" fmla="*/ 24 w 1361"/>
                                <a:gd name="T3" fmla="*/ 420 h 681"/>
                                <a:gd name="T4" fmla="*/ 7 w 1361"/>
                                <a:gd name="T5" fmla="*/ 427 h 681"/>
                                <a:gd name="T6" fmla="*/ 1 w 1361"/>
                                <a:gd name="T7" fmla="*/ 443 h 681"/>
                                <a:gd name="T8" fmla="*/ 0 w 1361"/>
                                <a:gd name="T9" fmla="*/ 476 h 681"/>
                                <a:gd name="T10" fmla="*/ 0 w 1361"/>
                                <a:gd name="T11" fmla="*/ 1044 h 681"/>
                                <a:gd name="T12" fmla="*/ 1 w 1361"/>
                                <a:gd name="T13" fmla="*/ 1076 h 681"/>
                                <a:gd name="T14" fmla="*/ 7 w 1361"/>
                                <a:gd name="T15" fmla="*/ 1093 h 681"/>
                                <a:gd name="T16" fmla="*/ 24 w 1361"/>
                                <a:gd name="T17" fmla="*/ 1099 h 681"/>
                                <a:gd name="T18" fmla="*/ 56 w 1361"/>
                                <a:gd name="T19" fmla="*/ 1100 h 681"/>
                                <a:gd name="T20" fmla="*/ 1304 w 1361"/>
                                <a:gd name="T21" fmla="*/ 1100 h 681"/>
                                <a:gd name="T22" fmla="*/ 1337 w 1361"/>
                                <a:gd name="T23" fmla="*/ 1099 h 681"/>
                                <a:gd name="T24" fmla="*/ 1354 w 1361"/>
                                <a:gd name="T25" fmla="*/ 1093 h 681"/>
                                <a:gd name="T26" fmla="*/ 1360 w 1361"/>
                                <a:gd name="T27" fmla="*/ 1076 h 681"/>
                                <a:gd name="T28" fmla="*/ 1361 w 1361"/>
                                <a:gd name="T29" fmla="*/ 1044 h 681"/>
                                <a:gd name="T30" fmla="*/ 1361 w 1361"/>
                                <a:gd name="T31" fmla="*/ 476 h 681"/>
                                <a:gd name="T32" fmla="*/ 1337 w 1361"/>
                                <a:gd name="T33" fmla="*/ 420 h 681"/>
                                <a:gd name="T34" fmla="*/ 57 w 1361"/>
                                <a:gd name="T35" fmla="*/ 42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19"/>
                        <wpg:cNvGrpSpPr>
                          <a:grpSpLocks/>
                        </wpg:cNvGrpSpPr>
                        <wpg:grpSpPr bwMode="auto">
                          <a:xfrm>
                            <a:off x="3751" y="644"/>
                            <a:ext cx="1094" cy="2"/>
                            <a:chOff x="3751" y="644"/>
                            <a:chExt cx="1094" cy="2"/>
                          </a:xfrm>
                        </wpg:grpSpPr>
                        <wps:wsp>
                          <wps:cNvPr id="551" name="Freeform 420"/>
                          <wps:cNvSpPr>
                            <a:spLocks/>
                          </wps:cNvSpPr>
                          <wps:spPr bwMode="auto">
                            <a:xfrm>
                              <a:off x="3751" y="6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17"/>
                        <wpg:cNvGrpSpPr>
                          <a:grpSpLocks/>
                        </wpg:cNvGrpSpPr>
                        <wpg:grpSpPr bwMode="auto">
                          <a:xfrm>
                            <a:off x="3751" y="868"/>
                            <a:ext cx="1094" cy="2"/>
                            <a:chOff x="3751" y="868"/>
                            <a:chExt cx="1094" cy="2"/>
                          </a:xfrm>
                        </wpg:grpSpPr>
                        <wps:wsp>
                          <wps:cNvPr id="553" name="Freeform 418"/>
                          <wps:cNvSpPr>
                            <a:spLocks/>
                          </wps:cNvSpPr>
                          <wps:spPr bwMode="auto">
                            <a:xfrm>
                              <a:off x="3751" y="8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12"/>
                        <wpg:cNvGrpSpPr>
                          <a:grpSpLocks/>
                        </wpg:cNvGrpSpPr>
                        <wpg:grpSpPr bwMode="auto">
                          <a:xfrm>
                            <a:off x="3277" y="637"/>
                            <a:ext cx="284" cy="247"/>
                            <a:chOff x="3277" y="637"/>
                            <a:chExt cx="284" cy="247"/>
                          </a:xfrm>
                        </wpg:grpSpPr>
                        <wps:wsp>
                          <wps:cNvPr id="555" name="Freeform 416"/>
                          <wps:cNvSpPr>
                            <a:spLocks/>
                          </wps:cNvSpPr>
                          <wps:spPr bwMode="auto">
                            <a:xfrm>
                              <a:off x="3277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883 h 247"/>
                                <a:gd name="T2" fmla="*/ 177 w 284"/>
                                <a:gd name="T3" fmla="*/ 824 h 247"/>
                                <a:gd name="T4" fmla="*/ 105 w 284"/>
                                <a:gd name="T5" fmla="*/ 812 h 247"/>
                                <a:gd name="T6" fmla="*/ 104 w 284"/>
                                <a:gd name="T7" fmla="*/ 708 h 247"/>
                                <a:gd name="T8" fmla="*/ 176 w 284"/>
                                <a:gd name="T9" fmla="*/ 695 h 247"/>
                                <a:gd name="T10" fmla="*/ 176 w 284"/>
                                <a:gd name="T11" fmla="*/ 637 h 247"/>
                                <a:gd name="T12" fmla="*/ 283 w 284"/>
                                <a:gd name="T13" fmla="*/ 759 h 247"/>
                                <a:gd name="T14" fmla="*/ 178 w 284"/>
                                <a:gd name="T15" fmla="*/ 883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7" y="187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3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415"/>
                          <wps:cNvSpPr>
                            <a:spLocks/>
                          </wps:cNvSpPr>
                          <wps:spPr bwMode="auto">
                            <a:xfrm>
                              <a:off x="3277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84 w 284"/>
                                <a:gd name="T1" fmla="*/ 808 h 247"/>
                                <a:gd name="T2" fmla="*/ 58 w 284"/>
                                <a:gd name="T3" fmla="*/ 803 h 247"/>
                                <a:gd name="T4" fmla="*/ 57 w 284"/>
                                <a:gd name="T5" fmla="*/ 717 h 247"/>
                                <a:gd name="T6" fmla="*/ 83 w 284"/>
                                <a:gd name="T7" fmla="*/ 712 h 247"/>
                                <a:gd name="T8" fmla="*/ 84 w 284"/>
                                <a:gd name="T9" fmla="*/ 808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4" y="171"/>
                                  </a:moveTo>
                                  <a:lnTo>
                                    <a:pt x="58" y="16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414"/>
                          <wps:cNvSpPr>
                            <a:spLocks/>
                          </wps:cNvSpPr>
                          <wps:spPr bwMode="auto">
                            <a:xfrm>
                              <a:off x="3277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801 h 247"/>
                                <a:gd name="T2" fmla="*/ 29 w 284"/>
                                <a:gd name="T3" fmla="*/ 799 h 247"/>
                                <a:gd name="T4" fmla="*/ 28 w 284"/>
                                <a:gd name="T5" fmla="*/ 722 h 247"/>
                                <a:gd name="T6" fmla="*/ 44 w 284"/>
                                <a:gd name="T7" fmla="*/ 719 h 247"/>
                                <a:gd name="T8" fmla="*/ 45 w 284"/>
                                <a:gd name="T9" fmla="*/ 801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29" y="162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413"/>
                          <wps:cNvSpPr>
                            <a:spLocks/>
                          </wps:cNvSpPr>
                          <wps:spPr bwMode="auto">
                            <a:xfrm>
                              <a:off x="3277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795 h 247"/>
                                <a:gd name="T2" fmla="*/ 1 w 284"/>
                                <a:gd name="T3" fmla="*/ 794 h 247"/>
                                <a:gd name="T4" fmla="*/ 0 w 284"/>
                                <a:gd name="T5" fmla="*/ 727 h 247"/>
                                <a:gd name="T6" fmla="*/ 10 w 284"/>
                                <a:gd name="T7" fmla="*/ 725 h 247"/>
                                <a:gd name="T8" fmla="*/ 11 w 284"/>
                                <a:gd name="T9" fmla="*/ 795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07"/>
                        <wpg:cNvGrpSpPr>
                          <a:grpSpLocks/>
                        </wpg:cNvGrpSpPr>
                        <wpg:grpSpPr bwMode="auto">
                          <a:xfrm>
                            <a:off x="5034" y="637"/>
                            <a:ext cx="284" cy="247"/>
                            <a:chOff x="5034" y="637"/>
                            <a:chExt cx="284" cy="247"/>
                          </a:xfrm>
                        </wpg:grpSpPr>
                        <wps:wsp>
                          <wps:cNvPr id="560" name="Freeform 411"/>
                          <wps:cNvSpPr>
                            <a:spLocks/>
                          </wps:cNvSpPr>
                          <wps:spPr bwMode="auto">
                            <a:xfrm>
                              <a:off x="5034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178 w 284"/>
                                <a:gd name="T1" fmla="*/ 883 h 247"/>
                                <a:gd name="T2" fmla="*/ 178 w 284"/>
                                <a:gd name="T3" fmla="*/ 824 h 247"/>
                                <a:gd name="T4" fmla="*/ 106 w 284"/>
                                <a:gd name="T5" fmla="*/ 812 h 247"/>
                                <a:gd name="T6" fmla="*/ 105 w 284"/>
                                <a:gd name="T7" fmla="*/ 708 h 247"/>
                                <a:gd name="T8" fmla="*/ 177 w 284"/>
                                <a:gd name="T9" fmla="*/ 695 h 247"/>
                                <a:gd name="T10" fmla="*/ 176 w 284"/>
                                <a:gd name="T11" fmla="*/ 637 h 247"/>
                                <a:gd name="T12" fmla="*/ 284 w 284"/>
                                <a:gd name="T13" fmla="*/ 759 h 247"/>
                                <a:gd name="T14" fmla="*/ 178 w 284"/>
                                <a:gd name="T15" fmla="*/ 883 h 247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78" y="246"/>
                                  </a:moveTo>
                                  <a:lnTo>
                                    <a:pt x="178" y="187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84" y="122"/>
                                  </a:lnTo>
                                  <a:lnTo>
                                    <a:pt x="178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410"/>
                          <wps:cNvSpPr>
                            <a:spLocks/>
                          </wps:cNvSpPr>
                          <wps:spPr bwMode="auto">
                            <a:xfrm>
                              <a:off x="5034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85 w 284"/>
                                <a:gd name="T1" fmla="*/ 808 h 247"/>
                                <a:gd name="T2" fmla="*/ 58 w 284"/>
                                <a:gd name="T3" fmla="*/ 803 h 247"/>
                                <a:gd name="T4" fmla="*/ 57 w 284"/>
                                <a:gd name="T5" fmla="*/ 717 h 247"/>
                                <a:gd name="T6" fmla="*/ 83 w 284"/>
                                <a:gd name="T7" fmla="*/ 712 h 247"/>
                                <a:gd name="T8" fmla="*/ 85 w 284"/>
                                <a:gd name="T9" fmla="*/ 808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85" y="171"/>
                                  </a:moveTo>
                                  <a:lnTo>
                                    <a:pt x="58" y="166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409"/>
                          <wps:cNvSpPr>
                            <a:spLocks/>
                          </wps:cNvSpPr>
                          <wps:spPr bwMode="auto">
                            <a:xfrm>
                              <a:off x="5034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45 w 284"/>
                                <a:gd name="T1" fmla="*/ 801 h 247"/>
                                <a:gd name="T2" fmla="*/ 30 w 284"/>
                                <a:gd name="T3" fmla="*/ 799 h 247"/>
                                <a:gd name="T4" fmla="*/ 29 w 284"/>
                                <a:gd name="T5" fmla="*/ 722 h 247"/>
                                <a:gd name="T6" fmla="*/ 44 w 284"/>
                                <a:gd name="T7" fmla="*/ 719 h 247"/>
                                <a:gd name="T8" fmla="*/ 45 w 284"/>
                                <a:gd name="T9" fmla="*/ 801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45" y="164"/>
                                  </a:moveTo>
                                  <a:lnTo>
                                    <a:pt x="30" y="162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408"/>
                          <wps:cNvSpPr>
                            <a:spLocks/>
                          </wps:cNvSpPr>
                          <wps:spPr bwMode="auto">
                            <a:xfrm>
                              <a:off x="5034" y="637"/>
                              <a:ext cx="284" cy="247"/>
                            </a:xfrm>
                            <a:custGeom>
                              <a:avLst/>
                              <a:gdLst>
                                <a:gd name="T0" fmla="*/ 11 w 284"/>
                                <a:gd name="T1" fmla="*/ 795 h 247"/>
                                <a:gd name="T2" fmla="*/ 1 w 284"/>
                                <a:gd name="T3" fmla="*/ 794 h 247"/>
                                <a:gd name="T4" fmla="*/ 0 w 284"/>
                                <a:gd name="T5" fmla="*/ 727 h 247"/>
                                <a:gd name="T6" fmla="*/ 10 w 284"/>
                                <a:gd name="T7" fmla="*/ 725 h 247"/>
                                <a:gd name="T8" fmla="*/ 11 w 284"/>
                                <a:gd name="T9" fmla="*/ 795 h 24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4" h="247">
                                  <a:moveTo>
                                    <a:pt x="11" y="158"/>
                                  </a:moveTo>
                                  <a:lnTo>
                                    <a:pt x="1" y="15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05"/>
                        <wpg:cNvGrpSpPr>
                          <a:grpSpLocks/>
                        </wpg:cNvGrpSpPr>
                        <wpg:grpSpPr bwMode="auto">
                          <a:xfrm>
                            <a:off x="5374" y="420"/>
                            <a:ext cx="1361" cy="681"/>
                            <a:chOff x="5374" y="420"/>
                            <a:chExt cx="1361" cy="681"/>
                          </a:xfrm>
                        </wpg:grpSpPr>
                        <wps:wsp>
                          <wps:cNvPr id="565" name="Freeform 406"/>
                          <wps:cNvSpPr>
                            <a:spLocks/>
                          </wps:cNvSpPr>
                          <wps:spPr bwMode="auto">
                            <a:xfrm>
                              <a:off x="5374" y="42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420 h 681"/>
                                <a:gd name="T2" fmla="*/ 24 w 1361"/>
                                <a:gd name="T3" fmla="*/ 420 h 681"/>
                                <a:gd name="T4" fmla="*/ 8 w 1361"/>
                                <a:gd name="T5" fmla="*/ 427 h 681"/>
                                <a:gd name="T6" fmla="*/ 1 w 1361"/>
                                <a:gd name="T7" fmla="*/ 443 h 681"/>
                                <a:gd name="T8" fmla="*/ 0 w 1361"/>
                                <a:gd name="T9" fmla="*/ 476 h 681"/>
                                <a:gd name="T10" fmla="*/ 0 w 1361"/>
                                <a:gd name="T11" fmla="*/ 1044 h 681"/>
                                <a:gd name="T12" fmla="*/ 1 w 1361"/>
                                <a:gd name="T13" fmla="*/ 1076 h 681"/>
                                <a:gd name="T14" fmla="*/ 8 w 1361"/>
                                <a:gd name="T15" fmla="*/ 1093 h 681"/>
                                <a:gd name="T16" fmla="*/ 24 w 1361"/>
                                <a:gd name="T17" fmla="*/ 1099 h 681"/>
                                <a:gd name="T18" fmla="*/ 57 w 1361"/>
                                <a:gd name="T19" fmla="*/ 1100 h 681"/>
                                <a:gd name="T20" fmla="*/ 1304 w 1361"/>
                                <a:gd name="T21" fmla="*/ 1100 h 681"/>
                                <a:gd name="T22" fmla="*/ 1337 w 1361"/>
                                <a:gd name="T23" fmla="*/ 1099 h 681"/>
                                <a:gd name="T24" fmla="*/ 1354 w 1361"/>
                                <a:gd name="T25" fmla="*/ 1093 h 681"/>
                                <a:gd name="T26" fmla="*/ 1360 w 1361"/>
                                <a:gd name="T27" fmla="*/ 1076 h 681"/>
                                <a:gd name="T28" fmla="*/ 1361 w 1361"/>
                                <a:gd name="T29" fmla="*/ 1044 h 681"/>
                                <a:gd name="T30" fmla="*/ 1361 w 1361"/>
                                <a:gd name="T31" fmla="*/ 476 h 681"/>
                                <a:gd name="T32" fmla="*/ 1337 w 1361"/>
                                <a:gd name="T33" fmla="*/ 420 h 681"/>
                                <a:gd name="T34" fmla="*/ 57 w 1361"/>
                                <a:gd name="T35" fmla="*/ 42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8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7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6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03"/>
                        <wpg:cNvGrpSpPr>
                          <a:grpSpLocks/>
                        </wpg:cNvGrpSpPr>
                        <wpg:grpSpPr bwMode="auto">
                          <a:xfrm>
                            <a:off x="5508" y="644"/>
                            <a:ext cx="1094" cy="2"/>
                            <a:chOff x="5508" y="644"/>
                            <a:chExt cx="1094" cy="2"/>
                          </a:xfrm>
                        </wpg:grpSpPr>
                        <wps:wsp>
                          <wps:cNvPr id="567" name="Freeform 404"/>
                          <wps:cNvSpPr>
                            <a:spLocks/>
                          </wps:cNvSpPr>
                          <wps:spPr bwMode="auto">
                            <a:xfrm>
                              <a:off x="5508" y="64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95"/>
                        <wpg:cNvGrpSpPr>
                          <a:grpSpLocks/>
                        </wpg:cNvGrpSpPr>
                        <wpg:grpSpPr bwMode="auto">
                          <a:xfrm>
                            <a:off x="5508" y="868"/>
                            <a:ext cx="1094" cy="2"/>
                            <a:chOff x="5508" y="868"/>
                            <a:chExt cx="1094" cy="2"/>
                          </a:xfrm>
                        </wpg:grpSpPr>
                        <wps:wsp>
                          <wps:cNvPr id="569" name="Freeform 402"/>
                          <wps:cNvSpPr>
                            <a:spLocks/>
                          </wps:cNvSpPr>
                          <wps:spPr bwMode="auto">
                            <a:xfrm>
                              <a:off x="5508" y="86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0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7" y="463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1" name="Picture 4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6" y="695"/>
                              <a:ext cx="14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72" name="Text Box 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8" y="483"/>
                              <a:ext cx="71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4" y="483"/>
                              <a:ext cx="887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MASTER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CODE</w:t>
                                </w:r>
                              </w:p>
                              <w:p w:rsidR="00D54872" w:rsidRDefault="00D54872">
                                <w:pPr>
                                  <w:spacing w:before="14" w:line="224" w:lineRule="exact"/>
                                  <w:ind w:left="106" w:right="104" w:firstLine="196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 xml:space="preserve">******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8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5" y="483"/>
                              <a:ext cx="521" cy="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3" w:lineRule="exact"/>
                                  <w:ind w:left="53" w:hanging="54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</w:p>
                              <w:p w:rsidR="00D54872" w:rsidRDefault="00D54872">
                                <w:pPr>
                                  <w:spacing w:before="81" w:line="135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USERS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8" y="927"/>
                              <a:ext cx="67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23:49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33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03/01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810" style="position:absolute;margin-left:125.55pt;margin-top:1.25pt;width:243.55pt;height:34.05pt;z-index:251556864;mso-position-horizontal-relative:page;mso-position-vertical-relative:text" coordorigin="1864,420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">
                <v:group id="Group 427" o:spid="_x0000_s1811" style="position:absolute;left:1864;top:420;width:1361;height:681" coordorigin="1864,42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28" o:spid="_x0000_s1812" style="position:absolute;left:1864;top:42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" path="m57,l24,,7,7,1,23,,56,,624r1,32l7,673r17,6l57,680r1247,l1337,679r17,-6l1360,656r1,-32l1361,56,1337,,57,xe" fillcolor="#231f20" stroked="f">
                    <v:path arrowok="t" o:connecttype="custom" o:connectlocs="57,420;24,420;7,427;1,443;0,476;0,1044;1,1076;7,1093;24,1099;57,1100;1304,1100;1337,1099;1354,1093;1360,1076;1361,1044;1361,476;1337,420;57,420" o:connectangles="0,0,0,0,0,0,0,0,0,0,0,0,0,0,0,0,0,0"/>
                  </v:shape>
                </v:group>
                <v:group id="Group 425" o:spid="_x0000_s1813" style="position:absolute;left:1998;top:644;width:1094;height:2" coordorigin="1998,6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26" o:spid="_x0000_s1814" style="position:absolute;left:1998;top:6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23" o:spid="_x0000_s1815" style="position:absolute;left:1998;top:868;width:1094;height:2" coordorigin="1998,8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24" o:spid="_x0000_s1816" style="position:absolute;left:1998;top:8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21" o:spid="_x0000_s1817" style="position:absolute;left:3617;top:420;width:1361;height:681" coordorigin="3617,42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22" o:spid="_x0000_s1818" style="position:absolute;left:3617;top:42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" path="m57,l24,,7,7,1,23,,56,,624r1,32l7,673r17,6l56,680r1248,l1337,679r17,-6l1360,656r1,-32l1361,56,1337,,57,xe" fillcolor="#231f20" stroked="f">
                    <v:path arrowok="t" o:connecttype="custom" o:connectlocs="57,420;24,420;7,427;1,443;0,476;0,1044;1,1076;7,1093;24,1099;56,1100;1304,1100;1337,1099;1354,1093;1360,1076;1361,1044;1361,476;1337,420;57,420" o:connectangles="0,0,0,0,0,0,0,0,0,0,0,0,0,0,0,0,0,0"/>
                  </v:shape>
                </v:group>
                <v:group id="Group 419" o:spid="_x0000_s1819" style="position:absolute;left:3751;top:644;width:1094;height:2" coordorigin="3751,6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20" o:spid="_x0000_s1820" style="position:absolute;left:3751;top:6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17" o:spid="_x0000_s1821" style="position:absolute;left:3751;top:868;width:1094;height:2" coordorigin="3751,8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18" o:spid="_x0000_s1822" style="position:absolute;left:3751;top:8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412" o:spid="_x0000_s1823" style="position:absolute;left:3277;top:637;width:284;height:247" coordorigin="3277,637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16" o:spid="_x0000_s1824" style="position:absolute;left:3277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" path="m178,246r-1,-59l105,175,104,71,176,58,176,,283,122,178,246xe" fillcolor="black" stroked="f">
                    <v:path arrowok="t" o:connecttype="custom" o:connectlocs="178,883;177,824;105,812;104,708;176,695;176,637;283,759;178,883" o:connectangles="0,0,0,0,0,0,0,0"/>
                  </v:shape>
                  <v:shape id="Freeform 415" o:spid="_x0000_s1825" style="position:absolute;left:3277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" path="m84,171l58,166,57,80,83,75r1,96xe" fillcolor="black" stroked="f">
                    <v:path arrowok="t" o:connecttype="custom" o:connectlocs="84,808;58,803;57,717;83,712;84,808" o:connectangles="0,0,0,0,0"/>
                  </v:shape>
                  <v:shape id="Freeform 414" o:spid="_x0000_s1826" style="position:absolute;left:3277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" path="m45,164l29,162,28,85,44,82r1,82xe" fillcolor="black" stroked="f">
                    <v:path arrowok="t" o:connecttype="custom" o:connectlocs="45,801;29,799;28,722;44,719;45,801" o:connectangles="0,0,0,0,0"/>
                  </v:shape>
                  <v:shape id="Freeform 413" o:spid="_x0000_s1827" style="position:absolute;left:3277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" path="m11,158l1,157,,90,10,88r1,70xe" fillcolor="black" stroked="f">
                    <v:path arrowok="t" o:connecttype="custom" o:connectlocs="11,795;1,794;0,727;10,725;11,795" o:connectangles="0,0,0,0,0"/>
                  </v:shape>
                </v:group>
                <v:group id="Group 407" o:spid="_x0000_s1828" style="position:absolute;left:5034;top:637;width:284;height:247" coordorigin="5034,637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11" o:spid="_x0000_s1829" style="position:absolute;left:5034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" path="m178,246r,-59l106,175,105,71,177,58,176,,284,122,178,246xe" fillcolor="black" stroked="f">
                    <v:path arrowok="t" o:connecttype="custom" o:connectlocs="178,883;178,824;106,812;105,708;177,695;176,637;284,759;178,883" o:connectangles="0,0,0,0,0,0,0,0"/>
                  </v:shape>
                  <v:shape id="Freeform 410" o:spid="_x0000_s1830" style="position:absolute;left:5034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" path="m85,171l58,166,57,80,83,75r2,96xe" fillcolor="black" stroked="f">
                    <v:path arrowok="t" o:connecttype="custom" o:connectlocs="85,808;58,803;57,717;83,712;85,808" o:connectangles="0,0,0,0,0"/>
                  </v:shape>
                  <v:shape id="Freeform 409" o:spid="_x0000_s1831" style="position:absolute;left:5034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" path="m45,164l30,162,29,85,44,82r1,82xe" fillcolor="black" stroked="f">
                    <v:path arrowok="t" o:connecttype="custom" o:connectlocs="45,801;30,799;29,722;44,719;45,801" o:connectangles="0,0,0,0,0"/>
                  </v:shape>
                  <v:shape id="Freeform 408" o:spid="_x0000_s1832" style="position:absolute;left:5034;top:637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" path="m11,158l1,157,,90,10,88r1,70xe" fillcolor="black" stroked="f">
                    <v:path arrowok="t" o:connecttype="custom" o:connectlocs="11,795;1,794;0,727;10,725;11,795" o:connectangles="0,0,0,0,0"/>
                  </v:shape>
                </v:group>
                <v:group id="Group 405" o:spid="_x0000_s1833" style="position:absolute;left:5374;top:420;width:1361;height:681" coordorigin="5374,420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06" o:spid="_x0000_s1834" style="position:absolute;left:5374;top:420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" path="m57,l24,,8,7,1,23,,56,,624r1,32l8,673r16,6l57,680r1247,l1337,679r17,-6l1360,656r1,-32l1361,56,1337,,57,xe" fillcolor="#231f20" stroked="f">
                    <v:path arrowok="t" o:connecttype="custom" o:connectlocs="57,420;24,420;8,427;1,443;0,476;0,1044;1,1076;8,1093;24,1099;57,1100;1304,1100;1337,1099;1354,1093;1360,1076;1361,1044;1361,476;1337,420;57,420" o:connectangles="0,0,0,0,0,0,0,0,0,0,0,0,0,0,0,0,0,0"/>
                  </v:shape>
                </v:group>
                <v:group id="Group 403" o:spid="_x0000_s1835" style="position:absolute;left:5508;top:644;width:1094;height:2" coordorigin="5508,64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04" o:spid="_x0000_s1836" style="position:absolute;left:5508;top:64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395" o:spid="_x0000_s1837" style="position:absolute;left:5508;top:868;width:1094;height:2" coordorigin="5508,86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02" o:spid="_x0000_s1838" style="position:absolute;left:5508;top:86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  <v:shape id="Picture 401" o:spid="_x0000_s1839" type="#_x0000_t75" style="position:absolute;left:5667;top:463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">
                    <v:imagedata r:id="rId197" o:title=""/>
                  </v:shape>
                  <v:shape id="Picture 400" o:spid="_x0000_s1840" type="#_x0000_t75" style="position:absolute;left:5656;top:695;width:146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">
                    <v:imagedata r:id="rId198" o:title=""/>
                  </v:shape>
                  <v:shape id="Text Box 399" o:spid="_x0000_s1841" type="#_x0000_t202" style="position:absolute;left:2188;top:483;width:7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398" o:spid="_x0000_s1842" type="#_x0000_t202" style="position:absolute;left:3854;top:483;width:887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MASTER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CODE</w:t>
                          </w:r>
                        </w:p>
                        <w:p w:rsidR="00D54872" w:rsidRDefault="00D54872">
                          <w:pPr>
                            <w:spacing w:before="14" w:line="224" w:lineRule="exact"/>
                            <w:ind w:left="106" w:right="104" w:firstLine="196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 xml:space="preserve">******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  <v:shape id="Text Box 397" o:spid="_x0000_s1843" type="#_x0000_t202" style="position:absolute;left:5795;top:483;width:52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3" w:lineRule="exact"/>
                            <w:ind w:left="53" w:hanging="54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</w:p>
                        <w:p w:rsidR="00D54872" w:rsidRDefault="00D54872">
                          <w:pPr>
                            <w:spacing w:before="81" w:line="135" w:lineRule="exact"/>
                            <w:ind w:left="53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USERS</w:t>
                          </w:r>
                        </w:p>
                      </w:txbxContent>
                    </v:textbox>
                  </v:shape>
                  <v:shape id="Text Box 396" o:spid="_x0000_s1844" type="#_x0000_t202" style="position:absolute;left:2208;top:927;width:67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23:49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33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03/01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FF438E" w:rsidRPr="00A136BC" w:rsidRDefault="004478CD">
      <w:pPr>
        <w:pStyle w:val="a3"/>
        <w:spacing w:before="0"/>
        <w:ind w:left="106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1390015</wp:posOffset>
                </wp:positionH>
                <wp:positionV relativeFrom="paragraph">
                  <wp:posOffset>-1270</wp:posOffset>
                </wp:positionV>
                <wp:extent cx="180340" cy="156845"/>
                <wp:effectExtent l="0" t="0" r="0" b="0"/>
                <wp:wrapNone/>
                <wp:docPr id="642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56845"/>
                          <a:chOff x="1474" y="-31"/>
                          <a:chExt cx="284" cy="247"/>
                        </a:xfrm>
                      </wpg:grpSpPr>
                      <wps:wsp>
                        <wps:cNvPr id="643" name="Freeform 393"/>
                        <wps:cNvSpPr>
                          <a:spLocks/>
                        </wps:cNvSpPr>
                        <wps:spPr bwMode="auto">
                          <a:xfrm>
                            <a:off x="1474" y="-31"/>
                            <a:ext cx="284" cy="247"/>
                          </a:xfrm>
                          <a:custGeom>
                            <a:avLst/>
                            <a:gdLst>
                              <a:gd name="T0" fmla="+- 0 1652 1474"/>
                              <a:gd name="T1" fmla="*/ T0 w 284"/>
                              <a:gd name="T2" fmla="+- 0 215 -31"/>
                              <a:gd name="T3" fmla="*/ 215 h 247"/>
                              <a:gd name="T4" fmla="+- 0 1652 1474"/>
                              <a:gd name="T5" fmla="*/ T4 w 284"/>
                              <a:gd name="T6" fmla="+- 0 157 -31"/>
                              <a:gd name="T7" fmla="*/ 157 h 247"/>
                              <a:gd name="T8" fmla="+- 0 1580 1474"/>
                              <a:gd name="T9" fmla="*/ T8 w 284"/>
                              <a:gd name="T10" fmla="+- 0 144 -31"/>
                              <a:gd name="T11" fmla="*/ 144 h 247"/>
                              <a:gd name="T12" fmla="+- 0 1578 1474"/>
                              <a:gd name="T13" fmla="*/ T12 w 284"/>
                              <a:gd name="T14" fmla="+- 0 41 -31"/>
                              <a:gd name="T15" fmla="*/ 41 h 247"/>
                              <a:gd name="T16" fmla="+- 0 1650 1474"/>
                              <a:gd name="T17" fmla="*/ T16 w 284"/>
                              <a:gd name="T18" fmla="+- 0 28 -31"/>
                              <a:gd name="T19" fmla="*/ 28 h 247"/>
                              <a:gd name="T20" fmla="+- 0 1650 1474"/>
                              <a:gd name="T21" fmla="*/ T20 w 284"/>
                              <a:gd name="T22" fmla="+- 0 -31 -31"/>
                              <a:gd name="T23" fmla="*/ -31 h 247"/>
                              <a:gd name="T24" fmla="+- 0 1758 1474"/>
                              <a:gd name="T25" fmla="*/ T24 w 284"/>
                              <a:gd name="T26" fmla="+- 0 91 -31"/>
                              <a:gd name="T27" fmla="*/ 91 h 247"/>
                              <a:gd name="T28" fmla="+- 0 1652 1474"/>
                              <a:gd name="T29" fmla="*/ T28 w 284"/>
                              <a:gd name="T30" fmla="+- 0 215 -31"/>
                              <a:gd name="T31" fmla="*/ 21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78" y="246"/>
                                </a:moveTo>
                                <a:lnTo>
                                  <a:pt x="178" y="188"/>
                                </a:lnTo>
                                <a:lnTo>
                                  <a:pt x="106" y="175"/>
                                </a:lnTo>
                                <a:lnTo>
                                  <a:pt x="104" y="72"/>
                                </a:lnTo>
                                <a:lnTo>
                                  <a:pt x="176" y="59"/>
                                </a:lnTo>
                                <a:lnTo>
                                  <a:pt x="176" y="0"/>
                                </a:lnTo>
                                <a:lnTo>
                                  <a:pt x="284" y="122"/>
                                </a:lnTo>
                                <a:lnTo>
                                  <a:pt x="178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392"/>
                        <wps:cNvSpPr>
                          <a:spLocks/>
                        </wps:cNvSpPr>
                        <wps:spPr bwMode="auto">
                          <a:xfrm>
                            <a:off x="1474" y="-31"/>
                            <a:ext cx="284" cy="247"/>
                          </a:xfrm>
                          <a:custGeom>
                            <a:avLst/>
                            <a:gdLst>
                              <a:gd name="T0" fmla="+- 0 1558 1474"/>
                              <a:gd name="T1" fmla="*/ T0 w 284"/>
                              <a:gd name="T2" fmla="+- 0 141 -31"/>
                              <a:gd name="T3" fmla="*/ 141 h 247"/>
                              <a:gd name="T4" fmla="+- 0 1532 1474"/>
                              <a:gd name="T5" fmla="*/ T4 w 284"/>
                              <a:gd name="T6" fmla="+- 0 136 -31"/>
                              <a:gd name="T7" fmla="*/ 136 h 247"/>
                              <a:gd name="T8" fmla="+- 0 1531 1474"/>
                              <a:gd name="T9" fmla="*/ T8 w 284"/>
                              <a:gd name="T10" fmla="+- 0 49 -31"/>
                              <a:gd name="T11" fmla="*/ 49 h 247"/>
                              <a:gd name="T12" fmla="+- 0 1557 1474"/>
                              <a:gd name="T13" fmla="*/ T12 w 284"/>
                              <a:gd name="T14" fmla="+- 0 45 -31"/>
                              <a:gd name="T15" fmla="*/ 45 h 247"/>
                              <a:gd name="T16" fmla="+- 0 1558 1474"/>
                              <a:gd name="T17" fmla="*/ T16 w 284"/>
                              <a:gd name="T18" fmla="+- 0 141 -31"/>
                              <a:gd name="T19" fmla="*/ 14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84" y="172"/>
                                </a:moveTo>
                                <a:lnTo>
                                  <a:pt x="58" y="167"/>
                                </a:lnTo>
                                <a:lnTo>
                                  <a:pt x="57" y="80"/>
                                </a:lnTo>
                                <a:lnTo>
                                  <a:pt x="83" y="76"/>
                                </a:lnTo>
                                <a:lnTo>
                                  <a:pt x="8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391"/>
                        <wps:cNvSpPr>
                          <a:spLocks/>
                        </wps:cNvSpPr>
                        <wps:spPr bwMode="auto">
                          <a:xfrm>
                            <a:off x="1474" y="-31"/>
                            <a:ext cx="284" cy="247"/>
                          </a:xfrm>
                          <a:custGeom>
                            <a:avLst/>
                            <a:gdLst>
                              <a:gd name="T0" fmla="+- 0 1519 1474"/>
                              <a:gd name="T1" fmla="*/ T0 w 284"/>
                              <a:gd name="T2" fmla="+- 0 134 -31"/>
                              <a:gd name="T3" fmla="*/ 134 h 247"/>
                              <a:gd name="T4" fmla="+- 0 1504 1474"/>
                              <a:gd name="T5" fmla="*/ T4 w 284"/>
                              <a:gd name="T6" fmla="+- 0 131 -31"/>
                              <a:gd name="T7" fmla="*/ 131 h 247"/>
                              <a:gd name="T8" fmla="+- 0 1502 1474"/>
                              <a:gd name="T9" fmla="*/ T8 w 284"/>
                              <a:gd name="T10" fmla="+- 0 54 -31"/>
                              <a:gd name="T11" fmla="*/ 54 h 247"/>
                              <a:gd name="T12" fmla="+- 0 1518 1474"/>
                              <a:gd name="T13" fmla="*/ T12 w 284"/>
                              <a:gd name="T14" fmla="+- 0 52 -31"/>
                              <a:gd name="T15" fmla="*/ 52 h 247"/>
                              <a:gd name="T16" fmla="+- 0 1519 1474"/>
                              <a:gd name="T17" fmla="*/ T16 w 284"/>
                              <a:gd name="T18" fmla="+- 0 134 -31"/>
                              <a:gd name="T19" fmla="*/ 13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45" y="165"/>
                                </a:moveTo>
                                <a:lnTo>
                                  <a:pt x="30" y="162"/>
                                </a:lnTo>
                                <a:lnTo>
                                  <a:pt x="28" y="85"/>
                                </a:lnTo>
                                <a:lnTo>
                                  <a:pt x="44" y="83"/>
                                </a:lnTo>
                                <a:lnTo>
                                  <a:pt x="4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390"/>
                        <wps:cNvSpPr>
                          <a:spLocks/>
                        </wps:cNvSpPr>
                        <wps:spPr bwMode="auto">
                          <a:xfrm>
                            <a:off x="1474" y="-31"/>
                            <a:ext cx="284" cy="247"/>
                          </a:xfrm>
                          <a:custGeom>
                            <a:avLst/>
                            <a:gdLst>
                              <a:gd name="T0" fmla="+- 0 1485 1474"/>
                              <a:gd name="T1" fmla="*/ T0 w 284"/>
                              <a:gd name="T2" fmla="+- 0 128 -31"/>
                              <a:gd name="T3" fmla="*/ 128 h 247"/>
                              <a:gd name="T4" fmla="+- 0 1475 1474"/>
                              <a:gd name="T5" fmla="*/ T4 w 284"/>
                              <a:gd name="T6" fmla="+- 0 126 -31"/>
                              <a:gd name="T7" fmla="*/ 126 h 247"/>
                              <a:gd name="T8" fmla="+- 0 1474 1474"/>
                              <a:gd name="T9" fmla="*/ T8 w 284"/>
                              <a:gd name="T10" fmla="+- 0 60 -31"/>
                              <a:gd name="T11" fmla="*/ 60 h 247"/>
                              <a:gd name="T12" fmla="+- 0 1484 1474"/>
                              <a:gd name="T13" fmla="*/ T12 w 284"/>
                              <a:gd name="T14" fmla="+- 0 58 -31"/>
                              <a:gd name="T15" fmla="*/ 58 h 247"/>
                              <a:gd name="T16" fmla="+- 0 1485 1474"/>
                              <a:gd name="T17" fmla="*/ T16 w 284"/>
                              <a:gd name="T18" fmla="+- 0 128 -31"/>
                              <a:gd name="T19" fmla="*/ 12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47">
                                <a:moveTo>
                                  <a:pt x="11" y="159"/>
                                </a:moveTo>
                                <a:lnTo>
                                  <a:pt x="1" y="157"/>
                                </a:lnTo>
                                <a:lnTo>
                                  <a:pt x="0" y="91"/>
                                </a:lnTo>
                                <a:lnTo>
                                  <a:pt x="10" y="89"/>
                                </a:lnTo>
                                <a:lnTo>
                                  <a:pt x="11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FE89D" id="Group 389" o:spid="_x0000_s1026" style="position:absolute;margin-left:109.45pt;margin-top:-.1pt;width:14.2pt;height:12.35pt;z-index:251557888;mso-position-horizontal-relative:page" coordorigin="1474,-31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">
                <v:shape id="Freeform 393" o:spid="_x0000_s1027" style="position:absolute;left:1474;top:-31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" path="m178,246r,-58l106,175,104,72,176,59,176,,284,122,178,246xe" fillcolor="black" stroked="f">
                  <v:path arrowok="t" o:connecttype="custom" o:connectlocs="178,215;178,157;106,144;104,41;176,28;176,-31;284,91;178,215" o:connectangles="0,0,0,0,0,0,0,0"/>
                </v:shape>
                <v:shape id="Freeform 392" o:spid="_x0000_s1028" style="position:absolute;left:1474;top:-31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" path="m84,172l58,167,57,80,83,76r1,96xe" fillcolor="black" stroked="f">
                  <v:path arrowok="t" o:connecttype="custom" o:connectlocs="84,141;58,136;57,49;83,45;84,141" o:connectangles="0,0,0,0,0"/>
                </v:shape>
                <v:shape id="Freeform 391" o:spid="_x0000_s1029" style="position:absolute;left:1474;top:-31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" path="m45,165l30,162,28,85,44,83r1,82xe" fillcolor="black" stroked="f">
                  <v:path arrowok="t" o:connecttype="custom" o:connectlocs="45,134;30,131;28,54;44,52;45,134" o:connectangles="0,0,0,0,0"/>
                </v:shape>
                <v:shape id="Freeform 390" o:spid="_x0000_s1030" style="position:absolute;left:1474;top:-31;width:284;height:247;visibility:visible;mso-wrap-style:square;v-text-anchor:top" coordsize="284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" path="m11,159l1,157,,91,10,89r1,70xe" fillcolor="black" stroked="f">
                  <v:path arrowok="t" o:connecttype="custom" o:connectlocs="11,128;1,126;0,60;10,58;11,128" o:connectangles="0,0,0,0,0"/>
                </v:shape>
                <w10:wrap anchorx="page"/>
              </v:group>
            </w:pict>
          </mc:Fallback>
        </mc:AlternateContent>
      </w:r>
      <w:r w:rsidR="00E65725" w:rsidRPr="00A136BC">
        <w:rPr>
          <w:color w:val="231F20"/>
          <w:spacing w:val="-3"/>
          <w:sz w:val="18"/>
          <w:szCs w:val="18"/>
        </w:rPr>
        <w:t>Сенсорный экран</w:t>
      </w:r>
    </w:p>
    <w:p w:rsidR="00FF438E" w:rsidRPr="00A136BC" w:rsidRDefault="00FF438E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357DD4" w:rsidP="00357DD4">
      <w:pPr>
        <w:spacing w:before="79"/>
        <w:ind w:left="198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</w:p>
    <w:p w:rsidR="00357DD4" w:rsidRPr="00A136BC" w:rsidRDefault="00B73054" w:rsidP="00357DD4">
      <w:pPr>
        <w:tabs>
          <w:tab w:val="left" w:pos="2410"/>
        </w:tabs>
        <w:spacing w:before="84"/>
        <w:ind w:right="170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357DD4" w:rsidRPr="00A136BC">
        <w:rPr>
          <w:rFonts w:ascii="Calibri" w:eastAsia="Calibri" w:hAnsi="Calibri" w:cs="Calibri"/>
          <w:sz w:val="10"/>
          <w:szCs w:val="10"/>
        </w:rPr>
        <w:t>Введите [Мастер ПИН-код], нажмите [ОК]. Или</w:t>
      </w:r>
    </w:p>
    <w:p w:rsidR="00FF438E" w:rsidRPr="00A136BC" w:rsidRDefault="00357DD4" w:rsidP="00357DD4">
      <w:pPr>
        <w:ind w:right="1703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357DD4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368" w:space="141"/>
            <w:col w:w="3971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пальцем по сканеру отпечатков пальцев</w:t>
      </w:r>
    </w:p>
    <w:p w:rsidR="00FF438E" w:rsidRPr="00A136BC" w:rsidRDefault="00B73054">
      <w:pPr>
        <w:pStyle w:val="4"/>
        <w:tabs>
          <w:tab w:val="left" w:pos="1476"/>
        </w:tabs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31"/>
        </w:tabs>
        <w:spacing w:before="67"/>
        <w:ind w:left="73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7" w:space="40"/>
            <w:col w:w="1432" w:space="40"/>
            <w:col w:w="4491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4478CD">
      <w:pPr>
        <w:tabs>
          <w:tab w:val="left" w:pos="1592"/>
          <w:tab w:val="left" w:pos="3062"/>
          <w:tab w:val="left" w:pos="4532"/>
          <w:tab w:val="left" w:pos="6003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53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532" name="Group 3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533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78"/>
                        <wpg:cNvGrpSpPr>
                          <a:grpSpLocks/>
                        </wpg:cNvGrpSpPr>
                        <wpg:grpSpPr bwMode="auto">
                          <a:xfrm>
                            <a:off x="134" y="224"/>
                            <a:ext cx="1094" cy="2"/>
                            <a:chOff x="134" y="224"/>
                            <a:chExt cx="1094" cy="2"/>
                          </a:xfrm>
                        </wpg:grpSpPr>
                        <wps:wsp>
                          <wps:cNvPr id="535" name="Freeform 379"/>
                          <wps:cNvSpPr>
                            <a:spLocks/>
                          </wps:cNvSpPr>
                          <wps:spPr bwMode="auto">
                            <a:xfrm>
                              <a:off x="134" y="224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73"/>
                        <wpg:cNvGrpSpPr>
                          <a:grpSpLocks/>
                        </wpg:cNvGrpSpPr>
                        <wpg:grpSpPr bwMode="auto">
                          <a:xfrm>
                            <a:off x="134" y="449"/>
                            <a:ext cx="1094" cy="2"/>
                            <a:chOff x="134" y="449"/>
                            <a:chExt cx="1094" cy="2"/>
                          </a:xfrm>
                        </wpg:grpSpPr>
                        <wps:wsp>
                          <wps:cNvPr id="537" name="Freeform 377"/>
                          <wps:cNvSpPr>
                            <a:spLocks/>
                          </wps:cNvSpPr>
                          <wps:spPr bwMode="auto">
                            <a:xfrm>
                              <a:off x="134" y="449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8" name="Picture 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" y="44"/>
                              <a:ext cx="123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9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268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0" name="Text Box 3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 w:line="381" w:lineRule="auto"/>
                                  <w:ind w:left="456" w:right="418" w:hanging="3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12"/>
                                  </w:rPr>
                                  <w:t>SETTING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99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DEVICE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2" o:spid="_x0000_s184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">
                <v:group id="Group 380" o:spid="_x0000_s184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381" o:spid="_x0000_s184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378" o:spid="_x0000_s1848" style="position:absolute;left:134;top:224;width:1094;height:2" coordorigin="134,224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79" o:spid="_x0000_s1849" style="position:absolute;left:134;top:224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373" o:spid="_x0000_s1850" style="position:absolute;left:134;top:449;width:1094;height:2" coordorigin="134,449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77" o:spid="_x0000_s1851" style="position:absolute;left:134;top:449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" path="m,l1093,e" filled="f" strokecolor="white" strokeweight="1pt">
                    <v:path arrowok="t" o:connecttype="custom" o:connectlocs="0,0;1093,0" o:connectangles="0,0"/>
                  </v:shape>
                  <v:shape id="Picture 376" o:spid="_x0000_s1852" type="#_x0000_t75" style="position:absolute;left:293;top:44;width:123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">
                    <v:imagedata r:id="rId197" o:title=""/>
                  </v:shape>
                  <v:shape id="Picture 375" o:spid="_x0000_s1853" type="#_x0000_t75" style="position:absolute;left:271;top:268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">
                    <v:imagedata r:id="rId200" o:title=""/>
                  </v:shape>
                  <v:shape id="Text Box 374" o:spid="_x0000_s185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48" w:line="381" w:lineRule="auto"/>
                            <w:ind w:left="456" w:right="418" w:hanging="3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12"/>
                            </w:rPr>
                            <w:t>SETTING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w w:val="99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DEVICE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521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522" name="Group 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523" name="Freeform 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68"/>
                        <wpg:cNvGrpSpPr>
                          <a:grpSpLocks/>
                        </wpg:cNvGrpSpPr>
                        <wpg:grpSpPr bwMode="auto">
                          <a:xfrm>
                            <a:off x="128" y="228"/>
                            <a:ext cx="1094" cy="2"/>
                            <a:chOff x="128" y="228"/>
                            <a:chExt cx="1094" cy="2"/>
                          </a:xfrm>
                        </wpg:grpSpPr>
                        <wps:wsp>
                          <wps:cNvPr id="525" name="Freeform 369"/>
                          <wps:cNvSpPr>
                            <a:spLocks/>
                          </wps:cNvSpPr>
                          <wps:spPr bwMode="auto">
                            <a:xfrm>
                              <a:off x="128" y="228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63"/>
                        <wpg:cNvGrpSpPr>
                          <a:grpSpLocks/>
                        </wpg:cNvGrpSpPr>
                        <wpg:grpSpPr bwMode="auto">
                          <a:xfrm>
                            <a:off x="128" y="452"/>
                            <a:ext cx="1094" cy="2"/>
                            <a:chOff x="128" y="452"/>
                            <a:chExt cx="1094" cy="2"/>
                          </a:xfrm>
                        </wpg:grpSpPr>
                        <wps:wsp>
                          <wps:cNvPr id="527" name="Freeform 367"/>
                          <wps:cNvSpPr>
                            <a:spLocks/>
                          </wps:cNvSpPr>
                          <wps:spPr bwMode="auto">
                            <a:xfrm>
                              <a:off x="128" y="452"/>
                              <a:ext cx="1094" cy="2"/>
                            </a:xfrm>
                            <a:custGeom>
                              <a:avLst/>
                              <a:gdLst>
                                <a:gd name="T0" fmla="*/ 0 w 1094"/>
                                <a:gd name="T1" fmla="*/ 0 h 2"/>
                                <a:gd name="T2" fmla="*/ 1093 w 10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4" h="2">
                                  <a:moveTo>
                                    <a:pt x="0" y="0"/>
                                  </a:moveTo>
                                  <a:lnTo>
                                    <a:pt x="10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" y="51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9" name="Picture 3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" y="263"/>
                              <a:ext cx="140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0" name="Text Box 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52" w:line="381" w:lineRule="auto"/>
                                  <w:ind w:left="368" w:right="423" w:firstLine="87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DEVICE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0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>FACTORY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2" o:spid="_x0000_s185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">
                <v:group id="Group 370" o:spid="_x0000_s185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371" o:spid="_x0000_s185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368" o:spid="_x0000_s1858" style="position:absolute;left:128;top:228;width:1094;height:2" coordorigin="128,228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369" o:spid="_x0000_s1859" style="position:absolute;left:128;top:228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</v:group>
                <v:group id="Group 363" o:spid="_x0000_s1860" style="position:absolute;left:128;top:452;width:1094;height:2" coordorigin="128,452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367" o:spid="_x0000_s1861" style="position:absolute;left:128;top:452;width:1094;height:2;visibility:visible;mso-wrap-style:square;v-text-anchor:top" coordsize="1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" path="m,l1093,e" filled="f" strokecolor="white" strokeweight="1pt">
                    <v:path arrowok="t" o:connecttype="custom" o:connectlocs="0,0;1093,0" o:connectangles="0,0"/>
                  </v:shape>
                  <v:shape id="Picture 366" o:spid="_x0000_s1862" type="#_x0000_t75" style="position:absolute;left:271;top:51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">
                    <v:imagedata r:id="rId200" o:title=""/>
                  </v:shape>
                  <v:shape id="Picture 365" o:spid="_x0000_s1863" type="#_x0000_t75" style="position:absolute;left:956;top:263;width:14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">
                    <v:imagedata r:id="rId202" o:title=""/>
                  </v:shape>
                  <v:shape id="Text Box 364" o:spid="_x0000_s1864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  <v:textbox inset="0,0,0,0">
                      <w:txbxContent>
                        <w:p w:rsidR="00D54872" w:rsidRDefault="00D54872">
                          <w:pPr>
                            <w:spacing w:before="52" w:line="381" w:lineRule="auto"/>
                            <w:ind w:left="368" w:right="423" w:firstLine="87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DEVICE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>FACTORY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516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517" name="Group 3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518" name="Freeform 3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201"/>
                              <a:ext cx="285" cy="2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20" name="Text Box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RESET?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7" o:spid="_x0000_s1865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">
                <v:group id="Group 358" o:spid="_x0000_s1866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361" o:spid="_x0000_s1867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360" o:spid="_x0000_s1868" type="#_x0000_t75" style="position:absolute;left:538;top:201;width:28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">
                    <v:imagedata r:id="rId204" o:title=""/>
                  </v:shape>
                  <v:shape id="Text Box 359" o:spid="_x0000_s1869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RESET?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444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445" name="Group 3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446" name="Freeform 3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7" name="Group 353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3448" name="Freeform 354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128 w 259"/>
                                <a:gd name="T1" fmla="*/ 226 h 228"/>
                                <a:gd name="T2" fmla="*/ 3 w 259"/>
                                <a:gd name="T3" fmla="*/ 433 h 228"/>
                                <a:gd name="T4" fmla="*/ 0 w 259"/>
                                <a:gd name="T5" fmla="*/ 445 h 228"/>
                                <a:gd name="T6" fmla="*/ 0 w 259"/>
                                <a:gd name="T7" fmla="*/ 446 h 228"/>
                                <a:gd name="T8" fmla="*/ 246 w 259"/>
                                <a:gd name="T9" fmla="*/ 454 h 228"/>
                                <a:gd name="T10" fmla="*/ 248 w 259"/>
                                <a:gd name="T11" fmla="*/ 454 h 228"/>
                                <a:gd name="T12" fmla="*/ 259 w 259"/>
                                <a:gd name="T13" fmla="*/ 442 h 228"/>
                                <a:gd name="T14" fmla="*/ 259 w 259"/>
                                <a:gd name="T15" fmla="*/ 440 h 228"/>
                                <a:gd name="T16" fmla="*/ 141 w 259"/>
                                <a:gd name="T17" fmla="*/ 234 h 228"/>
                                <a:gd name="T18" fmla="*/ 128 w 259"/>
                                <a:gd name="T19" fmla="*/ 226 h 228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128" y="0"/>
                                  </a:moveTo>
                                  <a:lnTo>
                                    <a:pt x="3" y="20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6" y="228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4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9" name="Group 351"/>
                        <wpg:cNvGrpSpPr>
                          <a:grpSpLocks/>
                        </wpg:cNvGrpSpPr>
                        <wpg:grpSpPr bwMode="auto">
                          <a:xfrm>
                            <a:off x="565" y="226"/>
                            <a:ext cx="259" cy="228"/>
                            <a:chOff x="565" y="226"/>
                            <a:chExt cx="259" cy="228"/>
                          </a:xfrm>
                        </wpg:grpSpPr>
                        <wps:wsp>
                          <wps:cNvPr id="3450" name="Freeform 352"/>
                          <wps:cNvSpPr>
                            <a:spLocks/>
                          </wps:cNvSpPr>
                          <wps:spPr bwMode="auto">
                            <a:xfrm>
                              <a:off x="565" y="226"/>
                              <a:ext cx="259" cy="228"/>
                            </a:xfrm>
                            <a:custGeom>
                              <a:avLst/>
                              <a:gdLst>
                                <a:gd name="T0" fmla="*/ 3 w 259"/>
                                <a:gd name="T1" fmla="*/ 433 h 228"/>
                                <a:gd name="T2" fmla="*/ 117 w 259"/>
                                <a:gd name="T3" fmla="*/ 234 h 228"/>
                                <a:gd name="T4" fmla="*/ 118 w 259"/>
                                <a:gd name="T5" fmla="*/ 234 h 228"/>
                                <a:gd name="T6" fmla="*/ 118 w 259"/>
                                <a:gd name="T7" fmla="*/ 233 h 228"/>
                                <a:gd name="T8" fmla="*/ 118 w 259"/>
                                <a:gd name="T9" fmla="*/ 233 h 228"/>
                                <a:gd name="T10" fmla="*/ 119 w 259"/>
                                <a:gd name="T11" fmla="*/ 233 h 228"/>
                                <a:gd name="T12" fmla="*/ 119 w 259"/>
                                <a:gd name="T13" fmla="*/ 232 h 228"/>
                                <a:gd name="T14" fmla="*/ 119 w 259"/>
                                <a:gd name="T15" fmla="*/ 232 h 228"/>
                                <a:gd name="T16" fmla="*/ 120 w 259"/>
                                <a:gd name="T17" fmla="*/ 231 h 228"/>
                                <a:gd name="T18" fmla="*/ 120 w 259"/>
                                <a:gd name="T19" fmla="*/ 231 h 228"/>
                                <a:gd name="T20" fmla="*/ 120 w 259"/>
                                <a:gd name="T21" fmla="*/ 231 h 228"/>
                                <a:gd name="T22" fmla="*/ 121 w 259"/>
                                <a:gd name="T23" fmla="*/ 230 h 228"/>
                                <a:gd name="T24" fmla="*/ 121 w 259"/>
                                <a:gd name="T25" fmla="*/ 230 h 228"/>
                                <a:gd name="T26" fmla="*/ 121 w 259"/>
                                <a:gd name="T27" fmla="*/ 230 h 228"/>
                                <a:gd name="T28" fmla="*/ 122 w 259"/>
                                <a:gd name="T29" fmla="*/ 229 h 228"/>
                                <a:gd name="T30" fmla="*/ 122 w 259"/>
                                <a:gd name="T31" fmla="*/ 229 h 228"/>
                                <a:gd name="T32" fmla="*/ 122 w 259"/>
                                <a:gd name="T33" fmla="*/ 229 h 228"/>
                                <a:gd name="T34" fmla="*/ 123 w 259"/>
                                <a:gd name="T35" fmla="*/ 228 h 228"/>
                                <a:gd name="T36" fmla="*/ 123 w 259"/>
                                <a:gd name="T37" fmla="*/ 228 h 228"/>
                                <a:gd name="T38" fmla="*/ 124 w 259"/>
                                <a:gd name="T39" fmla="*/ 228 h 228"/>
                                <a:gd name="T40" fmla="*/ 124 w 259"/>
                                <a:gd name="T41" fmla="*/ 228 h 228"/>
                                <a:gd name="T42" fmla="*/ 124 w 259"/>
                                <a:gd name="T43" fmla="*/ 228 h 228"/>
                                <a:gd name="T44" fmla="*/ 125 w 259"/>
                                <a:gd name="T45" fmla="*/ 227 h 228"/>
                                <a:gd name="T46" fmla="*/ 125 w 259"/>
                                <a:gd name="T47" fmla="*/ 227 h 228"/>
                                <a:gd name="T48" fmla="*/ 126 w 259"/>
                                <a:gd name="T49" fmla="*/ 227 h 228"/>
                                <a:gd name="T50" fmla="*/ 126 w 259"/>
                                <a:gd name="T51" fmla="*/ 227 h 228"/>
                                <a:gd name="T52" fmla="*/ 126 w 259"/>
                                <a:gd name="T53" fmla="*/ 227 h 228"/>
                                <a:gd name="T54" fmla="*/ 127 w 259"/>
                                <a:gd name="T55" fmla="*/ 227 h 228"/>
                                <a:gd name="T56" fmla="*/ 127 w 259"/>
                                <a:gd name="T57" fmla="*/ 227 h 228"/>
                                <a:gd name="T58" fmla="*/ 128 w 259"/>
                                <a:gd name="T59" fmla="*/ 226 h 228"/>
                                <a:gd name="T60" fmla="*/ 128 w 259"/>
                                <a:gd name="T61" fmla="*/ 226 h 228"/>
                                <a:gd name="T62" fmla="*/ 128 w 259"/>
                                <a:gd name="T63" fmla="*/ 226 h 228"/>
                                <a:gd name="T64" fmla="*/ 129 w 259"/>
                                <a:gd name="T65" fmla="*/ 226 h 228"/>
                                <a:gd name="T66" fmla="*/ 129 w 259"/>
                                <a:gd name="T67" fmla="*/ 226 h 228"/>
                                <a:gd name="T68" fmla="*/ 130 w 259"/>
                                <a:gd name="T69" fmla="*/ 226 h 228"/>
                                <a:gd name="T70" fmla="*/ 130 w 259"/>
                                <a:gd name="T71" fmla="*/ 226 h 228"/>
                                <a:gd name="T72" fmla="*/ 131 w 259"/>
                                <a:gd name="T73" fmla="*/ 226 h 228"/>
                                <a:gd name="T74" fmla="*/ 131 w 259"/>
                                <a:gd name="T75" fmla="*/ 226 h 228"/>
                                <a:gd name="T76" fmla="*/ 131 w 259"/>
                                <a:gd name="T77" fmla="*/ 227 h 228"/>
                                <a:gd name="T78" fmla="*/ 132 w 259"/>
                                <a:gd name="T79" fmla="*/ 227 h 228"/>
                                <a:gd name="T80" fmla="*/ 132 w 259"/>
                                <a:gd name="T81" fmla="*/ 227 h 228"/>
                                <a:gd name="T82" fmla="*/ 133 w 259"/>
                                <a:gd name="T83" fmla="*/ 227 h 228"/>
                                <a:gd name="T84" fmla="*/ 133 w 259"/>
                                <a:gd name="T85" fmla="*/ 227 h 228"/>
                                <a:gd name="T86" fmla="*/ 133 w 259"/>
                                <a:gd name="T87" fmla="*/ 227 h 228"/>
                                <a:gd name="T88" fmla="*/ 134 w 259"/>
                                <a:gd name="T89" fmla="*/ 227 h 228"/>
                                <a:gd name="T90" fmla="*/ 134 w 259"/>
                                <a:gd name="T91" fmla="*/ 228 h 228"/>
                                <a:gd name="T92" fmla="*/ 135 w 259"/>
                                <a:gd name="T93" fmla="*/ 228 h 228"/>
                                <a:gd name="T94" fmla="*/ 135 w 259"/>
                                <a:gd name="T95" fmla="*/ 228 h 228"/>
                                <a:gd name="T96" fmla="*/ 135 w 259"/>
                                <a:gd name="T97" fmla="*/ 228 h 228"/>
                                <a:gd name="T98" fmla="*/ 139 w 259"/>
                                <a:gd name="T99" fmla="*/ 232 h 228"/>
                                <a:gd name="T100" fmla="*/ 140 w 259"/>
                                <a:gd name="T101" fmla="*/ 232 h 228"/>
                                <a:gd name="T102" fmla="*/ 256 w 259"/>
                                <a:gd name="T103" fmla="*/ 434 h 228"/>
                                <a:gd name="T104" fmla="*/ 259 w 259"/>
                                <a:gd name="T105" fmla="*/ 442 h 228"/>
                                <a:gd name="T106" fmla="*/ 259 w 259"/>
                                <a:gd name="T107" fmla="*/ 443 h 228"/>
                                <a:gd name="T108" fmla="*/ 244 w 259"/>
                                <a:gd name="T109" fmla="*/ 454 h 228"/>
                                <a:gd name="T110" fmla="*/ 16 w 259"/>
                                <a:gd name="T111" fmla="*/ 454 h 228"/>
                                <a:gd name="T112" fmla="*/ 0 w 259"/>
                                <a:gd name="T113" fmla="*/ 443 h 228"/>
                                <a:gd name="T114" fmla="*/ 0 w 259"/>
                                <a:gd name="T115" fmla="*/ 442 h 228"/>
                                <a:gd name="T116" fmla="*/ 3 w 259"/>
                                <a:gd name="T117" fmla="*/ 433 h 228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</a:gdLst>
                              <a:ahLst/>
                              <a:cxnLst>
                                <a:cxn ang="T118">
                                  <a:pos x="T0" y="T1"/>
                                </a:cxn>
                                <a:cxn ang="T119">
                                  <a:pos x="T2" y="T3"/>
                                </a:cxn>
                                <a:cxn ang="T120">
                                  <a:pos x="T4" y="T5"/>
                                </a:cxn>
                                <a:cxn ang="T121">
                                  <a:pos x="T6" y="T7"/>
                                </a:cxn>
                                <a:cxn ang="T122">
                                  <a:pos x="T8" y="T9"/>
                                </a:cxn>
                                <a:cxn ang="T123">
                                  <a:pos x="T10" y="T11"/>
                                </a:cxn>
                                <a:cxn ang="T124">
                                  <a:pos x="T12" y="T13"/>
                                </a:cxn>
                                <a:cxn ang="T125">
                                  <a:pos x="T14" y="T15"/>
                                </a:cxn>
                                <a:cxn ang="T126">
                                  <a:pos x="T16" y="T17"/>
                                </a:cxn>
                                <a:cxn ang="T127">
                                  <a:pos x="T18" y="T19"/>
                                </a:cxn>
                                <a:cxn ang="T128">
                                  <a:pos x="T20" y="T21"/>
                                </a:cxn>
                                <a:cxn ang="T129">
                                  <a:pos x="T22" y="T23"/>
                                </a:cxn>
                                <a:cxn ang="T130">
                                  <a:pos x="T24" y="T25"/>
                                </a:cxn>
                                <a:cxn ang="T131">
                                  <a:pos x="T26" y="T27"/>
                                </a:cxn>
                                <a:cxn ang="T132">
                                  <a:pos x="T28" y="T29"/>
                                </a:cxn>
                                <a:cxn ang="T133">
                                  <a:pos x="T30" y="T31"/>
                                </a:cxn>
                                <a:cxn ang="T134">
                                  <a:pos x="T32" y="T33"/>
                                </a:cxn>
                                <a:cxn ang="T135">
                                  <a:pos x="T34" y="T35"/>
                                </a:cxn>
                                <a:cxn ang="T136">
                                  <a:pos x="T36" y="T37"/>
                                </a:cxn>
                                <a:cxn ang="T137">
                                  <a:pos x="T38" y="T39"/>
                                </a:cxn>
                                <a:cxn ang="T138">
                                  <a:pos x="T40" y="T41"/>
                                </a:cxn>
                                <a:cxn ang="T139">
                                  <a:pos x="T42" y="T43"/>
                                </a:cxn>
                                <a:cxn ang="T140">
                                  <a:pos x="T44" y="T45"/>
                                </a:cxn>
                                <a:cxn ang="T141">
                                  <a:pos x="T46" y="T47"/>
                                </a:cxn>
                                <a:cxn ang="T142">
                                  <a:pos x="T48" y="T49"/>
                                </a:cxn>
                                <a:cxn ang="T143">
                                  <a:pos x="T50" y="T51"/>
                                </a:cxn>
                                <a:cxn ang="T144">
                                  <a:pos x="T52" y="T53"/>
                                </a:cxn>
                                <a:cxn ang="T145">
                                  <a:pos x="T54" y="T55"/>
                                </a:cxn>
                                <a:cxn ang="T146">
                                  <a:pos x="T56" y="T57"/>
                                </a:cxn>
                                <a:cxn ang="T147">
                                  <a:pos x="T58" y="T59"/>
                                </a:cxn>
                                <a:cxn ang="T148">
                                  <a:pos x="T60" y="T61"/>
                                </a:cxn>
                                <a:cxn ang="T149">
                                  <a:pos x="T62" y="T63"/>
                                </a:cxn>
                                <a:cxn ang="T150">
                                  <a:pos x="T64" y="T65"/>
                                </a:cxn>
                                <a:cxn ang="T151">
                                  <a:pos x="T66" y="T67"/>
                                </a:cxn>
                                <a:cxn ang="T152">
                                  <a:pos x="T68" y="T69"/>
                                </a:cxn>
                                <a:cxn ang="T153">
                                  <a:pos x="T70" y="T71"/>
                                </a:cxn>
                                <a:cxn ang="T154">
                                  <a:pos x="T72" y="T73"/>
                                </a:cxn>
                                <a:cxn ang="T155">
                                  <a:pos x="T74" y="T75"/>
                                </a:cxn>
                                <a:cxn ang="T156">
                                  <a:pos x="T76" y="T77"/>
                                </a:cxn>
                                <a:cxn ang="T157">
                                  <a:pos x="T78" y="T79"/>
                                </a:cxn>
                                <a:cxn ang="T158">
                                  <a:pos x="T80" y="T81"/>
                                </a:cxn>
                                <a:cxn ang="T159">
                                  <a:pos x="T82" y="T83"/>
                                </a:cxn>
                                <a:cxn ang="T160">
                                  <a:pos x="T84" y="T85"/>
                                </a:cxn>
                                <a:cxn ang="T161">
                                  <a:pos x="T86" y="T87"/>
                                </a:cxn>
                                <a:cxn ang="T162">
                                  <a:pos x="T88" y="T89"/>
                                </a:cxn>
                                <a:cxn ang="T163">
                                  <a:pos x="T90" y="T91"/>
                                </a:cxn>
                                <a:cxn ang="T164">
                                  <a:pos x="T92" y="T93"/>
                                </a:cxn>
                                <a:cxn ang="T165">
                                  <a:pos x="T94" y="T95"/>
                                </a:cxn>
                                <a:cxn ang="T166">
                                  <a:pos x="T96" y="T97"/>
                                </a:cxn>
                                <a:cxn ang="T167">
                                  <a:pos x="T98" y="T99"/>
                                </a:cxn>
                                <a:cxn ang="T168">
                                  <a:pos x="T100" y="T101"/>
                                </a:cxn>
                                <a:cxn ang="T169">
                                  <a:pos x="T102" y="T103"/>
                                </a:cxn>
                                <a:cxn ang="T170">
                                  <a:pos x="T104" y="T105"/>
                                </a:cxn>
                                <a:cxn ang="T171">
                                  <a:pos x="T106" y="T107"/>
                                </a:cxn>
                                <a:cxn ang="T172">
                                  <a:pos x="T108" y="T109"/>
                                </a:cxn>
                                <a:cxn ang="T173">
                                  <a:pos x="T110" y="T111"/>
                                </a:cxn>
                                <a:cxn ang="T174">
                                  <a:pos x="T112" y="T113"/>
                                </a:cxn>
                                <a:cxn ang="T175">
                                  <a:pos x="T114" y="T115"/>
                                </a:cxn>
                                <a:cxn ang="T176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59" h="228">
                                  <a:moveTo>
                                    <a:pt x="3" y="207"/>
                                  </a:moveTo>
                                  <a:lnTo>
                                    <a:pt x="117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9" y="216"/>
                                  </a:lnTo>
                                  <a:lnTo>
                                    <a:pt x="259" y="217"/>
                                  </a:lnTo>
                                  <a:lnTo>
                                    <a:pt x="244" y="22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3" y="207"/>
                                  </a:lnTo>
                                </a:path>
                              </a:pathLst>
                            </a:custGeom>
                            <a:noFill/>
                            <a:ln w="30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1" name="Group 349"/>
                        <wpg:cNvGrpSpPr>
                          <a:grpSpLocks/>
                        </wpg:cNvGrpSpPr>
                        <wpg:grpSpPr bwMode="auto">
                          <a:xfrm>
                            <a:off x="569" y="230"/>
                            <a:ext cx="251" cy="220"/>
                            <a:chOff x="569" y="230"/>
                            <a:chExt cx="251" cy="220"/>
                          </a:xfrm>
                        </wpg:grpSpPr>
                        <wps:wsp>
                          <wps:cNvPr id="3452" name="Freeform 350"/>
                          <wps:cNvSpPr>
                            <a:spLocks/>
                          </wps:cNvSpPr>
                          <wps:spPr bwMode="auto">
                            <a:xfrm>
                              <a:off x="569" y="230"/>
                              <a:ext cx="251" cy="220"/>
                            </a:xfrm>
                            <a:custGeom>
                              <a:avLst/>
                              <a:gdLst>
                                <a:gd name="T0" fmla="*/ 124 w 251"/>
                                <a:gd name="T1" fmla="*/ 230 h 220"/>
                                <a:gd name="T2" fmla="*/ 1 w 251"/>
                                <a:gd name="T3" fmla="*/ 437 h 220"/>
                                <a:gd name="T4" fmla="*/ 0 w 251"/>
                                <a:gd name="T5" fmla="*/ 444 h 220"/>
                                <a:gd name="T6" fmla="*/ 0 w 251"/>
                                <a:gd name="T7" fmla="*/ 445 h 220"/>
                                <a:gd name="T8" fmla="*/ 242 w 251"/>
                                <a:gd name="T9" fmla="*/ 450 h 220"/>
                                <a:gd name="T10" fmla="*/ 244 w 251"/>
                                <a:gd name="T11" fmla="*/ 450 h 220"/>
                                <a:gd name="T12" fmla="*/ 251 w 251"/>
                                <a:gd name="T13" fmla="*/ 441 h 220"/>
                                <a:gd name="T14" fmla="*/ 250 w 251"/>
                                <a:gd name="T15" fmla="*/ 440 h 220"/>
                                <a:gd name="T16" fmla="*/ 133 w 251"/>
                                <a:gd name="T17" fmla="*/ 235 h 220"/>
                                <a:gd name="T18" fmla="*/ 124 w 251"/>
                                <a:gd name="T19" fmla="*/ 230 h 220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1" h="220">
                                  <a:moveTo>
                                    <a:pt x="124" y="0"/>
                                  </a:moveTo>
                                  <a:lnTo>
                                    <a:pt x="1" y="207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42" y="220"/>
                                  </a:lnTo>
                                  <a:lnTo>
                                    <a:pt x="244" y="220"/>
                                  </a:lnTo>
                                  <a:lnTo>
                                    <a:pt x="251" y="211"/>
                                  </a:lnTo>
                                  <a:lnTo>
                                    <a:pt x="250" y="2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" name="Group 347"/>
                        <wpg:cNvGrpSpPr>
                          <a:grpSpLocks/>
                        </wpg:cNvGrpSpPr>
                        <wpg:grpSpPr bwMode="auto">
                          <a:xfrm>
                            <a:off x="582" y="246"/>
                            <a:ext cx="226" cy="193"/>
                            <a:chOff x="582" y="246"/>
                            <a:chExt cx="226" cy="193"/>
                          </a:xfrm>
                        </wpg:grpSpPr>
                        <wps:wsp>
                          <wps:cNvPr id="3454" name="Freeform 348"/>
                          <wps:cNvSpPr>
                            <a:spLocks/>
                          </wps:cNvSpPr>
                          <wps:spPr bwMode="auto">
                            <a:xfrm>
                              <a:off x="582" y="246"/>
                              <a:ext cx="226" cy="193"/>
                            </a:xfrm>
                            <a:custGeom>
                              <a:avLst/>
                              <a:gdLst>
                                <a:gd name="T0" fmla="*/ 113 w 226"/>
                                <a:gd name="T1" fmla="*/ 246 h 193"/>
                                <a:gd name="T2" fmla="*/ 0 w 226"/>
                                <a:gd name="T3" fmla="*/ 439 h 193"/>
                                <a:gd name="T4" fmla="*/ 225 w 226"/>
                                <a:gd name="T5" fmla="*/ 439 h 193"/>
                                <a:gd name="T6" fmla="*/ 113 w 226"/>
                                <a:gd name="T7" fmla="*/ 246 h 193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193">
                                  <a:moveTo>
                                    <a:pt x="113" y="0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225" y="19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5" name="Group 345"/>
                        <wpg:cNvGrpSpPr>
                          <a:grpSpLocks/>
                        </wpg:cNvGrpSpPr>
                        <wpg:grpSpPr bwMode="auto">
                          <a:xfrm>
                            <a:off x="680" y="390"/>
                            <a:ext cx="30" cy="31"/>
                            <a:chOff x="680" y="390"/>
                            <a:chExt cx="30" cy="31"/>
                          </a:xfrm>
                        </wpg:grpSpPr>
                        <wps:wsp>
                          <wps:cNvPr id="512" name="Freeform 346"/>
                          <wps:cNvSpPr>
                            <a:spLocks/>
                          </wps:cNvSpPr>
                          <wps:spPr bwMode="auto">
                            <a:xfrm>
                              <a:off x="680" y="390"/>
                              <a:ext cx="30" cy="31"/>
                            </a:xfrm>
                            <a:custGeom>
                              <a:avLst/>
                              <a:gdLst>
                                <a:gd name="T0" fmla="*/ 13 w 30"/>
                                <a:gd name="T1" fmla="*/ 390 h 31"/>
                                <a:gd name="T2" fmla="*/ 0 w 30"/>
                                <a:gd name="T3" fmla="*/ 407 h 31"/>
                                <a:gd name="T4" fmla="*/ 0 w 30"/>
                                <a:gd name="T5" fmla="*/ 409 h 31"/>
                                <a:gd name="T6" fmla="*/ 14 w 30"/>
                                <a:gd name="T7" fmla="*/ 420 h 31"/>
                                <a:gd name="T8" fmla="*/ 16 w 30"/>
                                <a:gd name="T9" fmla="*/ 420 h 31"/>
                                <a:gd name="T10" fmla="*/ 29 w 30"/>
                                <a:gd name="T11" fmla="*/ 403 h 31"/>
                                <a:gd name="T12" fmla="*/ 29 w 30"/>
                                <a:gd name="T13" fmla="*/ 401 h 31"/>
                                <a:gd name="T14" fmla="*/ 13 w 30"/>
                                <a:gd name="T15" fmla="*/ 390 h 31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1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42"/>
                        <wpg:cNvGrpSpPr>
                          <a:grpSpLocks/>
                        </wpg:cNvGrpSpPr>
                        <wpg:grpSpPr bwMode="auto">
                          <a:xfrm>
                            <a:off x="677" y="298"/>
                            <a:ext cx="36" cy="86"/>
                            <a:chOff x="677" y="298"/>
                            <a:chExt cx="36" cy="86"/>
                          </a:xfrm>
                        </wpg:grpSpPr>
                        <wps:wsp>
                          <wps:cNvPr id="514" name="Freeform 344"/>
                          <wps:cNvSpPr>
                            <a:spLocks/>
                          </wps:cNvSpPr>
                          <wps:spPr bwMode="auto">
                            <a:xfrm>
                              <a:off x="677" y="298"/>
                              <a:ext cx="36" cy="86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298 h 86"/>
                                <a:gd name="T2" fmla="*/ 0 w 36"/>
                                <a:gd name="T3" fmla="*/ 316 h 86"/>
                                <a:gd name="T4" fmla="*/ 3 w 36"/>
                                <a:gd name="T5" fmla="*/ 369 h 86"/>
                                <a:gd name="T6" fmla="*/ 3 w 36"/>
                                <a:gd name="T7" fmla="*/ 370 h 86"/>
                                <a:gd name="T8" fmla="*/ 20 w 36"/>
                                <a:gd name="T9" fmla="*/ 383 h 86"/>
                                <a:gd name="T10" fmla="*/ 21 w 36"/>
                                <a:gd name="T11" fmla="*/ 383 h 86"/>
                                <a:gd name="T12" fmla="*/ 35 w 36"/>
                                <a:gd name="T13" fmla="*/ 316 h 86"/>
                                <a:gd name="T14" fmla="*/ 35 w 36"/>
                                <a:gd name="T15" fmla="*/ 314 h 86"/>
                                <a:gd name="T16" fmla="*/ 20 w 36"/>
                                <a:gd name="T17" fmla="*/ 298 h 86"/>
                                <a:gd name="T18" fmla="*/ 16 w 36"/>
                                <a:gd name="T19" fmla="*/ 298 h 8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6" h="86">
                                  <a:moveTo>
                                    <a:pt x="16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SURE?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1"/>
                                    <w:sz w:val="12"/>
                                  </w:rPr>
                                  <w:t>*-NO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28"/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OK-YES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1" o:spid="_x0000_s1870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">
                <v:group id="Group 355" o:spid="_x0000_s1871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mK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mcLfm/AE5OoFAAD//wMAUEsBAi0AFAAGAAgAAAAhANvh9svuAAAAhQEAABMAAAAAAAAA&#10;AAAAAAAAAAAAAFtDb250ZW50X1R5cGVzXS54bWxQSwECLQAUAAYACAAAACEAWvQsW78AAAAVAQAA&#10;CwAAAAAAAAAAAAAAAAAfAQAAX3JlbHMvLnJlbHNQSwECLQAUAAYACAAAACEAY7lZisYAAADdAAAA&#10;DwAAAAAAAAAAAAAAAAAHAgAAZHJzL2Rvd25yZXYueG1sUEsFBgAAAAADAAMAtwAAAPoCAAAAAA==&#10;">
                  <v:shape id="Freeform 356" o:spid="_x0000_s1872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</v:group>
                <v:group id="Group 353" o:spid="_x0000_s1873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<v:shape id="Freeform 354" o:spid="_x0000_s1874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" path="m128,l3,207,,219r,1l246,228r2,l259,216r,-2l141,8,128,xe" stroked="f">
                    <v:path arrowok="t" o:connecttype="custom" o:connectlocs="128,226;3,433;0,445;0,446;246,454;248,454;259,442;259,440;141,234;128,226" o:connectangles="0,0,0,0,0,0,0,0,0,0"/>
                  </v:shape>
                </v:group>
                <v:group id="Group 351" o:spid="_x0000_s1875" style="position:absolute;left:565;top:226;width:259;height:228" coordorigin="565,226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<v:shape id="Freeform 352" o:spid="_x0000_s1876" style="position:absolute;left:565;top:226;width:259;height:228;visibility:visible;mso-wrap-style:square;v-text-anchor:top" coordsize="25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" path="m3,207l117,8r1,l118,7r1,l119,6r1,-1l121,4r1,-1l123,2r1,l125,1r1,l127,1,128,r1,l130,r1,l131,1r1,l133,1r1,l134,2r1,l139,6r1,l256,208r3,8l259,217r-15,11l16,228,,217r,-1l3,207e" filled="f" strokecolor="#1f1a17" strokeweight=".00847mm">
    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    </v:shape>
                </v:group>
                <v:group id="Group 349" o:spid="_x0000_s1877" style="position:absolute;left:569;top:230;width:251;height:220" coordorigin="569,230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<v:shape id="Freeform 350" o:spid="_x0000_s1878" style="position:absolute;left:569;top:230;width:251;height:220;visibility:visible;mso-wrap-style:square;v-text-anchor:top" coordsize="251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" path="m124,l1,207,,214r,1l242,220r2,l251,211r-1,-1l133,5,124,xe" stroked="f">
                    <v:path arrowok="t" o:connecttype="custom" o:connectlocs="124,230;1,437;0,444;0,445;242,450;244,450;251,441;250,440;133,235;124,230" o:connectangles="0,0,0,0,0,0,0,0,0,0"/>
                  </v:shape>
                </v:group>
                <v:group id="Group 347" o:spid="_x0000_s1879" style="position:absolute;left:582;top:246;width:226;height:193" coordorigin="582,246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<v:shape id="Freeform 348" o:spid="_x0000_s1880" style="position:absolute;left:582;top:246;width:226;height:193;visibility:visible;mso-wrap-style:square;v-text-anchor:top" coordsize="226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" path="m113,l,193r225,l113,xe" fillcolor="#010202" stroked="f">
                    <v:path arrowok="t" o:connecttype="custom" o:connectlocs="113,246;0,439;225,439;113,246" o:connectangles="0,0,0,0"/>
                  </v:shape>
                </v:group>
                <v:group id="Group 345" o:spid="_x0000_s1881" style="position:absolute;left:680;top:390;width:30;height:31" coordorigin="680,390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<v:shape id="Freeform 346" o:spid="_x0000_s1882" style="position:absolute;left:680;top:390;width:30;height:31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" path="m13,l,17r,2l14,30r2,l29,13r,-2l13,xe" stroked="f">
                    <v:path arrowok="t" o:connecttype="custom" o:connectlocs="13,390;0,407;0,409;14,420;16,420;29,403;29,401;13,390" o:connectangles="0,0,0,0,0,0,0,0"/>
                  </v:shape>
                </v:group>
                <v:group id="Group 342" o:spid="_x0000_s1883" style="position:absolute;left:677;top:298;width:36;height:86" coordorigin="677,298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344" o:spid="_x0000_s1884" style="position:absolute;left:677;top:298;width:36;height:86;visibility:visible;mso-wrap-style:square;v-text-anchor:top" coordsize="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" path="m16,l,18,3,71r,1l20,85r1,l35,18r,-2l20,,16,xe" stroked="f">
                    <v:path arrowok="t" o:connecttype="custom" o:connectlocs="16,298;0,316;3,369;3,370;20,383;21,383;35,316;35,314;20,298;16,298" o:connectangles="0,0,0,0,0,0,0,0,0,0"/>
                  </v:shape>
                  <v:shape id="Text Box 343" o:spid="_x0000_s1885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SURE?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jc w:val="center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1"/>
                              <w:sz w:val="12"/>
                            </w:rPr>
                            <w:t>*-NO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pacing w:val="28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OK-YES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64235" cy="432435"/>
                <wp:effectExtent l="9525" t="0" r="2540" b="5715"/>
                <wp:docPr id="343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32435"/>
                          <a:chOff x="0" y="0"/>
                          <a:chExt cx="1361" cy="681"/>
                        </a:xfrm>
                      </wpg:grpSpPr>
                      <wpg:grpSp>
                        <wpg:cNvPr id="3439" name="Group 3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61" cy="681"/>
                            <a:chOff x="0" y="0"/>
                            <a:chExt cx="1361" cy="681"/>
                          </a:xfrm>
                        </wpg:grpSpPr>
                        <wps:wsp>
                          <wps:cNvPr id="3440" name="Freeform 3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custGeom>
                              <a:avLst/>
                              <a:gdLst>
                                <a:gd name="T0" fmla="*/ 57 w 1361"/>
                                <a:gd name="T1" fmla="*/ 0 h 681"/>
                                <a:gd name="T2" fmla="*/ 24 w 1361"/>
                                <a:gd name="T3" fmla="*/ 1 h 681"/>
                                <a:gd name="T4" fmla="*/ 7 w 1361"/>
                                <a:gd name="T5" fmla="*/ 7 h 681"/>
                                <a:gd name="T6" fmla="*/ 1 w 1361"/>
                                <a:gd name="T7" fmla="*/ 24 h 681"/>
                                <a:gd name="T8" fmla="*/ 0 w 1361"/>
                                <a:gd name="T9" fmla="*/ 56 h 681"/>
                                <a:gd name="T10" fmla="*/ 0 w 1361"/>
                                <a:gd name="T11" fmla="*/ 624 h 681"/>
                                <a:gd name="T12" fmla="*/ 1 w 1361"/>
                                <a:gd name="T13" fmla="*/ 656 h 681"/>
                                <a:gd name="T14" fmla="*/ 7 w 1361"/>
                                <a:gd name="T15" fmla="*/ 673 h 681"/>
                                <a:gd name="T16" fmla="*/ 24 w 1361"/>
                                <a:gd name="T17" fmla="*/ 679 h 681"/>
                                <a:gd name="T18" fmla="*/ 56 w 1361"/>
                                <a:gd name="T19" fmla="*/ 680 h 681"/>
                                <a:gd name="T20" fmla="*/ 1304 w 1361"/>
                                <a:gd name="T21" fmla="*/ 680 h 681"/>
                                <a:gd name="T22" fmla="*/ 1337 w 1361"/>
                                <a:gd name="T23" fmla="*/ 679 h 681"/>
                                <a:gd name="T24" fmla="*/ 1354 w 1361"/>
                                <a:gd name="T25" fmla="*/ 673 h 681"/>
                                <a:gd name="T26" fmla="*/ 1360 w 1361"/>
                                <a:gd name="T27" fmla="*/ 657 h 681"/>
                                <a:gd name="T28" fmla="*/ 1361 w 1361"/>
                                <a:gd name="T29" fmla="*/ 624 h 681"/>
                                <a:gd name="T30" fmla="*/ 1361 w 1361"/>
                                <a:gd name="T31" fmla="*/ 56 h 681"/>
                                <a:gd name="T32" fmla="*/ 1337 w 1361"/>
                                <a:gd name="T33" fmla="*/ 1 h 681"/>
                                <a:gd name="T34" fmla="*/ 57 w 1361"/>
                                <a:gd name="T35" fmla="*/ 0 h 681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</a:gdLst>
                              <a:ahLst/>
                              <a:cxnLst>
                                <a:cxn ang="T36">
                                  <a:pos x="T0" y="T1"/>
                                </a:cxn>
                                <a:cxn ang="T37">
                                  <a:pos x="T2" y="T3"/>
                                </a:cxn>
                                <a:cxn ang="T38">
                                  <a:pos x="T4" y="T5"/>
                                </a:cxn>
                                <a:cxn ang="T39">
                                  <a:pos x="T6" y="T7"/>
                                </a:cxn>
                                <a:cxn ang="T40">
                                  <a:pos x="T8" y="T9"/>
                                </a:cxn>
                                <a:cxn ang="T41">
                                  <a:pos x="T10" y="T11"/>
                                </a:cxn>
                                <a:cxn ang="T42">
                                  <a:pos x="T12" y="T13"/>
                                </a:cxn>
                                <a:cxn ang="T43">
                                  <a:pos x="T14" y="T15"/>
                                </a:cxn>
                                <a:cxn ang="T44">
                                  <a:pos x="T16" y="T17"/>
                                </a:cxn>
                                <a:cxn ang="T45">
                                  <a:pos x="T18" y="T19"/>
                                </a:cxn>
                                <a:cxn ang="T46">
                                  <a:pos x="T20" y="T21"/>
                                </a:cxn>
                                <a:cxn ang="T47">
                                  <a:pos x="T22" y="T23"/>
                                </a:cxn>
                                <a:cxn ang="T48">
                                  <a:pos x="T24" y="T25"/>
                                </a:cxn>
                                <a:cxn ang="T49">
                                  <a:pos x="T26" y="T27"/>
                                </a:cxn>
                                <a:cxn ang="T50">
                                  <a:pos x="T28" y="T29"/>
                                </a:cxn>
                                <a:cxn ang="T51">
                                  <a:pos x="T30" y="T31"/>
                                </a:cxn>
                                <a:cxn ang="T52">
                                  <a:pos x="T32" y="T33"/>
                                </a:cxn>
                                <a:cxn ang="T53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361" h="681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" y="656"/>
                                  </a:lnTo>
                                  <a:lnTo>
                                    <a:pt x="7" y="673"/>
                                  </a:lnTo>
                                  <a:lnTo>
                                    <a:pt x="24" y="679"/>
                                  </a:lnTo>
                                  <a:lnTo>
                                    <a:pt x="56" y="680"/>
                                  </a:lnTo>
                                  <a:lnTo>
                                    <a:pt x="1304" y="680"/>
                                  </a:lnTo>
                                  <a:lnTo>
                                    <a:pt x="1337" y="679"/>
                                  </a:lnTo>
                                  <a:lnTo>
                                    <a:pt x="1354" y="673"/>
                                  </a:lnTo>
                                  <a:lnTo>
                                    <a:pt x="1360" y="657"/>
                                  </a:lnTo>
                                  <a:lnTo>
                                    <a:pt x="1361" y="624"/>
                                  </a:lnTo>
                                  <a:lnTo>
                                    <a:pt x="1361" y="56"/>
                                  </a:lnTo>
                                  <a:lnTo>
                                    <a:pt x="133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1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" y="199"/>
                              <a:ext cx="285" cy="2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2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" y="496"/>
                              <a:ext cx="140" cy="1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43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1" cy="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48"/>
                                  <w:ind w:left="398" w:hanging="8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z w:val="12"/>
                                  </w:rPr>
                                  <w:t>SUCCESS</w:t>
                                </w:r>
                              </w:p>
                              <w:p w:rsidR="00D54872" w:rsidRDefault="00D54872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D54872" w:rsidRDefault="00D54872">
                                <w:pPr>
                                  <w:ind w:left="398"/>
                                  <w:rPr>
                                    <w:rFonts w:ascii="Arial" w:eastAsia="Arial" w:hAnsi="Arial" w:cs="Arial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3"/>
                                    <w:sz w:val="12"/>
                                  </w:rPr>
                                  <w:t>FACTORY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5" o:spid="_x0000_s1886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">
                <v:group id="Group 336" o:spid="_x0000_s1887" style="position:absolute;width:1361;height:681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340" o:spid="_x0000_s1888" style="position:absolute;width:1361;height:681;visibility:visible;mso-wrap-style:square;v-text-anchor:top" coordsize="1361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" path="m57,l24,1,7,7,1,24,,56,,624r1,32l7,673r17,6l56,680r1248,l1337,679r17,-6l1360,657r1,-33l1361,56,1337,1,57,xe" fillcolor="#231f20" stroked="f">
                    <v:path arrowok="t" o:connecttype="custom" o:connectlocs="57,0;24,1;7,7;1,24;0,56;0,624;1,656;7,673;24,679;56,680;1304,680;1337,679;1354,673;1360,657;1361,624;1361,56;1337,1;57,0" o:connectangles="0,0,0,0,0,0,0,0,0,0,0,0,0,0,0,0,0,0"/>
                  </v:shape>
                  <v:shape id="Picture 339" o:spid="_x0000_s1889" type="#_x0000_t75" style="position:absolute;left:538;top:199;width:2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">
                    <v:imagedata r:id="rId166" o:title=""/>
                  </v:shape>
                  <v:shape id="Picture 338" o:spid="_x0000_s1890" type="#_x0000_t75" style="position:absolute;left:991;top:496;width:14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">
                    <v:imagedata r:id="rId202" o:title=""/>
                  </v:shape>
                  <v:shape id="Text Box 337" o:spid="_x0000_s1891" type="#_x0000_t202" style="position:absolute;width:136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48"/>
                            <w:ind w:left="398" w:hanging="8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z w:val="12"/>
                            </w:rPr>
                            <w:t>SUCCESS</w:t>
                          </w:r>
                        </w:p>
                        <w:p w:rsidR="00D54872" w:rsidRDefault="00D54872">
                          <w:pPr>
                            <w:rPr>
                              <w:rFonts w:ascii="Calibri" w:eastAsia="Calibri" w:hAnsi="Calibri" w:cs="Calibri"/>
                              <w:b/>
                              <w:bCs/>
                              <w:sz w:val="12"/>
                              <w:szCs w:val="12"/>
                            </w:rPr>
                          </w:pPr>
                        </w:p>
                        <w:p w:rsidR="00D54872" w:rsidRDefault="00D54872">
                          <w:pPr>
                            <w:spacing w:before="12"/>
                            <w:rPr>
                              <w:rFonts w:ascii="Calibri" w:eastAsia="Calibri" w:hAnsi="Calibri" w:cs="Calibri"/>
                              <w:b/>
                              <w:bCs/>
                              <w:sz w:val="13"/>
                              <w:szCs w:val="13"/>
                            </w:rPr>
                          </w:pPr>
                        </w:p>
                        <w:p w:rsidR="00D54872" w:rsidRDefault="00D54872">
                          <w:pPr>
                            <w:ind w:left="398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spacing w:val="-3"/>
                              <w:sz w:val="12"/>
                            </w:rPr>
                            <w:t>FACTORY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858C5" w:rsidP="00C858C5">
      <w:pPr>
        <w:spacing w:before="74"/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sz w:val="10"/>
          <w:szCs w:val="10"/>
        </w:rPr>
        <w:t xml:space="preserve">Выберете устройство </w:t>
      </w:r>
      <w:r w:rsidRPr="00A136BC">
        <w:rPr>
          <w:rFonts w:ascii="Calibri"/>
          <w:color w:val="231F20"/>
          <w:w w:val="95"/>
          <w:sz w:val="10"/>
        </w:rPr>
        <w:t xml:space="preserve">[DEVICE] при помощи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[8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▼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</w:t>
      </w:r>
      <w:r w:rsidRPr="00A136BC">
        <w:rPr>
          <w:rFonts w:ascii="Arial" w:eastAsia="Arial" w:hAnsi="Arial" w:cs="Arial"/>
          <w:color w:val="231F20"/>
          <w:spacing w:val="-1"/>
          <w:sz w:val="10"/>
          <w:szCs w:val="10"/>
        </w:rPr>
        <w:t xml:space="preserve">или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[2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▲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и нажмите </w:t>
      </w:r>
      <w:r w:rsidRPr="00A136BC">
        <w:rPr>
          <w:rFonts w:ascii="Calibri" w:eastAsia="Calibri" w:hAnsi="Calibri" w:cs="Calibri"/>
          <w:bCs/>
          <w:color w:val="231F20"/>
          <w:spacing w:val="4"/>
          <w:sz w:val="10"/>
          <w:szCs w:val="10"/>
        </w:rPr>
        <w:t xml:space="preserve"> </w:t>
      </w:r>
      <w:r w:rsidRPr="00A136BC">
        <w:rPr>
          <w:rFonts w:ascii="Calibri"/>
          <w:color w:val="231F20"/>
          <w:sz w:val="10"/>
        </w:rPr>
        <w:t>[OK]</w:t>
      </w:r>
      <w:r w:rsidR="00B73054" w:rsidRPr="00A136BC">
        <w:br w:type="column"/>
      </w:r>
      <w:r w:rsidRPr="00A136BC">
        <w:rPr>
          <w:sz w:val="10"/>
          <w:szCs w:val="10"/>
        </w:rPr>
        <w:t xml:space="preserve">Выберете действие </w:t>
      </w:r>
      <w:r w:rsidRPr="00A136BC">
        <w:rPr>
          <w:rFonts w:ascii="Calibri"/>
          <w:b/>
          <w:color w:val="231F20"/>
          <w:spacing w:val="-2"/>
          <w:w w:val="95"/>
          <w:sz w:val="10"/>
        </w:rPr>
        <w:t>[FACTORY]</w:t>
      </w:r>
      <w:r w:rsidRPr="00A136BC">
        <w:rPr>
          <w:rFonts w:ascii="Calibri"/>
          <w:color w:val="231F20"/>
          <w:w w:val="95"/>
          <w:sz w:val="10"/>
        </w:rPr>
        <w:t xml:space="preserve"> при помощи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[8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▼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</w:t>
      </w:r>
      <w:r w:rsidRPr="00A136BC">
        <w:rPr>
          <w:rFonts w:ascii="Arial" w:eastAsia="Arial" w:hAnsi="Arial" w:cs="Arial"/>
          <w:color w:val="231F20"/>
          <w:spacing w:val="-1"/>
          <w:sz w:val="10"/>
          <w:szCs w:val="10"/>
        </w:rPr>
        <w:t xml:space="preserve">или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[2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▲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и нажмите </w:t>
      </w:r>
      <w:r w:rsidRPr="00A136BC">
        <w:rPr>
          <w:rFonts w:ascii="Calibri" w:eastAsia="Calibri" w:hAnsi="Calibri" w:cs="Calibri"/>
          <w:bCs/>
          <w:color w:val="231F20"/>
          <w:spacing w:val="4"/>
          <w:sz w:val="10"/>
          <w:szCs w:val="10"/>
        </w:rPr>
        <w:t xml:space="preserve"> </w:t>
      </w:r>
      <w:r w:rsidRPr="00A136BC">
        <w:rPr>
          <w:rFonts w:ascii="Calibri"/>
          <w:color w:val="231F20"/>
          <w:sz w:val="10"/>
        </w:rPr>
        <w:t>[OK]</w:t>
      </w:r>
      <w:r w:rsidR="00357DD4" w:rsidRPr="00A136BC">
        <w:rPr>
          <w:rFonts w:ascii="Calibri"/>
          <w:b/>
          <w:color w:val="231F20"/>
          <w:sz w:val="10"/>
        </w:rPr>
        <w:t xml:space="preserve"> 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C858C5" w:rsidP="00C858C5">
      <w:pPr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C858C5" w:rsidP="00C858C5">
      <w:pPr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C858C5" w:rsidRPr="00A136BC" w:rsidRDefault="00C858C5" w:rsidP="00C858C5">
      <w:pPr>
        <w:tabs>
          <w:tab w:val="left" w:pos="1919"/>
          <w:tab w:val="left" w:pos="3054"/>
        </w:tabs>
        <w:ind w:hanging="11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звучит 2 сигнала и</w:t>
      </w:r>
    </w:p>
    <w:p w:rsidR="00C858C5" w:rsidRPr="00A136BC" w:rsidRDefault="00C858C5" w:rsidP="00C858C5">
      <w:pPr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57DD4">
          <w:type w:val="continuous"/>
          <w:pgSz w:w="8400" w:h="11910"/>
          <w:pgMar w:top="1160" w:right="462" w:bottom="280" w:left="460" w:header="720" w:footer="720" w:gutter="0"/>
          <w:cols w:num="5" w:space="720" w:equalWidth="0">
            <w:col w:w="1523" w:space="2"/>
            <w:col w:w="1417" w:space="142"/>
            <w:col w:w="1276" w:space="245"/>
            <w:col w:w="1284" w:space="172"/>
            <w:col w:w="1417"/>
          </w:cols>
        </w:sectPr>
      </w:pPr>
    </w:p>
    <w:p w:rsidR="00FF438E" w:rsidRPr="00A136BC" w:rsidRDefault="0074196C" w:rsidP="0073620A">
      <w:pPr>
        <w:pStyle w:val="1"/>
        <w:numPr>
          <w:ilvl w:val="0"/>
          <w:numId w:val="14"/>
        </w:numPr>
        <w:tabs>
          <w:tab w:val="left" w:pos="448"/>
        </w:tabs>
        <w:rPr>
          <w:rFonts w:cs="Calibri"/>
          <w:bCs w:val="0"/>
        </w:rPr>
      </w:pPr>
      <w:r w:rsidRPr="00A136BC">
        <w:rPr>
          <w:bCs w:val="0"/>
        </w:rPr>
        <w:t>Управление замком через смартфон</w:t>
      </w:r>
      <w:r w:rsidRPr="00A136BC">
        <w:rPr>
          <w:color w:val="231F20"/>
        </w:rPr>
        <w:t xml:space="preserve"> </w:t>
      </w:r>
    </w:p>
    <w:p w:rsidR="00FF438E" w:rsidRPr="00A136BC" w:rsidRDefault="0074196C" w:rsidP="0074196C">
      <w:pPr>
        <w:pStyle w:val="2"/>
        <w:numPr>
          <w:ilvl w:val="1"/>
          <w:numId w:val="41"/>
        </w:numPr>
        <w:tabs>
          <w:tab w:val="left" w:pos="454"/>
        </w:tabs>
        <w:spacing w:before="112"/>
        <w:ind w:left="851"/>
        <w:rPr>
          <w:bCs w:val="0"/>
        </w:rPr>
      </w:pPr>
      <w:r w:rsidRPr="00A136BC">
        <w:rPr>
          <w:bCs w:val="0"/>
          <w:sz w:val="18"/>
          <w:szCs w:val="18"/>
        </w:rPr>
        <w:t>Установка приложения на смартфон</w:t>
      </w:r>
    </w:p>
    <w:p w:rsidR="00FF438E" w:rsidRPr="00A136BC" w:rsidRDefault="0073620A" w:rsidP="0073620A">
      <w:pPr>
        <w:pStyle w:val="a3"/>
        <w:numPr>
          <w:ilvl w:val="0"/>
          <w:numId w:val="18"/>
        </w:numPr>
        <w:tabs>
          <w:tab w:val="left" w:pos="277"/>
        </w:tabs>
        <w:spacing w:before="84" w:line="270" w:lineRule="auto"/>
        <w:ind w:left="277" w:right="270"/>
      </w:pPr>
      <w:r w:rsidRPr="00A136BC">
        <w:rPr>
          <w:color w:val="231F20"/>
        </w:rPr>
        <w:t>Если у вас</w:t>
      </w:r>
      <w:r w:rsidR="00B73054" w:rsidRPr="00A136BC">
        <w:rPr>
          <w:color w:val="231F20"/>
          <w:spacing w:val="-1"/>
        </w:rPr>
        <w:t xml:space="preserve"> Android </w:t>
      </w:r>
      <w:r w:rsidRPr="00A136BC">
        <w:rPr>
          <w:color w:val="231F20"/>
        </w:rPr>
        <w:t>смартфон</w:t>
      </w:r>
      <w:r w:rsidR="00B73054" w:rsidRPr="00A136BC">
        <w:rPr>
          <w:color w:val="231F20"/>
        </w:rPr>
        <w:t>:</w:t>
      </w:r>
      <w:r w:rsidRPr="00A136BC">
        <w:rPr>
          <w:color w:val="231F20"/>
          <w:spacing w:val="-1"/>
        </w:rPr>
        <w:t xml:space="preserve"> войдите в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Google</w:t>
      </w:r>
      <w:r w:rsidR="00B73054" w:rsidRPr="00A136BC">
        <w:rPr>
          <w:color w:val="231F20"/>
          <w:spacing w:val="-1"/>
        </w:rPr>
        <w:t xml:space="preserve"> Play</w:t>
      </w:r>
      <w:r w:rsidR="001421CF" w:rsidRPr="00A136BC">
        <w:rPr>
          <w:color w:val="231F20"/>
        </w:rPr>
        <w:t xml:space="preserve">, скачайте и установите </w:t>
      </w:r>
      <w:r w:rsidRPr="00A136BC">
        <w:rPr>
          <w:color w:val="231F20"/>
          <w:spacing w:val="-1"/>
        </w:rPr>
        <w:t>программу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>.</w:t>
      </w:r>
      <w:r w:rsidR="00B73054" w:rsidRPr="00A136BC">
        <w:rPr>
          <w:color w:val="231F20"/>
          <w:spacing w:val="45"/>
          <w:w w:val="99"/>
        </w:rPr>
        <w:t xml:space="preserve"> </w:t>
      </w:r>
      <w:r w:rsidR="0074196C" w:rsidRPr="00A136BC">
        <w:rPr>
          <w:color w:val="231F20"/>
          <w:spacing w:val="-2"/>
        </w:rPr>
        <w:t>Системные рекомендации</w:t>
      </w:r>
      <w:r w:rsidR="00B73054" w:rsidRPr="00A136BC">
        <w:rPr>
          <w:color w:val="231F20"/>
          <w:spacing w:val="-1"/>
        </w:rPr>
        <w:t>:</w:t>
      </w:r>
      <w:r w:rsidR="00B73054" w:rsidRPr="00A136BC">
        <w:rPr>
          <w:color w:val="231F20"/>
        </w:rPr>
        <w:t xml:space="preserve"> </w:t>
      </w:r>
      <w:r w:rsidR="00B73054" w:rsidRPr="00A136BC">
        <w:rPr>
          <w:color w:val="231F20"/>
          <w:spacing w:val="-1"/>
        </w:rPr>
        <w:t>Android</w:t>
      </w:r>
      <w:r w:rsidR="00B73054" w:rsidRPr="00A136BC">
        <w:rPr>
          <w:color w:val="231F20"/>
        </w:rPr>
        <w:t xml:space="preserve"> 4.4</w:t>
      </w:r>
      <w:r w:rsidR="0074196C" w:rsidRPr="00A136BC">
        <w:rPr>
          <w:color w:val="231F20"/>
        </w:rPr>
        <w:t>.</w:t>
      </w:r>
    </w:p>
    <w:p w:rsidR="00FF438E" w:rsidRPr="00A136BC" w:rsidRDefault="0073620A">
      <w:pPr>
        <w:pStyle w:val="a3"/>
        <w:numPr>
          <w:ilvl w:val="0"/>
          <w:numId w:val="18"/>
        </w:numPr>
        <w:tabs>
          <w:tab w:val="left" w:pos="277"/>
        </w:tabs>
        <w:spacing w:before="56" w:line="270" w:lineRule="auto"/>
        <w:ind w:left="277" w:right="1728"/>
      </w:pPr>
      <w:r w:rsidRPr="00A136BC">
        <w:rPr>
          <w:color w:val="231F20"/>
        </w:rPr>
        <w:t>Если у вас</w:t>
      </w:r>
      <w:r w:rsidR="00B73054" w:rsidRPr="00A136BC">
        <w:rPr>
          <w:color w:val="231F20"/>
          <w:spacing w:val="-1"/>
        </w:rPr>
        <w:t xml:space="preserve"> iPhone/iPad: </w:t>
      </w:r>
      <w:r w:rsidRPr="00A136BC">
        <w:rPr>
          <w:color w:val="231F20"/>
          <w:spacing w:val="-1"/>
        </w:rPr>
        <w:t>войдите в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App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  <w:spacing w:val="-2"/>
        </w:rPr>
        <w:t>store</w:t>
      </w:r>
      <w:r w:rsidR="001421CF" w:rsidRPr="00A136BC">
        <w:rPr>
          <w:color w:val="231F20"/>
        </w:rPr>
        <w:t xml:space="preserve">, скачайте и установите программу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>.</w:t>
      </w:r>
      <w:r w:rsidR="00B73054" w:rsidRPr="00A136BC">
        <w:rPr>
          <w:color w:val="231F20"/>
          <w:spacing w:val="55"/>
          <w:w w:val="99"/>
        </w:rPr>
        <w:t xml:space="preserve"> </w:t>
      </w:r>
      <w:r w:rsidR="001421CF" w:rsidRPr="00A136BC">
        <w:rPr>
          <w:color w:val="231F20"/>
          <w:spacing w:val="-2"/>
        </w:rPr>
        <w:t>Системные рекомендации</w:t>
      </w:r>
      <w:r w:rsidR="00B73054" w:rsidRPr="00A136BC">
        <w:rPr>
          <w:color w:val="231F20"/>
          <w:spacing w:val="-1"/>
        </w:rPr>
        <w:t>:</w:t>
      </w:r>
      <w:r w:rsidR="00B73054" w:rsidRPr="00A136BC">
        <w:rPr>
          <w:color w:val="231F20"/>
        </w:rPr>
        <w:t xml:space="preserve"> iOS 7.0 </w:t>
      </w:r>
      <w:r w:rsidR="001421CF" w:rsidRPr="00A136BC">
        <w:rPr>
          <w:color w:val="231F20"/>
        </w:rPr>
        <w:t>или выше</w:t>
      </w:r>
      <w:r w:rsidR="0074196C" w:rsidRPr="00A136BC">
        <w:rPr>
          <w:color w:val="231F20"/>
        </w:rPr>
        <w:t>.</w:t>
      </w:r>
    </w:p>
    <w:p w:rsidR="00FF438E" w:rsidRPr="00A136BC" w:rsidRDefault="000B5B57">
      <w:pPr>
        <w:pStyle w:val="a3"/>
        <w:numPr>
          <w:ilvl w:val="0"/>
          <w:numId w:val="18"/>
        </w:numPr>
        <w:tabs>
          <w:tab w:val="left" w:pos="277"/>
        </w:tabs>
        <w:spacing w:before="56"/>
        <w:ind w:left="277"/>
      </w:pPr>
      <w:r w:rsidRPr="00A136BC">
        <w:rPr>
          <w:color w:val="231F20"/>
          <w:spacing w:val="-1"/>
        </w:rPr>
        <w:t xml:space="preserve">Включите </w:t>
      </w:r>
      <w:r w:rsidR="00B73054" w:rsidRPr="00A136BC">
        <w:rPr>
          <w:color w:val="231F20"/>
          <w:spacing w:val="-1"/>
        </w:rPr>
        <w:t>Bluetooth</w:t>
      </w:r>
      <w:r w:rsidR="00B73054" w:rsidRPr="00A136BC">
        <w:rPr>
          <w:color w:val="231F20"/>
        </w:rPr>
        <w:t xml:space="preserve"> </w:t>
      </w:r>
    </w:p>
    <w:p w:rsidR="00FF438E" w:rsidRPr="00A136BC" w:rsidRDefault="00FF438E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FF438E" w:rsidRPr="00A136BC" w:rsidRDefault="004478CD">
      <w:pPr>
        <w:pStyle w:val="a3"/>
        <w:ind w:left="21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62865</wp:posOffset>
                </wp:positionV>
                <wp:extent cx="1045210" cy="1855470"/>
                <wp:effectExtent l="0" t="0" r="2540" b="0"/>
                <wp:wrapNone/>
                <wp:docPr id="574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210" cy="1855470"/>
                          <a:chOff x="567" y="99"/>
                          <a:chExt cx="1646" cy="2922"/>
                        </a:xfrm>
                      </wpg:grpSpPr>
                      <pic:pic xmlns:pic="http://schemas.openxmlformats.org/drawingml/2006/picture">
                        <pic:nvPicPr>
                          <pic:cNvPr id="575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02"/>
                            <a:ext cx="1641" cy="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6" name="Group 322"/>
                        <wpg:cNvGrpSpPr>
                          <a:grpSpLocks/>
                        </wpg:cNvGrpSpPr>
                        <wpg:grpSpPr bwMode="auto">
                          <a:xfrm>
                            <a:off x="569" y="102"/>
                            <a:ext cx="1641" cy="2918"/>
                            <a:chOff x="569" y="102"/>
                            <a:chExt cx="1641" cy="2918"/>
                          </a:xfrm>
                        </wpg:grpSpPr>
                        <wps:wsp>
                          <wps:cNvPr id="577" name="Freeform 323"/>
                          <wps:cNvSpPr>
                            <a:spLocks/>
                          </wps:cNvSpPr>
                          <wps:spPr bwMode="auto">
                            <a:xfrm>
                              <a:off x="569" y="102"/>
                              <a:ext cx="1641" cy="2918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641"/>
                                <a:gd name="T2" fmla="+- 0 3019 102"/>
                                <a:gd name="T3" fmla="*/ 3019 h 2918"/>
                                <a:gd name="T4" fmla="+- 0 2210 569"/>
                                <a:gd name="T5" fmla="*/ T4 w 1641"/>
                                <a:gd name="T6" fmla="+- 0 3019 102"/>
                                <a:gd name="T7" fmla="*/ 3019 h 2918"/>
                                <a:gd name="T8" fmla="+- 0 2210 569"/>
                                <a:gd name="T9" fmla="*/ T8 w 1641"/>
                                <a:gd name="T10" fmla="+- 0 102 102"/>
                                <a:gd name="T11" fmla="*/ 102 h 2918"/>
                                <a:gd name="T12" fmla="+- 0 569 569"/>
                                <a:gd name="T13" fmla="*/ T12 w 1641"/>
                                <a:gd name="T14" fmla="+- 0 102 102"/>
                                <a:gd name="T15" fmla="*/ 102 h 2918"/>
                                <a:gd name="T16" fmla="+- 0 569 569"/>
                                <a:gd name="T17" fmla="*/ T16 w 1641"/>
                                <a:gd name="T18" fmla="+- 0 3019 102"/>
                                <a:gd name="T19" fmla="*/ 3019 h 2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1" h="2918">
                                  <a:moveTo>
                                    <a:pt x="0" y="2917"/>
                                  </a:moveTo>
                                  <a:lnTo>
                                    <a:pt x="1641" y="2917"/>
                                  </a:lnTo>
                                  <a:lnTo>
                                    <a:pt x="16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2F43D" id="Group 321" o:spid="_x0000_s1026" style="position:absolute;margin-left:28.35pt;margin-top:4.95pt;width:82.3pt;height:146.1pt;z-index:251564032;mso-position-horizontal-relative:page" coordorigin="567,99" coordsize="1646,2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">
                <v:shape id="Picture 324" o:spid="_x0000_s1027" type="#_x0000_t75" style="position:absolute;left:569;top:102;width:1641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">
                  <v:imagedata r:id="rId206" o:title=""/>
                </v:shape>
                <v:group id="Group 322" o:spid="_x0000_s1028" style="position:absolute;left:569;top:102;width:1641;height:2918" coordorigin="569,102" coordsize="1641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323" o:spid="_x0000_s1029" style="position:absolute;left:569;top:102;width:1641;height:2918;visibility:visible;mso-wrap-style:square;v-text-anchor:top" coordsize="1641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" path="m,2917r1641,l1641,,,,,2917xe" filled="f" strokecolor="#231f20" strokeweight=".24pt">
                    <v:path arrowok="t" o:connecttype="custom" o:connectlocs="0,3019;1641,3019;1641,102;0,102;0,3019" o:connectangles="0,0,0,0,0"/>
                  </v:shape>
                </v:group>
                <w10:wrap anchorx="page"/>
              </v:group>
            </w:pict>
          </mc:Fallback>
        </mc:AlternateContent>
      </w:r>
      <w:r w:rsidR="000B5B57" w:rsidRPr="00A136BC">
        <w:rPr>
          <w:noProof/>
          <w:lang w:bidi="he-IL"/>
        </w:rPr>
        <w:t>При старте</w:t>
      </w:r>
      <w:r w:rsidR="004C067D" w:rsidRPr="00A136BC">
        <w:rPr>
          <w:noProof/>
          <w:lang w:bidi="he-IL"/>
        </w:rPr>
        <w:t>, приложение ENTR™ прежде</w:t>
      </w:r>
      <w:r w:rsidR="000B5B57" w:rsidRPr="00A136BC">
        <w:rPr>
          <w:noProof/>
          <w:lang w:bidi="he-IL"/>
        </w:rPr>
        <w:t xml:space="preserve"> чем соединиться с замком</w:t>
      </w:r>
      <w:r w:rsidR="004C067D" w:rsidRPr="00A136BC">
        <w:rPr>
          <w:noProof/>
          <w:lang w:bidi="he-IL"/>
        </w:rPr>
        <w:t>,</w:t>
      </w:r>
      <w:r w:rsidR="000B5B57" w:rsidRPr="00A136BC">
        <w:rPr>
          <w:noProof/>
          <w:lang w:bidi="he-IL"/>
        </w:rPr>
        <w:t xml:space="preserve"> покажет</w:t>
      </w:r>
      <w:r w:rsidR="00B73054" w:rsidRPr="00A136BC">
        <w:rPr>
          <w:color w:val="231F20"/>
          <w:spacing w:val="-1"/>
        </w:rPr>
        <w:t>:</w:t>
      </w:r>
    </w:p>
    <w:p w:rsidR="00FF438E" w:rsidRPr="00A136BC" w:rsidRDefault="000B5B57">
      <w:pPr>
        <w:pStyle w:val="4"/>
        <w:spacing w:before="24"/>
        <w:ind w:left="2149"/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 xml:space="preserve">«В данном диапазоне отсутствуют доступные ключи и замки» </w:t>
      </w:r>
      <w:r w:rsidRPr="00A136BC">
        <w:rPr>
          <w:b w:val="0"/>
          <w:color w:val="231F20"/>
          <w:spacing w:val="-1"/>
        </w:rPr>
        <w:t>(</w:t>
      </w:r>
      <w:r w:rsidR="00B73054" w:rsidRPr="00A136BC">
        <w:rPr>
          <w:b w:val="0"/>
          <w:color w:val="231F20"/>
          <w:spacing w:val="-1"/>
        </w:rPr>
        <w:t>There</w:t>
      </w:r>
      <w:r w:rsidR="00B73054" w:rsidRPr="00A136BC">
        <w:rPr>
          <w:b w:val="0"/>
          <w:color w:val="231F20"/>
        </w:rPr>
        <w:t xml:space="preserve"> </w:t>
      </w:r>
      <w:r w:rsidR="00B73054" w:rsidRPr="00A136BC">
        <w:rPr>
          <w:b w:val="0"/>
          <w:color w:val="231F20"/>
          <w:spacing w:val="-1"/>
        </w:rPr>
        <w:t>are</w:t>
      </w:r>
      <w:r w:rsidR="00B73054" w:rsidRPr="00A136BC">
        <w:rPr>
          <w:b w:val="0"/>
          <w:color w:val="231F20"/>
        </w:rPr>
        <w:t xml:space="preserve"> no </w:t>
      </w:r>
      <w:r w:rsidR="00B73054" w:rsidRPr="00A136BC">
        <w:rPr>
          <w:b w:val="0"/>
          <w:color w:val="231F20"/>
          <w:spacing w:val="-1"/>
        </w:rPr>
        <w:t>available</w:t>
      </w:r>
      <w:r w:rsidR="00B73054" w:rsidRPr="00A136BC">
        <w:rPr>
          <w:b w:val="0"/>
          <w:color w:val="231F20"/>
        </w:rPr>
        <w:t xml:space="preserve"> </w:t>
      </w:r>
      <w:r w:rsidR="00B73054" w:rsidRPr="00A136BC">
        <w:rPr>
          <w:b w:val="0"/>
          <w:color w:val="231F20"/>
          <w:spacing w:val="-1"/>
        </w:rPr>
        <w:t>locks</w:t>
      </w:r>
      <w:r w:rsidR="00B73054" w:rsidRPr="00A136BC">
        <w:rPr>
          <w:b w:val="0"/>
          <w:color w:val="231F20"/>
        </w:rPr>
        <w:t xml:space="preserve"> or </w:t>
      </w:r>
      <w:r w:rsidR="00B73054" w:rsidRPr="00A136BC">
        <w:rPr>
          <w:b w:val="0"/>
          <w:color w:val="231F20"/>
          <w:spacing w:val="-3"/>
        </w:rPr>
        <w:t>keys</w:t>
      </w:r>
      <w:r w:rsidR="00B73054" w:rsidRPr="00A136BC">
        <w:rPr>
          <w:b w:val="0"/>
          <w:color w:val="231F20"/>
        </w:rPr>
        <w:t xml:space="preserve"> within </w:t>
      </w:r>
      <w:r w:rsidRPr="00A136BC">
        <w:rPr>
          <w:b w:val="0"/>
          <w:color w:val="231F20"/>
          <w:spacing w:val="-1"/>
        </w:rPr>
        <w:t>range)</w:t>
      </w:r>
      <w:r w:rsidR="00B73054" w:rsidRPr="00A136BC">
        <w:rPr>
          <w:b w:val="0"/>
          <w:color w:val="231F20"/>
          <w:spacing w:val="-1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B73054">
      <w:pPr>
        <w:spacing w:before="105"/>
        <w:ind w:left="106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7.2</w:t>
      </w:r>
      <w:r w:rsidRPr="00A136BC">
        <w:rPr>
          <w:rFonts w:ascii="Calibri"/>
          <w:b/>
          <w:color w:val="231F20"/>
          <w:spacing w:val="35"/>
          <w:sz w:val="20"/>
        </w:rPr>
        <w:t xml:space="preserve"> </w:t>
      </w:r>
      <w:r w:rsidR="000B5B57" w:rsidRPr="00A136BC">
        <w:rPr>
          <w:b/>
          <w:bCs/>
          <w:color w:val="231F20"/>
          <w:sz w:val="18"/>
          <w:szCs w:val="18"/>
        </w:rPr>
        <w:t xml:space="preserve">Сопряжение смартфона с замком </w:t>
      </w:r>
      <w:r w:rsidR="000B5B57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</w:p>
    <w:p w:rsidR="00FF438E" w:rsidRPr="00A136BC" w:rsidRDefault="000B5B57" w:rsidP="000B5B57">
      <w:pPr>
        <w:spacing w:before="4"/>
        <w:ind w:left="284"/>
        <w:rPr>
          <w:rFonts w:ascii="Calibri" w:eastAsia="Calibri" w:hAnsi="Calibri" w:cs="Calibri"/>
          <w:sz w:val="9"/>
          <w:szCs w:val="9"/>
        </w:rPr>
      </w:pPr>
      <w:r w:rsidRPr="00A136BC">
        <w:rPr>
          <w:rFonts w:ascii="Calibri" w:eastAsia="Calibri" w:hAnsi="Calibri"/>
          <w:noProof/>
          <w:sz w:val="16"/>
          <w:szCs w:val="16"/>
          <w:lang w:bidi="he-IL"/>
        </w:rPr>
        <w:t>Эта процедура осуществляется с помощью дверного блока замка ENTR ™</w:t>
      </w: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pgSz w:w="8400" w:h="11910"/>
          <w:pgMar w:top="620" w:right="44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586" w:space="342"/>
            <w:col w:w="1586" w:space="342"/>
            <w:col w:w="1586" w:space="342"/>
            <w:col w:w="1716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0B5B57" w:rsidRPr="00A136BC" w:rsidRDefault="004478CD" w:rsidP="000B5B57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>
        <w:rPr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2554605</wp:posOffset>
                </wp:positionH>
                <wp:positionV relativeFrom="paragraph">
                  <wp:posOffset>-226695</wp:posOffset>
                </wp:positionV>
                <wp:extent cx="215265" cy="186690"/>
                <wp:effectExtent l="0" t="0" r="0" b="0"/>
                <wp:wrapNone/>
                <wp:docPr id="3295" name="Group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86690"/>
                          <a:chOff x="4023" y="-357"/>
                          <a:chExt cx="339" cy="294"/>
                        </a:xfrm>
                      </wpg:grpSpPr>
                      <wps:wsp>
                        <wps:cNvPr id="3296" name="Freeform 3046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236 4023"/>
                              <a:gd name="T1" fmla="*/ T0 w 339"/>
                              <a:gd name="T2" fmla="+- 0 -63 -357"/>
                              <a:gd name="T3" fmla="*/ -63 h 294"/>
                              <a:gd name="T4" fmla="+- 0 4235 4023"/>
                              <a:gd name="T5" fmla="*/ T4 w 339"/>
                              <a:gd name="T6" fmla="+- 0 -133 -357"/>
                              <a:gd name="T7" fmla="*/ -133 h 294"/>
                              <a:gd name="T8" fmla="+- 0 4149 4023"/>
                              <a:gd name="T9" fmla="*/ T8 w 339"/>
                              <a:gd name="T10" fmla="+- 0 -148 -357"/>
                              <a:gd name="T11" fmla="*/ -148 h 294"/>
                              <a:gd name="T12" fmla="+- 0 4148 4023"/>
                              <a:gd name="T13" fmla="*/ T12 w 339"/>
                              <a:gd name="T14" fmla="+- 0 -272 -357"/>
                              <a:gd name="T15" fmla="*/ -272 h 294"/>
                              <a:gd name="T16" fmla="+- 0 4234 4023"/>
                              <a:gd name="T17" fmla="*/ T16 w 339"/>
                              <a:gd name="T18" fmla="+- 0 -287 -357"/>
                              <a:gd name="T19" fmla="*/ -287 h 294"/>
                              <a:gd name="T20" fmla="+- 0 4233 4023"/>
                              <a:gd name="T21" fmla="*/ T20 w 339"/>
                              <a:gd name="T22" fmla="+- 0 -357 -357"/>
                              <a:gd name="T23" fmla="*/ -357 h 294"/>
                              <a:gd name="T24" fmla="+- 0 4362 4023"/>
                              <a:gd name="T25" fmla="*/ T24 w 339"/>
                              <a:gd name="T26" fmla="+- 0 -211 -357"/>
                              <a:gd name="T27" fmla="*/ -211 h 294"/>
                              <a:gd name="T28" fmla="+- 0 4236 4023"/>
                              <a:gd name="T29" fmla="*/ T28 w 339"/>
                              <a:gd name="T30" fmla="+- 0 -63 -357"/>
                              <a:gd name="T31" fmla="*/ -63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213" y="294"/>
                                </a:moveTo>
                                <a:lnTo>
                                  <a:pt x="212" y="224"/>
                                </a:lnTo>
                                <a:lnTo>
                                  <a:pt x="126" y="209"/>
                                </a:lnTo>
                                <a:lnTo>
                                  <a:pt x="125" y="85"/>
                                </a:lnTo>
                                <a:lnTo>
                                  <a:pt x="211" y="70"/>
                                </a:lnTo>
                                <a:lnTo>
                                  <a:pt x="210" y="0"/>
                                </a:lnTo>
                                <a:lnTo>
                                  <a:pt x="339" y="146"/>
                                </a:lnTo>
                                <a:lnTo>
                                  <a:pt x="213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3045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124 4023"/>
                              <a:gd name="T1" fmla="*/ T0 w 339"/>
                              <a:gd name="T2" fmla="+- 0 -152 -357"/>
                              <a:gd name="T3" fmla="*/ -152 h 294"/>
                              <a:gd name="T4" fmla="+- 0 4093 4023"/>
                              <a:gd name="T5" fmla="*/ T4 w 339"/>
                              <a:gd name="T6" fmla="+- 0 -158 -357"/>
                              <a:gd name="T7" fmla="*/ -158 h 294"/>
                              <a:gd name="T8" fmla="+- 0 4091 4023"/>
                              <a:gd name="T9" fmla="*/ T8 w 339"/>
                              <a:gd name="T10" fmla="+- 0 -261 -357"/>
                              <a:gd name="T11" fmla="*/ -261 h 294"/>
                              <a:gd name="T12" fmla="+- 0 4122 4023"/>
                              <a:gd name="T13" fmla="*/ T12 w 339"/>
                              <a:gd name="T14" fmla="+- 0 -267 -357"/>
                              <a:gd name="T15" fmla="*/ -267 h 294"/>
                              <a:gd name="T16" fmla="+- 0 4124 4023"/>
                              <a:gd name="T17" fmla="*/ T16 w 339"/>
                              <a:gd name="T18" fmla="+- 0 -152 -357"/>
                              <a:gd name="T19" fmla="*/ -152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01" y="205"/>
                                </a:moveTo>
                                <a:lnTo>
                                  <a:pt x="70" y="199"/>
                                </a:lnTo>
                                <a:lnTo>
                                  <a:pt x="68" y="96"/>
                                </a:lnTo>
                                <a:lnTo>
                                  <a:pt x="99" y="90"/>
                                </a:lnTo>
                                <a:lnTo>
                                  <a:pt x="101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3044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77 4023"/>
                              <a:gd name="T1" fmla="*/ T0 w 339"/>
                              <a:gd name="T2" fmla="+- 0 -160 -357"/>
                              <a:gd name="T3" fmla="*/ -160 h 294"/>
                              <a:gd name="T4" fmla="+- 0 4059 4023"/>
                              <a:gd name="T5" fmla="*/ T4 w 339"/>
                              <a:gd name="T6" fmla="+- 0 -163 -357"/>
                              <a:gd name="T7" fmla="*/ -163 h 294"/>
                              <a:gd name="T8" fmla="+- 0 4057 4023"/>
                              <a:gd name="T9" fmla="*/ T8 w 339"/>
                              <a:gd name="T10" fmla="+- 0 -255 -357"/>
                              <a:gd name="T11" fmla="*/ -255 h 294"/>
                              <a:gd name="T12" fmla="+- 0 4076 4023"/>
                              <a:gd name="T13" fmla="*/ T12 w 339"/>
                              <a:gd name="T14" fmla="+- 0 -258 -357"/>
                              <a:gd name="T15" fmla="*/ -258 h 294"/>
                              <a:gd name="T16" fmla="+- 0 4077 4023"/>
                              <a:gd name="T17" fmla="*/ T16 w 339"/>
                              <a:gd name="T18" fmla="+- 0 -160 -357"/>
                              <a:gd name="T19" fmla="*/ -160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54" y="197"/>
                                </a:moveTo>
                                <a:lnTo>
                                  <a:pt x="36" y="194"/>
                                </a:lnTo>
                                <a:lnTo>
                                  <a:pt x="34" y="102"/>
                                </a:lnTo>
                                <a:lnTo>
                                  <a:pt x="53" y="99"/>
                                </a:lnTo>
                                <a:lnTo>
                                  <a:pt x="5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3043"/>
                        <wps:cNvSpPr>
                          <a:spLocks/>
                        </wps:cNvSpPr>
                        <wps:spPr bwMode="auto">
                          <a:xfrm>
                            <a:off x="4023" y="-357"/>
                            <a:ext cx="339" cy="294"/>
                          </a:xfrm>
                          <a:custGeom>
                            <a:avLst/>
                            <a:gdLst>
                              <a:gd name="T0" fmla="+- 0 4037 4023"/>
                              <a:gd name="T1" fmla="*/ T0 w 339"/>
                              <a:gd name="T2" fmla="+- 0 -167 -357"/>
                              <a:gd name="T3" fmla="*/ -167 h 294"/>
                              <a:gd name="T4" fmla="+- 0 4025 4023"/>
                              <a:gd name="T5" fmla="*/ T4 w 339"/>
                              <a:gd name="T6" fmla="+- 0 -169 -357"/>
                              <a:gd name="T7" fmla="*/ -169 h 294"/>
                              <a:gd name="T8" fmla="+- 0 4023 4023"/>
                              <a:gd name="T9" fmla="*/ T8 w 339"/>
                              <a:gd name="T10" fmla="+- 0 -249 -357"/>
                              <a:gd name="T11" fmla="*/ -249 h 294"/>
                              <a:gd name="T12" fmla="+- 0 4035 4023"/>
                              <a:gd name="T13" fmla="*/ T12 w 339"/>
                              <a:gd name="T14" fmla="+- 0 -251 -357"/>
                              <a:gd name="T15" fmla="*/ -251 h 294"/>
                              <a:gd name="T16" fmla="+- 0 4037 4023"/>
                              <a:gd name="T17" fmla="*/ T16 w 339"/>
                              <a:gd name="T18" fmla="+- 0 -167 -357"/>
                              <a:gd name="T19" fmla="*/ -167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9" h="294">
                                <a:moveTo>
                                  <a:pt x="14" y="190"/>
                                </a:moveTo>
                                <a:lnTo>
                                  <a:pt x="2" y="188"/>
                                </a:lnTo>
                                <a:lnTo>
                                  <a:pt x="0" y="108"/>
                                </a:lnTo>
                                <a:lnTo>
                                  <a:pt x="12" y="106"/>
                                </a:lnTo>
                                <a:lnTo>
                                  <a:pt x="14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6FC6" id="Group 3042" o:spid="_x0000_s1026" style="position:absolute;margin-left:201.15pt;margin-top:-17.85pt;width:16.95pt;height:14.7pt;z-index:25170739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    <v:shape id="Freeform 3046" o:spid="_x0000_s1027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" path="m213,294r-1,-70l126,209,125,85,211,70,210,,339,146,213,294xe" fillcolor="#939598" stroked="f">
                  <v:path arrowok="t" o:connecttype="custom" o:connectlocs="213,-63;212,-133;126,-148;125,-272;211,-287;210,-357;339,-211;213,-63" o:connectangles="0,0,0,0,0,0,0,0"/>
                </v:shape>
                <v:shape id="Freeform 3045" o:spid="_x0000_s1028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" path="m101,205l70,199,68,96,99,90r2,115xe" fillcolor="#939598" stroked="f">
                  <v:path arrowok="t" o:connecttype="custom" o:connectlocs="101,-152;70,-158;68,-261;99,-267;101,-152" o:connectangles="0,0,0,0,0"/>
                </v:shape>
                <v:shape id="Freeform 3044" o:spid="_x0000_s1029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" path="m54,197l36,194,34,102,53,99r1,98xe" fillcolor="#939598" stroked="f">
                  <v:path arrowok="t" o:connecttype="custom" o:connectlocs="54,-160;36,-163;34,-255;53,-258;54,-160" o:connectangles="0,0,0,0,0"/>
                </v:shape>
                <v:shape id="Freeform 3043" o:spid="_x0000_s1030" style="position:absolute;left:4023;top:-357;width:339;height:294;visibility:visible;mso-wrap-style:square;v-text-anchor:top" coordsize="33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" path="m14,190l2,188,,108r12,-2l14,190xe" fillcolor="#939598" stroked="f">
                  <v:path arrowok="t" o:connecttype="custom" o:connectlocs="14,-167;2,-169;0,-249;12,-251;14,-167" o:connectangles="0,0,0,0,0"/>
                </v:shape>
                <w10:wrap anchorx="page"/>
              </v:group>
            </w:pict>
          </mc:Fallback>
        </mc:AlternateContent>
      </w:r>
      <w:r w:rsidR="000B5B57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FF438E">
      <w:pPr>
        <w:spacing w:line="275" w:lineRule="auto"/>
        <w:ind w:left="109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0B5B57" w:rsidP="000B5B57">
      <w:pPr>
        <w:ind w:left="1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[Add]</w:t>
      </w:r>
    </w:p>
    <w:p w:rsidR="00FF438E" w:rsidRPr="00A136BC" w:rsidRDefault="00B73054" w:rsidP="000B5B57">
      <w:pPr>
        <w:spacing w:before="1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0B5B57" w:rsidRPr="00A136BC">
        <w:rPr>
          <w:rFonts w:ascii="Calibri"/>
          <w:color w:val="231F20"/>
          <w:sz w:val="10"/>
        </w:rPr>
        <w:t>На числовых кнопках наберите  PIN код и нажмите кнопку [#]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137449" w:rsidRPr="00A136BC" w:rsidRDefault="00137449" w:rsidP="00137449">
      <w:pPr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Нажмите [2], чтобы добавить смартфон</w:t>
      </w:r>
    </w:p>
    <w:p w:rsidR="00137449" w:rsidRPr="00A136BC" w:rsidRDefault="00137449" w:rsidP="00137449">
      <w:pPr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индикация [OK], горит 3 секунды, кнопки с подсветкой моргают.</w:t>
      </w:r>
    </w:p>
    <w:p w:rsidR="00137449" w:rsidRPr="00A136BC" w:rsidRDefault="00137449" w:rsidP="00137449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ENTR ™ будет виден в течение 5 минут</w:t>
      </w:r>
    </w:p>
    <w:p w:rsidR="00FF438E" w:rsidRPr="00A136BC" w:rsidRDefault="00FF438E">
      <w:pPr>
        <w:ind w:left="109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0B5B57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498" w:space="430"/>
            <w:col w:w="1723" w:space="284"/>
            <w:col w:w="1559" w:space="291"/>
            <w:col w:w="1715"/>
          </w:cols>
        </w:sectPr>
      </w:pPr>
    </w:p>
    <w:p w:rsidR="00FF438E" w:rsidRPr="00A136BC" w:rsidRDefault="004478CD">
      <w:pPr>
        <w:tabs>
          <w:tab w:val="left" w:pos="2136"/>
          <w:tab w:val="left" w:pos="4010"/>
          <w:tab w:val="left" w:pos="6054"/>
        </w:tabs>
        <w:spacing w:line="200" w:lineRule="atLeast"/>
        <w:ind w:left="29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5"/>
          <w:sz w:val="20"/>
        </w:rPr>
        <mc:AlternateContent>
          <mc:Choice Requires="wpg">
            <w:drawing>
              <wp:inline distT="0" distB="0" distL="0" distR="0">
                <wp:extent cx="761365" cy="1182370"/>
                <wp:effectExtent l="0" t="0" r="635" b="8255"/>
                <wp:docPr id="341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365" cy="1182370"/>
                          <a:chOff x="0" y="0"/>
                          <a:chExt cx="1199" cy="1862"/>
                        </a:xfrm>
                      </wpg:grpSpPr>
                      <pic:pic xmlns:pic="http://schemas.openxmlformats.org/drawingml/2006/picture">
                        <pic:nvPicPr>
                          <pic:cNvPr id="341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" cy="1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12" name="Group 294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3413" name="Freeform 299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8 w 914"/>
                                <a:gd name="T1" fmla="*/ 1429 h 1241"/>
                                <a:gd name="T2" fmla="*/ 31 w 914"/>
                                <a:gd name="T3" fmla="*/ 1433 h 1241"/>
                                <a:gd name="T4" fmla="*/ 15 w 914"/>
                                <a:gd name="T5" fmla="*/ 1443 h 1241"/>
                                <a:gd name="T6" fmla="*/ 1 w 914"/>
                                <a:gd name="T7" fmla="*/ 1459 h 1241"/>
                                <a:gd name="T8" fmla="*/ 0 w 914"/>
                                <a:gd name="T9" fmla="*/ 1477 h 1241"/>
                                <a:gd name="T10" fmla="*/ 11 w 914"/>
                                <a:gd name="T11" fmla="*/ 1500 h 1241"/>
                                <a:gd name="T12" fmla="*/ 25 w 914"/>
                                <a:gd name="T13" fmla="*/ 1512 h 1241"/>
                                <a:gd name="T14" fmla="*/ 44 w 914"/>
                                <a:gd name="T15" fmla="*/ 1530 h 1241"/>
                                <a:gd name="T16" fmla="*/ 81 w 914"/>
                                <a:gd name="T17" fmla="*/ 1581 h 1241"/>
                                <a:gd name="T18" fmla="*/ 108 w 914"/>
                                <a:gd name="T19" fmla="*/ 1635 h 1241"/>
                                <a:gd name="T20" fmla="*/ 141 w 914"/>
                                <a:gd name="T21" fmla="*/ 1706 h 1241"/>
                                <a:gd name="T22" fmla="*/ 164 w 914"/>
                                <a:gd name="T23" fmla="*/ 1772 h 1241"/>
                                <a:gd name="T24" fmla="*/ 166 w 914"/>
                                <a:gd name="T25" fmla="*/ 1781 h 1241"/>
                                <a:gd name="T26" fmla="*/ 170 w 914"/>
                                <a:gd name="T27" fmla="*/ 1796 h 1241"/>
                                <a:gd name="T28" fmla="*/ 175 w 914"/>
                                <a:gd name="T29" fmla="*/ 1814 h 1241"/>
                                <a:gd name="T30" fmla="*/ 181 w 914"/>
                                <a:gd name="T31" fmla="*/ 1836 h 1241"/>
                                <a:gd name="T32" fmla="*/ 189 w 914"/>
                                <a:gd name="T33" fmla="*/ 1858 h 1241"/>
                                <a:gd name="T34" fmla="*/ 912 w 914"/>
                                <a:gd name="T35" fmla="*/ 1858 h 1241"/>
                                <a:gd name="T36" fmla="*/ 913 w 914"/>
                                <a:gd name="T37" fmla="*/ 1842 h 1241"/>
                                <a:gd name="T38" fmla="*/ 913 w 914"/>
                                <a:gd name="T39" fmla="*/ 1828 h 1241"/>
                                <a:gd name="T40" fmla="*/ 913 w 914"/>
                                <a:gd name="T41" fmla="*/ 1813 h 1241"/>
                                <a:gd name="T42" fmla="*/ 913 w 914"/>
                                <a:gd name="T43" fmla="*/ 1799 h 1241"/>
                                <a:gd name="T44" fmla="*/ 909 w 914"/>
                                <a:gd name="T45" fmla="*/ 1729 h 1241"/>
                                <a:gd name="T46" fmla="*/ 907 w 914"/>
                                <a:gd name="T47" fmla="*/ 1706 h 1241"/>
                                <a:gd name="T48" fmla="*/ 905 w 914"/>
                                <a:gd name="T49" fmla="*/ 1684 h 1241"/>
                                <a:gd name="T50" fmla="*/ 897 w 914"/>
                                <a:gd name="T51" fmla="*/ 1616 h 1241"/>
                                <a:gd name="T52" fmla="*/ 896 w 914"/>
                                <a:gd name="T53" fmla="*/ 1612 h 1241"/>
                                <a:gd name="T54" fmla="*/ 261 w 914"/>
                                <a:gd name="T55" fmla="*/ 1612 h 1241"/>
                                <a:gd name="T56" fmla="*/ 258 w 914"/>
                                <a:gd name="T57" fmla="*/ 1605 h 1241"/>
                                <a:gd name="T58" fmla="*/ 220 w 914"/>
                                <a:gd name="T59" fmla="*/ 1539 h 1241"/>
                                <a:gd name="T60" fmla="*/ 153 w 914"/>
                                <a:gd name="T61" fmla="*/ 1475 h 1241"/>
                                <a:gd name="T62" fmla="*/ 149 w 914"/>
                                <a:gd name="T63" fmla="*/ 1472 h 1241"/>
                                <a:gd name="T64" fmla="*/ 83 w 914"/>
                                <a:gd name="T65" fmla="*/ 1434 h 1241"/>
                                <a:gd name="T66" fmla="*/ 66 w 914"/>
                                <a:gd name="T67" fmla="*/ 1430 h 1241"/>
                                <a:gd name="T68" fmla="*/ 48 w 914"/>
                                <a:gd name="T69" fmla="*/ 1429 h 1241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8" y="812"/>
                                  </a:moveTo>
                                  <a:lnTo>
                                    <a:pt x="31" y="816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25" y="895"/>
                                  </a:lnTo>
                                  <a:lnTo>
                                    <a:pt x="44" y="913"/>
                                  </a:lnTo>
                                  <a:lnTo>
                                    <a:pt x="81" y="964"/>
                                  </a:lnTo>
                                  <a:lnTo>
                                    <a:pt x="108" y="1018"/>
                                  </a:lnTo>
                                  <a:lnTo>
                                    <a:pt x="141" y="108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66" y="1164"/>
                                  </a:lnTo>
                                  <a:lnTo>
                                    <a:pt x="170" y="1179"/>
                                  </a:lnTo>
                                  <a:lnTo>
                                    <a:pt x="175" y="1197"/>
                                  </a:lnTo>
                                  <a:lnTo>
                                    <a:pt x="181" y="1219"/>
                                  </a:lnTo>
                                  <a:lnTo>
                                    <a:pt x="189" y="1241"/>
                                  </a:lnTo>
                                  <a:lnTo>
                                    <a:pt x="912" y="124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07" y="1089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58" y="988"/>
                                  </a:lnTo>
                                  <a:lnTo>
                                    <a:pt x="220" y="922"/>
                                  </a:lnTo>
                                  <a:lnTo>
                                    <a:pt x="153" y="858"/>
                                  </a:lnTo>
                                  <a:lnTo>
                                    <a:pt x="149" y="855"/>
                                  </a:lnTo>
                                  <a:lnTo>
                                    <a:pt x="83" y="817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48" y="8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4" name="Freeform 298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438 w 914"/>
                                <a:gd name="T1" fmla="*/ 765 h 1241"/>
                                <a:gd name="T2" fmla="*/ 379 w 914"/>
                                <a:gd name="T3" fmla="*/ 828 h 1241"/>
                                <a:gd name="T4" fmla="*/ 375 w 914"/>
                                <a:gd name="T5" fmla="*/ 845 h 1241"/>
                                <a:gd name="T6" fmla="*/ 369 w 914"/>
                                <a:gd name="T7" fmla="*/ 869 h 1241"/>
                                <a:gd name="T8" fmla="*/ 362 w 914"/>
                                <a:gd name="T9" fmla="*/ 895 h 1241"/>
                                <a:gd name="T10" fmla="*/ 355 w 914"/>
                                <a:gd name="T11" fmla="*/ 919 h 1241"/>
                                <a:gd name="T12" fmla="*/ 350 w 914"/>
                                <a:gd name="T13" fmla="*/ 937 h 1241"/>
                                <a:gd name="T14" fmla="*/ 347 w 914"/>
                                <a:gd name="T15" fmla="*/ 953 h 1241"/>
                                <a:gd name="T16" fmla="*/ 344 w 914"/>
                                <a:gd name="T17" fmla="*/ 976 h 1241"/>
                                <a:gd name="T18" fmla="*/ 340 w 914"/>
                                <a:gd name="T19" fmla="*/ 1002 h 1241"/>
                                <a:gd name="T20" fmla="*/ 337 w 914"/>
                                <a:gd name="T21" fmla="*/ 1027 h 1241"/>
                                <a:gd name="T22" fmla="*/ 328 w 914"/>
                                <a:gd name="T23" fmla="*/ 1084 h 1241"/>
                                <a:gd name="T24" fmla="*/ 316 w 914"/>
                                <a:gd name="T25" fmla="*/ 1160 h 1241"/>
                                <a:gd name="T26" fmla="*/ 312 w 914"/>
                                <a:gd name="T27" fmla="*/ 1207 h 1241"/>
                                <a:gd name="T28" fmla="*/ 310 w 914"/>
                                <a:gd name="T29" fmla="*/ 1226 h 1241"/>
                                <a:gd name="T30" fmla="*/ 305 w 914"/>
                                <a:gd name="T31" fmla="*/ 1294 h 1241"/>
                                <a:gd name="T32" fmla="*/ 297 w 914"/>
                                <a:gd name="T33" fmla="*/ 1373 h 1241"/>
                                <a:gd name="T34" fmla="*/ 287 w 914"/>
                                <a:gd name="T35" fmla="*/ 1443 h 1241"/>
                                <a:gd name="T36" fmla="*/ 283 w 914"/>
                                <a:gd name="T37" fmla="*/ 1467 h 1241"/>
                                <a:gd name="T38" fmla="*/ 272 w 914"/>
                                <a:gd name="T39" fmla="*/ 1544 h 1241"/>
                                <a:gd name="T40" fmla="*/ 270 w 914"/>
                                <a:gd name="T41" fmla="*/ 1572 h 1241"/>
                                <a:gd name="T42" fmla="*/ 266 w 914"/>
                                <a:gd name="T43" fmla="*/ 1591 h 1241"/>
                                <a:gd name="T44" fmla="*/ 261 w 914"/>
                                <a:gd name="T45" fmla="*/ 1612 h 1241"/>
                                <a:gd name="T46" fmla="*/ 896 w 914"/>
                                <a:gd name="T47" fmla="*/ 1612 h 1241"/>
                                <a:gd name="T48" fmla="*/ 892 w 914"/>
                                <a:gd name="T49" fmla="*/ 1590 h 1241"/>
                                <a:gd name="T50" fmla="*/ 875 w 914"/>
                                <a:gd name="T51" fmla="*/ 1496 h 1241"/>
                                <a:gd name="T52" fmla="*/ 870 w 914"/>
                                <a:gd name="T53" fmla="*/ 1463 h 1241"/>
                                <a:gd name="T54" fmla="*/ 865 w 914"/>
                                <a:gd name="T55" fmla="*/ 1440 h 1241"/>
                                <a:gd name="T56" fmla="*/ 862 w 914"/>
                                <a:gd name="T57" fmla="*/ 1417 h 1241"/>
                                <a:gd name="T58" fmla="*/ 857 w 914"/>
                                <a:gd name="T59" fmla="*/ 1391 h 1241"/>
                                <a:gd name="T60" fmla="*/ 853 w 914"/>
                                <a:gd name="T61" fmla="*/ 1365 h 1241"/>
                                <a:gd name="T62" fmla="*/ 850 w 914"/>
                                <a:gd name="T63" fmla="*/ 1341 h 1241"/>
                                <a:gd name="T64" fmla="*/ 848 w 914"/>
                                <a:gd name="T65" fmla="*/ 1322 h 1241"/>
                                <a:gd name="T66" fmla="*/ 846 w 914"/>
                                <a:gd name="T67" fmla="*/ 1299 h 1241"/>
                                <a:gd name="T68" fmla="*/ 839 w 914"/>
                                <a:gd name="T69" fmla="*/ 1224 h 1241"/>
                                <a:gd name="T70" fmla="*/ 835 w 914"/>
                                <a:gd name="T71" fmla="*/ 1156 h 1241"/>
                                <a:gd name="T72" fmla="*/ 834 w 914"/>
                                <a:gd name="T73" fmla="*/ 1145 h 1241"/>
                                <a:gd name="T74" fmla="*/ 834 w 914"/>
                                <a:gd name="T75" fmla="*/ 1126 h 1241"/>
                                <a:gd name="T76" fmla="*/ 825 w 914"/>
                                <a:gd name="T77" fmla="*/ 1047 h 1241"/>
                                <a:gd name="T78" fmla="*/ 817 w 914"/>
                                <a:gd name="T79" fmla="*/ 1006 h 1241"/>
                                <a:gd name="T80" fmla="*/ 728 w 914"/>
                                <a:gd name="T81" fmla="*/ 1006 h 1241"/>
                                <a:gd name="T82" fmla="*/ 727 w 914"/>
                                <a:gd name="T83" fmla="*/ 993 h 1241"/>
                                <a:gd name="T84" fmla="*/ 725 w 914"/>
                                <a:gd name="T85" fmla="*/ 970 h 1241"/>
                                <a:gd name="T86" fmla="*/ 724 w 914"/>
                                <a:gd name="T87" fmla="*/ 937 h 1241"/>
                                <a:gd name="T88" fmla="*/ 723 w 914"/>
                                <a:gd name="T89" fmla="*/ 925 h 1241"/>
                                <a:gd name="T90" fmla="*/ 720 w 914"/>
                                <a:gd name="T91" fmla="*/ 905 h 1241"/>
                                <a:gd name="T92" fmla="*/ 717 w 914"/>
                                <a:gd name="T93" fmla="*/ 880 h 1241"/>
                                <a:gd name="T94" fmla="*/ 714 w 914"/>
                                <a:gd name="T95" fmla="*/ 853 h 1241"/>
                                <a:gd name="T96" fmla="*/ 709 w 914"/>
                                <a:gd name="T97" fmla="*/ 826 h 1241"/>
                                <a:gd name="T98" fmla="*/ 707 w 914"/>
                                <a:gd name="T99" fmla="*/ 809 h 1241"/>
                                <a:gd name="T100" fmla="*/ 704 w 914"/>
                                <a:gd name="T101" fmla="*/ 787 h 1241"/>
                                <a:gd name="T102" fmla="*/ 477 w 914"/>
                                <a:gd name="T103" fmla="*/ 787 h 1241"/>
                                <a:gd name="T104" fmla="*/ 464 w 914"/>
                                <a:gd name="T105" fmla="*/ 774 h 1241"/>
                                <a:gd name="T106" fmla="*/ 438 w 914"/>
                                <a:gd name="T107" fmla="*/ 765 h 1241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</a:gdLst>
                              <a:ahLst/>
                              <a:cxnLst>
                                <a:cxn ang="T108">
                                  <a:pos x="T0" y="T1"/>
                                </a:cxn>
                                <a:cxn ang="T109">
                                  <a:pos x="T2" y="T3"/>
                                </a:cxn>
                                <a:cxn ang="T110">
                                  <a:pos x="T4" y="T5"/>
                                </a:cxn>
                                <a:cxn ang="T111">
                                  <a:pos x="T6" y="T7"/>
                                </a:cxn>
                                <a:cxn ang="T112">
                                  <a:pos x="T8" y="T9"/>
                                </a:cxn>
                                <a:cxn ang="T113">
                                  <a:pos x="T10" y="T11"/>
                                </a:cxn>
                                <a:cxn ang="T114">
                                  <a:pos x="T12" y="T13"/>
                                </a:cxn>
                                <a:cxn ang="T115">
                                  <a:pos x="T14" y="T15"/>
                                </a:cxn>
                                <a:cxn ang="T116">
                                  <a:pos x="T16" y="T17"/>
                                </a:cxn>
                                <a:cxn ang="T117">
                                  <a:pos x="T18" y="T19"/>
                                </a:cxn>
                                <a:cxn ang="T118">
                                  <a:pos x="T20" y="T21"/>
                                </a:cxn>
                                <a:cxn ang="T119">
                                  <a:pos x="T22" y="T23"/>
                                </a:cxn>
                                <a:cxn ang="T120">
                                  <a:pos x="T24" y="T25"/>
                                </a:cxn>
                                <a:cxn ang="T121">
                                  <a:pos x="T26" y="T27"/>
                                </a:cxn>
                                <a:cxn ang="T122">
                                  <a:pos x="T28" y="T29"/>
                                </a:cxn>
                                <a:cxn ang="T123">
                                  <a:pos x="T30" y="T31"/>
                                </a:cxn>
                                <a:cxn ang="T124">
                                  <a:pos x="T32" y="T33"/>
                                </a:cxn>
                                <a:cxn ang="T125">
                                  <a:pos x="T34" y="T35"/>
                                </a:cxn>
                                <a:cxn ang="T126">
                                  <a:pos x="T36" y="T37"/>
                                </a:cxn>
                                <a:cxn ang="T127">
                                  <a:pos x="T38" y="T39"/>
                                </a:cxn>
                                <a:cxn ang="T128">
                                  <a:pos x="T40" y="T41"/>
                                </a:cxn>
                                <a:cxn ang="T129">
                                  <a:pos x="T42" y="T43"/>
                                </a:cxn>
                                <a:cxn ang="T130">
                                  <a:pos x="T44" y="T45"/>
                                </a:cxn>
                                <a:cxn ang="T131">
                                  <a:pos x="T46" y="T47"/>
                                </a:cxn>
                                <a:cxn ang="T132">
                                  <a:pos x="T48" y="T49"/>
                                </a:cxn>
                                <a:cxn ang="T133">
                                  <a:pos x="T50" y="T51"/>
                                </a:cxn>
                                <a:cxn ang="T134">
                                  <a:pos x="T52" y="T53"/>
                                </a:cxn>
                                <a:cxn ang="T135">
                                  <a:pos x="T54" y="T55"/>
                                </a:cxn>
                                <a:cxn ang="T136">
                                  <a:pos x="T56" y="T57"/>
                                </a:cxn>
                                <a:cxn ang="T137">
                                  <a:pos x="T58" y="T59"/>
                                </a:cxn>
                                <a:cxn ang="T138">
                                  <a:pos x="T60" y="T61"/>
                                </a:cxn>
                                <a:cxn ang="T139">
                                  <a:pos x="T62" y="T63"/>
                                </a:cxn>
                                <a:cxn ang="T140">
                                  <a:pos x="T64" y="T65"/>
                                </a:cxn>
                                <a:cxn ang="T141">
                                  <a:pos x="T66" y="T67"/>
                                </a:cxn>
                                <a:cxn ang="T142">
                                  <a:pos x="T68" y="T69"/>
                                </a:cxn>
                                <a:cxn ang="T143">
                                  <a:pos x="T70" y="T71"/>
                                </a:cxn>
                                <a:cxn ang="T144">
                                  <a:pos x="T72" y="T73"/>
                                </a:cxn>
                                <a:cxn ang="T145">
                                  <a:pos x="T74" y="T75"/>
                                </a:cxn>
                                <a:cxn ang="T146">
                                  <a:pos x="T76" y="T77"/>
                                </a:cxn>
                                <a:cxn ang="T147">
                                  <a:pos x="T78" y="T79"/>
                                </a:cxn>
                                <a:cxn ang="T148">
                                  <a:pos x="T80" y="T81"/>
                                </a:cxn>
                                <a:cxn ang="T149">
                                  <a:pos x="T82" y="T83"/>
                                </a:cxn>
                                <a:cxn ang="T150">
                                  <a:pos x="T84" y="T85"/>
                                </a:cxn>
                                <a:cxn ang="T151">
                                  <a:pos x="T86" y="T87"/>
                                </a:cxn>
                                <a:cxn ang="T152">
                                  <a:pos x="T88" y="T89"/>
                                </a:cxn>
                                <a:cxn ang="T153">
                                  <a:pos x="T90" y="T91"/>
                                </a:cxn>
                                <a:cxn ang="T154">
                                  <a:pos x="T92" y="T93"/>
                                </a:cxn>
                                <a:cxn ang="T155">
                                  <a:pos x="T94" y="T95"/>
                                </a:cxn>
                                <a:cxn ang="T156">
                                  <a:pos x="T96" y="T97"/>
                                </a:cxn>
                                <a:cxn ang="T157">
                                  <a:pos x="T98" y="T99"/>
                                </a:cxn>
                                <a:cxn ang="T158">
                                  <a:pos x="T100" y="T101"/>
                                </a:cxn>
                                <a:cxn ang="T159">
                                  <a:pos x="T102" y="T103"/>
                                </a:cxn>
                                <a:cxn ang="T160">
                                  <a:pos x="T104" y="T105"/>
                                </a:cxn>
                                <a:cxn ang="T161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438" y="148"/>
                                  </a:moveTo>
                                  <a:lnTo>
                                    <a:pt x="379" y="211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47" y="336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12" y="590"/>
                                  </a:lnTo>
                                  <a:lnTo>
                                    <a:pt x="310" y="609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287" y="826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896" y="995"/>
                                  </a:lnTo>
                                  <a:lnTo>
                                    <a:pt x="892" y="973"/>
                                  </a:lnTo>
                                  <a:lnTo>
                                    <a:pt x="875" y="879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65" y="823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57" y="774"/>
                                  </a:lnTo>
                                  <a:lnTo>
                                    <a:pt x="853" y="748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46" y="682"/>
                                  </a:lnTo>
                                  <a:lnTo>
                                    <a:pt x="839" y="607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4" y="528"/>
                                  </a:lnTo>
                                  <a:lnTo>
                                    <a:pt x="834" y="509"/>
                                  </a:lnTo>
                                  <a:lnTo>
                                    <a:pt x="825" y="430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Freeform 297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765 w 914"/>
                                <a:gd name="T1" fmla="*/ 949 h 1241"/>
                                <a:gd name="T2" fmla="*/ 753 w 914"/>
                                <a:gd name="T3" fmla="*/ 955 h 1241"/>
                                <a:gd name="T4" fmla="*/ 738 w 914"/>
                                <a:gd name="T5" fmla="*/ 972 h 1241"/>
                                <a:gd name="T6" fmla="*/ 728 w 914"/>
                                <a:gd name="T7" fmla="*/ 1006 h 1241"/>
                                <a:gd name="T8" fmla="*/ 817 w 914"/>
                                <a:gd name="T9" fmla="*/ 1006 h 1241"/>
                                <a:gd name="T10" fmla="*/ 813 w 914"/>
                                <a:gd name="T11" fmla="*/ 989 h 1241"/>
                                <a:gd name="T12" fmla="*/ 808 w 914"/>
                                <a:gd name="T13" fmla="*/ 967 h 1241"/>
                                <a:gd name="T14" fmla="*/ 793 w 914"/>
                                <a:gd name="T15" fmla="*/ 953 h 1241"/>
                                <a:gd name="T16" fmla="*/ 765 w 914"/>
                                <a:gd name="T17" fmla="*/ 949 h 1241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765" y="332"/>
                                  </a:moveTo>
                                  <a:lnTo>
                                    <a:pt x="753" y="338"/>
                                  </a:lnTo>
                                  <a:lnTo>
                                    <a:pt x="738" y="355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817" y="389"/>
                                  </a:lnTo>
                                  <a:lnTo>
                                    <a:pt x="813" y="372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765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6" name="Freeform 296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555 w 914"/>
                                <a:gd name="T1" fmla="*/ 617 h 1241"/>
                                <a:gd name="T2" fmla="*/ 494 w 914"/>
                                <a:gd name="T3" fmla="*/ 675 h 1241"/>
                                <a:gd name="T4" fmla="*/ 483 w 914"/>
                                <a:gd name="T5" fmla="*/ 744 h 1241"/>
                                <a:gd name="T6" fmla="*/ 477 w 914"/>
                                <a:gd name="T7" fmla="*/ 787 h 1241"/>
                                <a:gd name="T8" fmla="*/ 704 w 914"/>
                                <a:gd name="T9" fmla="*/ 787 h 1241"/>
                                <a:gd name="T10" fmla="*/ 703 w 914"/>
                                <a:gd name="T11" fmla="*/ 784 h 1241"/>
                                <a:gd name="T12" fmla="*/ 700 w 914"/>
                                <a:gd name="T13" fmla="*/ 757 h 1241"/>
                                <a:gd name="T14" fmla="*/ 697 w 914"/>
                                <a:gd name="T15" fmla="*/ 744 h 1241"/>
                                <a:gd name="T16" fmla="*/ 697 w 914"/>
                                <a:gd name="T17" fmla="*/ 744 h 1241"/>
                                <a:gd name="T18" fmla="*/ 603 w 914"/>
                                <a:gd name="T19" fmla="*/ 744 h 1241"/>
                                <a:gd name="T20" fmla="*/ 603 w 914"/>
                                <a:gd name="T21" fmla="*/ 738 h 1241"/>
                                <a:gd name="T22" fmla="*/ 602 w 914"/>
                                <a:gd name="T23" fmla="*/ 720 h 1241"/>
                                <a:gd name="T24" fmla="*/ 601 w 914"/>
                                <a:gd name="T25" fmla="*/ 696 h 1241"/>
                                <a:gd name="T26" fmla="*/ 600 w 914"/>
                                <a:gd name="T27" fmla="*/ 663 h 1241"/>
                                <a:gd name="T28" fmla="*/ 597 w 914"/>
                                <a:gd name="T29" fmla="*/ 648 h 1241"/>
                                <a:gd name="T30" fmla="*/ 585 w 914"/>
                                <a:gd name="T31" fmla="*/ 629 h 1241"/>
                                <a:gd name="T32" fmla="*/ 555 w 914"/>
                                <a:gd name="T33" fmla="*/ 617 h 1241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555" y="0"/>
                                  </a:moveTo>
                                  <a:lnTo>
                                    <a:pt x="494" y="58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704" y="170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0" y="140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2" y="103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Freeform 295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640 w 914"/>
                                <a:gd name="T1" fmla="*/ 711 h 1241"/>
                                <a:gd name="T2" fmla="*/ 621 w 914"/>
                                <a:gd name="T3" fmla="*/ 720 h 1241"/>
                                <a:gd name="T4" fmla="*/ 603 w 914"/>
                                <a:gd name="T5" fmla="*/ 744 h 1241"/>
                                <a:gd name="T6" fmla="*/ 697 w 914"/>
                                <a:gd name="T7" fmla="*/ 744 h 1241"/>
                                <a:gd name="T8" fmla="*/ 689 w 914"/>
                                <a:gd name="T9" fmla="*/ 727 h 1241"/>
                                <a:gd name="T10" fmla="*/ 671 w 914"/>
                                <a:gd name="T11" fmla="*/ 713 h 1241"/>
                                <a:gd name="T12" fmla="*/ 640 w 914"/>
                                <a:gd name="T13" fmla="*/ 711 h 1241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640" y="94"/>
                                  </a:moveTo>
                                  <a:lnTo>
                                    <a:pt x="621" y="103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689" y="110"/>
                                  </a:lnTo>
                                  <a:lnTo>
                                    <a:pt x="671" y="96"/>
                                  </a:lnTo>
                                  <a:lnTo>
                                    <a:pt x="64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292"/>
                        <wpg:cNvGrpSpPr>
                          <a:grpSpLocks/>
                        </wpg:cNvGrpSpPr>
                        <wpg:grpSpPr bwMode="auto">
                          <a:xfrm>
                            <a:off x="180" y="617"/>
                            <a:ext cx="914" cy="1241"/>
                            <a:chOff x="180" y="617"/>
                            <a:chExt cx="914" cy="1241"/>
                          </a:xfrm>
                        </wpg:grpSpPr>
                        <wps:wsp>
                          <wps:cNvPr id="3419" name="Freeform 293"/>
                          <wps:cNvSpPr>
                            <a:spLocks/>
                          </wps:cNvSpPr>
                          <wps:spPr bwMode="auto">
                            <a:xfrm>
                              <a:off x="180" y="617"/>
                              <a:ext cx="914" cy="1241"/>
                            </a:xfrm>
                            <a:custGeom>
                              <a:avLst/>
                              <a:gdLst>
                                <a:gd name="T0" fmla="*/ 170 w 914"/>
                                <a:gd name="T1" fmla="*/ 1796 h 1241"/>
                                <a:gd name="T2" fmla="*/ 158 w 914"/>
                                <a:gd name="T3" fmla="*/ 1752 h 1241"/>
                                <a:gd name="T4" fmla="*/ 98 w 914"/>
                                <a:gd name="T5" fmla="*/ 1614 h 1241"/>
                                <a:gd name="T6" fmla="*/ 11 w 914"/>
                                <a:gd name="T7" fmla="*/ 1500 h 1241"/>
                                <a:gd name="T8" fmla="*/ 1 w 914"/>
                                <a:gd name="T9" fmla="*/ 1459 h 1241"/>
                                <a:gd name="T10" fmla="*/ 31 w 914"/>
                                <a:gd name="T11" fmla="*/ 1433 h 1241"/>
                                <a:gd name="T12" fmla="*/ 66 w 914"/>
                                <a:gd name="T13" fmla="*/ 1430 h 1241"/>
                                <a:gd name="T14" fmla="*/ 153 w 914"/>
                                <a:gd name="T15" fmla="*/ 1475 h 1241"/>
                                <a:gd name="T16" fmla="*/ 235 w 914"/>
                                <a:gd name="T17" fmla="*/ 1560 h 1241"/>
                                <a:gd name="T18" fmla="*/ 266 w 914"/>
                                <a:gd name="T19" fmla="*/ 1591 h 1241"/>
                                <a:gd name="T20" fmla="*/ 272 w 914"/>
                                <a:gd name="T21" fmla="*/ 1544 h 1241"/>
                                <a:gd name="T22" fmla="*/ 278 w 914"/>
                                <a:gd name="T23" fmla="*/ 1498 h 1241"/>
                                <a:gd name="T24" fmla="*/ 283 w 914"/>
                                <a:gd name="T25" fmla="*/ 1467 h 1241"/>
                                <a:gd name="T26" fmla="*/ 297 w 914"/>
                                <a:gd name="T27" fmla="*/ 1373 h 1241"/>
                                <a:gd name="T28" fmla="*/ 311 w 914"/>
                                <a:gd name="T29" fmla="*/ 1224 h 1241"/>
                                <a:gd name="T30" fmla="*/ 316 w 914"/>
                                <a:gd name="T31" fmla="*/ 1160 h 1241"/>
                                <a:gd name="T32" fmla="*/ 337 w 914"/>
                                <a:gd name="T33" fmla="*/ 1027 h 1241"/>
                                <a:gd name="T34" fmla="*/ 344 w 914"/>
                                <a:gd name="T35" fmla="*/ 976 h 1241"/>
                                <a:gd name="T36" fmla="*/ 350 w 914"/>
                                <a:gd name="T37" fmla="*/ 937 h 1241"/>
                                <a:gd name="T38" fmla="*/ 362 w 914"/>
                                <a:gd name="T39" fmla="*/ 895 h 1241"/>
                                <a:gd name="T40" fmla="*/ 375 w 914"/>
                                <a:gd name="T41" fmla="*/ 845 h 1241"/>
                                <a:gd name="T42" fmla="*/ 395 w 914"/>
                                <a:gd name="T43" fmla="*/ 794 h 1241"/>
                                <a:gd name="T44" fmla="*/ 429 w 914"/>
                                <a:gd name="T45" fmla="*/ 767 h 1241"/>
                                <a:gd name="T46" fmla="*/ 464 w 914"/>
                                <a:gd name="T47" fmla="*/ 774 h 1241"/>
                                <a:gd name="T48" fmla="*/ 480 w 914"/>
                                <a:gd name="T49" fmla="*/ 765 h 1241"/>
                                <a:gd name="T50" fmla="*/ 526 w 914"/>
                                <a:gd name="T51" fmla="*/ 625 h 1241"/>
                                <a:gd name="T52" fmla="*/ 585 w 914"/>
                                <a:gd name="T53" fmla="*/ 629 h 1241"/>
                                <a:gd name="T54" fmla="*/ 600 w 914"/>
                                <a:gd name="T55" fmla="*/ 663 h 1241"/>
                                <a:gd name="T56" fmla="*/ 602 w 914"/>
                                <a:gd name="T57" fmla="*/ 721 h 1241"/>
                                <a:gd name="T58" fmla="*/ 603 w 914"/>
                                <a:gd name="T59" fmla="*/ 744 h 1241"/>
                                <a:gd name="T60" fmla="*/ 640 w 914"/>
                                <a:gd name="T61" fmla="*/ 711 h 1241"/>
                                <a:gd name="T62" fmla="*/ 703 w 914"/>
                                <a:gd name="T63" fmla="*/ 784 h 1241"/>
                                <a:gd name="T64" fmla="*/ 709 w 914"/>
                                <a:gd name="T65" fmla="*/ 826 h 1241"/>
                                <a:gd name="T66" fmla="*/ 717 w 914"/>
                                <a:gd name="T67" fmla="*/ 880 h 1241"/>
                                <a:gd name="T68" fmla="*/ 723 w 914"/>
                                <a:gd name="T69" fmla="*/ 925 h 1241"/>
                                <a:gd name="T70" fmla="*/ 725 w 914"/>
                                <a:gd name="T71" fmla="*/ 970 h 1241"/>
                                <a:gd name="T72" fmla="*/ 728 w 914"/>
                                <a:gd name="T73" fmla="*/ 1006 h 1241"/>
                                <a:gd name="T74" fmla="*/ 753 w 914"/>
                                <a:gd name="T75" fmla="*/ 955 h 1241"/>
                                <a:gd name="T76" fmla="*/ 793 w 914"/>
                                <a:gd name="T77" fmla="*/ 953 h 1241"/>
                                <a:gd name="T78" fmla="*/ 823 w 914"/>
                                <a:gd name="T79" fmla="*/ 1037 h 1241"/>
                                <a:gd name="T80" fmla="*/ 835 w 914"/>
                                <a:gd name="T81" fmla="*/ 1156 h 1241"/>
                                <a:gd name="T82" fmla="*/ 841 w 914"/>
                                <a:gd name="T83" fmla="*/ 1253 h 1241"/>
                                <a:gd name="T84" fmla="*/ 848 w 914"/>
                                <a:gd name="T85" fmla="*/ 1322 h 1241"/>
                                <a:gd name="T86" fmla="*/ 862 w 914"/>
                                <a:gd name="T87" fmla="*/ 1417 h 1241"/>
                                <a:gd name="T88" fmla="*/ 873 w 914"/>
                                <a:gd name="T89" fmla="*/ 1482 h 1241"/>
                                <a:gd name="T90" fmla="*/ 897 w 914"/>
                                <a:gd name="T91" fmla="*/ 1616 h 1241"/>
                                <a:gd name="T92" fmla="*/ 902 w 914"/>
                                <a:gd name="T93" fmla="*/ 1651 h 1241"/>
                                <a:gd name="T94" fmla="*/ 905 w 914"/>
                                <a:gd name="T95" fmla="*/ 1684 h 1241"/>
                                <a:gd name="T96" fmla="*/ 909 w 914"/>
                                <a:gd name="T97" fmla="*/ 1729 h 1241"/>
                                <a:gd name="T98" fmla="*/ 913 w 914"/>
                                <a:gd name="T99" fmla="*/ 1813 h 1241"/>
                                <a:gd name="T100" fmla="*/ 913 w 914"/>
                                <a:gd name="T101" fmla="*/ 1842 h 1241"/>
                                <a:gd name="T102" fmla="*/ 912 w 914"/>
                                <a:gd name="T103" fmla="*/ 1857 h 1241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</a:gdLst>
                              <a:ahLst/>
                              <a:cxnLst>
                                <a:cxn ang="T104">
                                  <a:pos x="T0" y="T1"/>
                                </a:cxn>
                                <a:cxn ang="T105">
                                  <a:pos x="T2" y="T3"/>
                                </a:cxn>
                                <a:cxn ang="T106">
                                  <a:pos x="T4" y="T5"/>
                                </a:cxn>
                                <a:cxn ang="T107">
                                  <a:pos x="T6" y="T7"/>
                                </a:cxn>
                                <a:cxn ang="T108">
                                  <a:pos x="T8" y="T9"/>
                                </a:cxn>
                                <a:cxn ang="T109">
                                  <a:pos x="T10" y="T11"/>
                                </a:cxn>
                                <a:cxn ang="T110">
                                  <a:pos x="T12" y="T13"/>
                                </a:cxn>
                                <a:cxn ang="T111">
                                  <a:pos x="T14" y="T15"/>
                                </a:cxn>
                                <a:cxn ang="T112">
                                  <a:pos x="T16" y="T17"/>
                                </a:cxn>
                                <a:cxn ang="T113">
                                  <a:pos x="T18" y="T19"/>
                                </a:cxn>
                                <a:cxn ang="T114">
                                  <a:pos x="T20" y="T21"/>
                                </a:cxn>
                                <a:cxn ang="T115">
                                  <a:pos x="T22" y="T23"/>
                                </a:cxn>
                                <a:cxn ang="T116">
                                  <a:pos x="T24" y="T25"/>
                                </a:cxn>
                                <a:cxn ang="T117">
                                  <a:pos x="T26" y="T27"/>
                                </a:cxn>
                                <a:cxn ang="T118">
                                  <a:pos x="T28" y="T29"/>
                                </a:cxn>
                                <a:cxn ang="T119">
                                  <a:pos x="T30" y="T31"/>
                                </a:cxn>
                                <a:cxn ang="T120">
                                  <a:pos x="T32" y="T33"/>
                                </a:cxn>
                                <a:cxn ang="T121">
                                  <a:pos x="T34" y="T35"/>
                                </a:cxn>
                                <a:cxn ang="T122">
                                  <a:pos x="T36" y="T37"/>
                                </a:cxn>
                                <a:cxn ang="T123">
                                  <a:pos x="T38" y="T39"/>
                                </a:cxn>
                                <a:cxn ang="T124">
                                  <a:pos x="T40" y="T41"/>
                                </a:cxn>
                                <a:cxn ang="T125">
                                  <a:pos x="T42" y="T43"/>
                                </a:cxn>
                                <a:cxn ang="T126">
                                  <a:pos x="T44" y="T45"/>
                                </a:cxn>
                                <a:cxn ang="T127">
                                  <a:pos x="T46" y="T47"/>
                                </a:cxn>
                                <a:cxn ang="T128">
                                  <a:pos x="T48" y="T49"/>
                                </a:cxn>
                                <a:cxn ang="T129">
                                  <a:pos x="T50" y="T51"/>
                                </a:cxn>
                                <a:cxn ang="T130">
                                  <a:pos x="T52" y="T53"/>
                                </a:cxn>
                                <a:cxn ang="T131">
                                  <a:pos x="T54" y="T55"/>
                                </a:cxn>
                                <a:cxn ang="T132">
                                  <a:pos x="T56" y="T57"/>
                                </a:cxn>
                                <a:cxn ang="T133">
                                  <a:pos x="T58" y="T59"/>
                                </a:cxn>
                                <a:cxn ang="T134">
                                  <a:pos x="T60" y="T61"/>
                                </a:cxn>
                                <a:cxn ang="T135">
                                  <a:pos x="T62" y="T63"/>
                                </a:cxn>
                                <a:cxn ang="T136">
                                  <a:pos x="T64" y="T65"/>
                                </a:cxn>
                                <a:cxn ang="T137">
                                  <a:pos x="T66" y="T67"/>
                                </a:cxn>
                                <a:cxn ang="T138">
                                  <a:pos x="T68" y="T69"/>
                                </a:cxn>
                                <a:cxn ang="T139">
                                  <a:pos x="T70" y="T71"/>
                                </a:cxn>
                                <a:cxn ang="T140">
                                  <a:pos x="T72" y="T73"/>
                                </a:cxn>
                                <a:cxn ang="T141">
                                  <a:pos x="T74" y="T75"/>
                                </a:cxn>
                                <a:cxn ang="T142">
                                  <a:pos x="T76" y="T77"/>
                                </a:cxn>
                                <a:cxn ang="T143">
                                  <a:pos x="T78" y="T79"/>
                                </a:cxn>
                                <a:cxn ang="T144">
                                  <a:pos x="T80" y="T81"/>
                                </a:cxn>
                                <a:cxn ang="T145">
                                  <a:pos x="T82" y="T83"/>
                                </a:cxn>
                                <a:cxn ang="T146">
                                  <a:pos x="T84" y="T85"/>
                                </a:cxn>
                                <a:cxn ang="T147">
                                  <a:pos x="T86" y="T87"/>
                                </a:cxn>
                                <a:cxn ang="T148">
                                  <a:pos x="T88" y="T89"/>
                                </a:cxn>
                                <a:cxn ang="T149">
                                  <a:pos x="T90" y="T91"/>
                                </a:cxn>
                                <a:cxn ang="T150">
                                  <a:pos x="T92" y="T93"/>
                                </a:cxn>
                                <a:cxn ang="T151">
                                  <a:pos x="T94" y="T95"/>
                                </a:cxn>
                                <a:cxn ang="T152">
                                  <a:pos x="T96" y="T97"/>
                                </a:cxn>
                                <a:cxn ang="T153">
                                  <a:pos x="T98" y="T99"/>
                                </a:cxn>
                                <a:cxn ang="T154">
                                  <a:pos x="T100" y="T101"/>
                                </a:cxn>
                                <a:cxn ang="T155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14" h="1241">
                                  <a:moveTo>
                                    <a:pt x="189" y="1240"/>
                                  </a:moveTo>
                                  <a:lnTo>
                                    <a:pt x="170" y="1179"/>
                                  </a:lnTo>
                                  <a:lnTo>
                                    <a:pt x="164" y="1155"/>
                                  </a:lnTo>
                                  <a:lnTo>
                                    <a:pt x="158" y="1135"/>
                                  </a:lnTo>
                                  <a:lnTo>
                                    <a:pt x="130" y="1065"/>
                                  </a:lnTo>
                                  <a:lnTo>
                                    <a:pt x="98" y="997"/>
                                  </a:lnTo>
                                  <a:lnTo>
                                    <a:pt x="62" y="932"/>
                                  </a:lnTo>
                                  <a:lnTo>
                                    <a:pt x="11" y="883"/>
                                  </a:lnTo>
                                  <a:lnTo>
                                    <a:pt x="0" y="860"/>
                                  </a:lnTo>
                                  <a:lnTo>
                                    <a:pt x="1" y="842"/>
                                  </a:lnTo>
                                  <a:lnTo>
                                    <a:pt x="15" y="82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48" y="812"/>
                                  </a:lnTo>
                                  <a:lnTo>
                                    <a:pt x="66" y="813"/>
                                  </a:lnTo>
                                  <a:lnTo>
                                    <a:pt x="130" y="841"/>
                                  </a:lnTo>
                                  <a:lnTo>
                                    <a:pt x="153" y="858"/>
                                  </a:lnTo>
                                  <a:lnTo>
                                    <a:pt x="180" y="879"/>
                                  </a:lnTo>
                                  <a:lnTo>
                                    <a:pt x="235" y="943"/>
                                  </a:lnTo>
                                  <a:lnTo>
                                    <a:pt x="261" y="995"/>
                                  </a:lnTo>
                                  <a:lnTo>
                                    <a:pt x="266" y="974"/>
                                  </a:lnTo>
                                  <a:lnTo>
                                    <a:pt x="270" y="955"/>
                                  </a:lnTo>
                                  <a:lnTo>
                                    <a:pt x="272" y="927"/>
                                  </a:lnTo>
                                  <a:lnTo>
                                    <a:pt x="275" y="901"/>
                                  </a:lnTo>
                                  <a:lnTo>
                                    <a:pt x="278" y="881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3" y="850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7" y="756"/>
                                  </a:lnTo>
                                  <a:lnTo>
                                    <a:pt x="305" y="677"/>
                                  </a:lnTo>
                                  <a:lnTo>
                                    <a:pt x="311" y="607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16" y="543"/>
                                  </a:lnTo>
                                  <a:lnTo>
                                    <a:pt x="328" y="467"/>
                                  </a:lnTo>
                                  <a:lnTo>
                                    <a:pt x="337" y="410"/>
                                  </a:lnTo>
                                  <a:lnTo>
                                    <a:pt x="340" y="385"/>
                                  </a:lnTo>
                                  <a:lnTo>
                                    <a:pt x="344" y="359"/>
                                  </a:lnTo>
                                  <a:lnTo>
                                    <a:pt x="347" y="335"/>
                                  </a:lnTo>
                                  <a:lnTo>
                                    <a:pt x="350" y="320"/>
                                  </a:lnTo>
                                  <a:lnTo>
                                    <a:pt x="355" y="30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69" y="252"/>
                                  </a:lnTo>
                                  <a:lnTo>
                                    <a:pt x="375" y="228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95" y="177"/>
                                  </a:lnTo>
                                  <a:lnTo>
                                    <a:pt x="414" y="158"/>
                                  </a:lnTo>
                                  <a:lnTo>
                                    <a:pt x="429" y="150"/>
                                  </a:lnTo>
                                  <a:lnTo>
                                    <a:pt x="438" y="148"/>
                                  </a:lnTo>
                                  <a:lnTo>
                                    <a:pt x="464" y="157"/>
                                  </a:lnTo>
                                  <a:lnTo>
                                    <a:pt x="477" y="170"/>
                                  </a:lnTo>
                                  <a:lnTo>
                                    <a:pt x="480" y="148"/>
                                  </a:lnTo>
                                  <a:lnTo>
                                    <a:pt x="491" y="74"/>
                                  </a:lnTo>
                                  <a:lnTo>
                                    <a:pt x="526" y="8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585" y="12"/>
                                  </a:lnTo>
                                  <a:lnTo>
                                    <a:pt x="597" y="31"/>
                                  </a:lnTo>
                                  <a:lnTo>
                                    <a:pt x="600" y="46"/>
                                  </a:lnTo>
                                  <a:lnTo>
                                    <a:pt x="601" y="79"/>
                                  </a:lnTo>
                                  <a:lnTo>
                                    <a:pt x="602" y="104"/>
                                  </a:lnTo>
                                  <a:lnTo>
                                    <a:pt x="603" y="121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621" y="103"/>
                                  </a:lnTo>
                                  <a:lnTo>
                                    <a:pt x="640" y="94"/>
                                  </a:lnTo>
                                  <a:lnTo>
                                    <a:pt x="697" y="127"/>
                                  </a:lnTo>
                                  <a:lnTo>
                                    <a:pt x="703" y="167"/>
                                  </a:lnTo>
                                  <a:lnTo>
                                    <a:pt x="707" y="192"/>
                                  </a:lnTo>
                                  <a:lnTo>
                                    <a:pt x="709" y="209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17" y="263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23" y="308"/>
                                  </a:lnTo>
                                  <a:lnTo>
                                    <a:pt x="724" y="320"/>
                                  </a:lnTo>
                                  <a:lnTo>
                                    <a:pt x="725" y="353"/>
                                  </a:lnTo>
                                  <a:lnTo>
                                    <a:pt x="727" y="376"/>
                                  </a:lnTo>
                                  <a:lnTo>
                                    <a:pt x="728" y="389"/>
                                  </a:lnTo>
                                  <a:lnTo>
                                    <a:pt x="738" y="355"/>
                                  </a:lnTo>
                                  <a:lnTo>
                                    <a:pt x="753" y="338"/>
                                  </a:lnTo>
                                  <a:lnTo>
                                    <a:pt x="765" y="332"/>
                                  </a:lnTo>
                                  <a:lnTo>
                                    <a:pt x="793" y="336"/>
                                  </a:lnTo>
                                  <a:lnTo>
                                    <a:pt x="808" y="350"/>
                                  </a:lnTo>
                                  <a:lnTo>
                                    <a:pt x="823" y="420"/>
                                  </a:lnTo>
                                  <a:lnTo>
                                    <a:pt x="832" y="485"/>
                                  </a:lnTo>
                                  <a:lnTo>
                                    <a:pt x="835" y="539"/>
                                  </a:lnTo>
                                  <a:lnTo>
                                    <a:pt x="835" y="559"/>
                                  </a:lnTo>
                                  <a:lnTo>
                                    <a:pt x="841" y="636"/>
                                  </a:lnTo>
                                  <a:lnTo>
                                    <a:pt x="847" y="697"/>
                                  </a:lnTo>
                                  <a:lnTo>
                                    <a:pt x="848" y="705"/>
                                  </a:lnTo>
                                  <a:lnTo>
                                    <a:pt x="850" y="724"/>
                                  </a:lnTo>
                                  <a:lnTo>
                                    <a:pt x="862" y="800"/>
                                  </a:lnTo>
                                  <a:lnTo>
                                    <a:pt x="870" y="846"/>
                                  </a:lnTo>
                                  <a:lnTo>
                                    <a:pt x="873" y="865"/>
                                  </a:lnTo>
                                  <a:lnTo>
                                    <a:pt x="886" y="941"/>
                                  </a:lnTo>
                                  <a:lnTo>
                                    <a:pt x="897" y="999"/>
                                  </a:lnTo>
                                  <a:lnTo>
                                    <a:pt x="900" y="1019"/>
                                  </a:lnTo>
                                  <a:lnTo>
                                    <a:pt x="902" y="1034"/>
                                  </a:lnTo>
                                  <a:lnTo>
                                    <a:pt x="904" y="1050"/>
                                  </a:lnTo>
                                  <a:lnTo>
                                    <a:pt x="905" y="1067"/>
                                  </a:lnTo>
                                  <a:lnTo>
                                    <a:pt x="907" y="1090"/>
                                  </a:lnTo>
                                  <a:lnTo>
                                    <a:pt x="909" y="1112"/>
                                  </a:lnTo>
                                  <a:lnTo>
                                    <a:pt x="913" y="1182"/>
                                  </a:lnTo>
                                  <a:lnTo>
                                    <a:pt x="913" y="1196"/>
                                  </a:lnTo>
                                  <a:lnTo>
                                    <a:pt x="913" y="1211"/>
                                  </a:lnTo>
                                  <a:lnTo>
                                    <a:pt x="913" y="1225"/>
                                  </a:lnTo>
                                  <a:lnTo>
                                    <a:pt x="912" y="1240"/>
                                  </a:lnTo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290"/>
                        <wpg:cNvGrpSpPr>
                          <a:grpSpLocks/>
                        </wpg:cNvGrpSpPr>
                        <wpg:grpSpPr bwMode="auto">
                          <a:xfrm>
                            <a:off x="633" y="791"/>
                            <a:ext cx="28" cy="648"/>
                            <a:chOff x="633" y="791"/>
                            <a:chExt cx="28" cy="648"/>
                          </a:xfrm>
                        </wpg:grpSpPr>
                        <wps:wsp>
                          <wps:cNvPr id="3421" name="Freeform 291"/>
                          <wps:cNvSpPr>
                            <a:spLocks/>
                          </wps:cNvSpPr>
                          <wps:spPr bwMode="auto">
                            <a:xfrm>
                              <a:off x="633" y="791"/>
                              <a:ext cx="28" cy="648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438 h 648"/>
                                <a:gd name="T2" fmla="*/ 17 w 28"/>
                                <a:gd name="T3" fmla="*/ 1373 h 648"/>
                                <a:gd name="T4" fmla="*/ 18 w 28"/>
                                <a:gd name="T5" fmla="*/ 1324 h 648"/>
                                <a:gd name="T6" fmla="*/ 18 w 28"/>
                                <a:gd name="T7" fmla="*/ 1288 h 648"/>
                                <a:gd name="T8" fmla="*/ 19 w 28"/>
                                <a:gd name="T9" fmla="*/ 1224 h 648"/>
                                <a:gd name="T10" fmla="*/ 20 w 28"/>
                                <a:gd name="T11" fmla="*/ 1219 h 648"/>
                                <a:gd name="T12" fmla="*/ 19 w 28"/>
                                <a:gd name="T13" fmla="*/ 1197 h 648"/>
                                <a:gd name="T14" fmla="*/ 16 w 28"/>
                                <a:gd name="T15" fmla="*/ 1132 h 648"/>
                                <a:gd name="T16" fmla="*/ 14 w 28"/>
                                <a:gd name="T17" fmla="*/ 1107 h 648"/>
                                <a:gd name="T18" fmla="*/ 13 w 28"/>
                                <a:gd name="T19" fmla="*/ 1077 h 648"/>
                                <a:gd name="T20" fmla="*/ 13 w 28"/>
                                <a:gd name="T21" fmla="*/ 1053 h 648"/>
                                <a:gd name="T22" fmla="*/ 13 w 28"/>
                                <a:gd name="T23" fmla="*/ 1034 h 648"/>
                                <a:gd name="T24" fmla="*/ 13 w 28"/>
                                <a:gd name="T25" fmla="*/ 1019 h 648"/>
                                <a:gd name="T26" fmla="*/ 15 w 28"/>
                                <a:gd name="T27" fmla="*/ 1004 h 648"/>
                                <a:gd name="T28" fmla="*/ 16 w 28"/>
                                <a:gd name="T29" fmla="*/ 988 h 648"/>
                                <a:gd name="T30" fmla="*/ 19 w 28"/>
                                <a:gd name="T31" fmla="*/ 970 h 648"/>
                                <a:gd name="T32" fmla="*/ 22 w 28"/>
                                <a:gd name="T33" fmla="*/ 935 h 648"/>
                                <a:gd name="T34" fmla="*/ 27 w 28"/>
                                <a:gd name="T35" fmla="*/ 874 h 648"/>
                                <a:gd name="T36" fmla="*/ 28 w 28"/>
                                <a:gd name="T37" fmla="*/ 812 h 648"/>
                                <a:gd name="T38" fmla="*/ 26 w 28"/>
                                <a:gd name="T39" fmla="*/ 791 h 64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648">
                                  <a:moveTo>
                                    <a:pt x="0" y="647"/>
                                  </a:moveTo>
                                  <a:lnTo>
                                    <a:pt x="17" y="582"/>
                                  </a:lnTo>
                                  <a:lnTo>
                                    <a:pt x="18" y="533"/>
                                  </a:lnTo>
                                  <a:lnTo>
                                    <a:pt x="18" y="497"/>
                                  </a:lnTo>
                                  <a:lnTo>
                                    <a:pt x="19" y="433"/>
                                  </a:lnTo>
                                  <a:lnTo>
                                    <a:pt x="20" y="428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4" y="316"/>
                                  </a:lnTo>
                                  <a:lnTo>
                                    <a:pt x="13" y="286"/>
                                  </a:lnTo>
                                  <a:lnTo>
                                    <a:pt x="13" y="262"/>
                                  </a:lnTo>
                                  <a:lnTo>
                                    <a:pt x="13" y="243"/>
                                  </a:lnTo>
                                  <a:lnTo>
                                    <a:pt x="13" y="228"/>
                                  </a:lnTo>
                                  <a:lnTo>
                                    <a:pt x="15" y="213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19" y="179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288"/>
                        <wpg:cNvGrpSpPr>
                          <a:grpSpLocks/>
                        </wpg:cNvGrpSpPr>
                        <wpg:grpSpPr bwMode="auto">
                          <a:xfrm>
                            <a:off x="784" y="744"/>
                            <a:ext cx="38" cy="657"/>
                            <a:chOff x="784" y="744"/>
                            <a:chExt cx="38" cy="657"/>
                          </a:xfrm>
                        </wpg:grpSpPr>
                        <wps:wsp>
                          <wps:cNvPr id="3423" name="Freeform 289"/>
                          <wps:cNvSpPr>
                            <a:spLocks/>
                          </wps:cNvSpPr>
                          <wps:spPr bwMode="auto">
                            <a:xfrm>
                              <a:off x="784" y="744"/>
                              <a:ext cx="38" cy="657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401 h 657"/>
                                <a:gd name="T2" fmla="*/ 20 w 38"/>
                                <a:gd name="T3" fmla="*/ 1334 h 657"/>
                                <a:gd name="T4" fmla="*/ 19 w 38"/>
                                <a:gd name="T5" fmla="*/ 1297 h 657"/>
                                <a:gd name="T6" fmla="*/ 19 w 38"/>
                                <a:gd name="T7" fmla="*/ 1270 h 657"/>
                                <a:gd name="T8" fmla="*/ 19 w 38"/>
                                <a:gd name="T9" fmla="*/ 1048 h 657"/>
                                <a:gd name="T10" fmla="*/ 12 w 38"/>
                                <a:gd name="T11" fmla="*/ 979 h 657"/>
                                <a:gd name="T12" fmla="*/ 6 w 38"/>
                                <a:gd name="T13" fmla="*/ 917 h 657"/>
                                <a:gd name="T14" fmla="*/ 2 w 38"/>
                                <a:gd name="T15" fmla="*/ 829 h 657"/>
                                <a:gd name="T16" fmla="*/ 0 w 38"/>
                                <a:gd name="T17" fmla="*/ 764 h 657"/>
                                <a:gd name="T18" fmla="*/ 0 w 38"/>
                                <a:gd name="T19" fmla="*/ 754 h 657"/>
                                <a:gd name="T20" fmla="*/ 0 w 38"/>
                                <a:gd name="T21" fmla="*/ 744 h 657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57">
                                  <a:moveTo>
                                    <a:pt x="37" y="657"/>
                                  </a:moveTo>
                                  <a:lnTo>
                                    <a:pt x="20" y="590"/>
                                  </a:lnTo>
                                  <a:lnTo>
                                    <a:pt x="19" y="553"/>
                                  </a:lnTo>
                                  <a:lnTo>
                                    <a:pt x="19" y="526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286"/>
                        <wpg:cNvGrpSpPr>
                          <a:grpSpLocks/>
                        </wpg:cNvGrpSpPr>
                        <wpg:grpSpPr bwMode="auto">
                          <a:xfrm>
                            <a:off x="907" y="1008"/>
                            <a:ext cx="49" cy="406"/>
                            <a:chOff x="907" y="1008"/>
                            <a:chExt cx="49" cy="406"/>
                          </a:xfrm>
                        </wpg:grpSpPr>
                        <wps:wsp>
                          <wps:cNvPr id="3425" name="Freeform 287"/>
                          <wps:cNvSpPr>
                            <a:spLocks/>
                          </wps:cNvSpPr>
                          <wps:spPr bwMode="auto">
                            <a:xfrm>
                              <a:off x="907" y="1008"/>
                              <a:ext cx="49" cy="406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1413 h 406"/>
                                <a:gd name="T2" fmla="*/ 29 w 49"/>
                                <a:gd name="T3" fmla="*/ 1343 h 406"/>
                                <a:gd name="T4" fmla="*/ 20 w 49"/>
                                <a:gd name="T5" fmla="*/ 1192 h 406"/>
                                <a:gd name="T6" fmla="*/ 19 w 49"/>
                                <a:gd name="T7" fmla="*/ 1164 h 406"/>
                                <a:gd name="T8" fmla="*/ 18 w 49"/>
                                <a:gd name="T9" fmla="*/ 1143 h 406"/>
                                <a:gd name="T10" fmla="*/ 17 w 49"/>
                                <a:gd name="T11" fmla="*/ 1127 h 406"/>
                                <a:gd name="T12" fmla="*/ 15 w 49"/>
                                <a:gd name="T13" fmla="*/ 1112 h 406"/>
                                <a:gd name="T14" fmla="*/ 12 w 49"/>
                                <a:gd name="T15" fmla="*/ 1095 h 406"/>
                                <a:gd name="T16" fmla="*/ 8 w 49"/>
                                <a:gd name="T17" fmla="*/ 1073 h 406"/>
                                <a:gd name="T18" fmla="*/ 0 w 49"/>
                                <a:gd name="T19" fmla="*/ 1008 h 40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9" h="406">
                                  <a:moveTo>
                                    <a:pt x="48" y="405"/>
                                  </a:moveTo>
                                  <a:lnTo>
                                    <a:pt x="29" y="335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18" y="135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284"/>
                        <wpg:cNvGrpSpPr>
                          <a:grpSpLocks/>
                        </wpg:cNvGrpSpPr>
                        <wpg:grpSpPr bwMode="auto">
                          <a:xfrm>
                            <a:off x="182" y="1457"/>
                            <a:ext cx="94" cy="94"/>
                            <a:chOff x="182" y="1457"/>
                            <a:chExt cx="94" cy="94"/>
                          </a:xfrm>
                        </wpg:grpSpPr>
                        <wps:wsp>
                          <wps:cNvPr id="3427" name="Freeform 285"/>
                          <wps:cNvSpPr>
                            <a:spLocks/>
                          </wps:cNvSpPr>
                          <wps:spPr bwMode="auto">
                            <a:xfrm>
                              <a:off x="182" y="1457"/>
                              <a:ext cx="94" cy="94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1472 h 94"/>
                                <a:gd name="T2" fmla="*/ 24 w 94"/>
                                <a:gd name="T3" fmla="*/ 1460 h 94"/>
                                <a:gd name="T4" fmla="*/ 38 w 94"/>
                                <a:gd name="T5" fmla="*/ 1457 h 94"/>
                                <a:gd name="T6" fmla="*/ 52 w 94"/>
                                <a:gd name="T7" fmla="*/ 1462 h 94"/>
                                <a:gd name="T8" fmla="*/ 77 w 94"/>
                                <a:gd name="T9" fmla="*/ 1482 h 94"/>
                                <a:gd name="T10" fmla="*/ 88 w 94"/>
                                <a:gd name="T11" fmla="*/ 1494 h 94"/>
                                <a:gd name="T12" fmla="*/ 93 w 94"/>
                                <a:gd name="T13" fmla="*/ 1507 h 94"/>
                                <a:gd name="T14" fmla="*/ 90 w 94"/>
                                <a:gd name="T15" fmla="*/ 1539 h 94"/>
                                <a:gd name="T16" fmla="*/ 80 w 94"/>
                                <a:gd name="T17" fmla="*/ 1551 h 9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15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3" y="50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0" y="94"/>
                                  </a:lnTo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282"/>
                        <wpg:cNvGrpSpPr>
                          <a:grpSpLocks/>
                        </wpg:cNvGrpSpPr>
                        <wpg:grpSpPr bwMode="auto">
                          <a:xfrm>
                            <a:off x="930" y="951"/>
                            <a:ext cx="65" cy="113"/>
                            <a:chOff x="930" y="951"/>
                            <a:chExt cx="65" cy="113"/>
                          </a:xfrm>
                        </wpg:grpSpPr>
                        <wps:wsp>
                          <wps:cNvPr id="3429" name="Freeform 283"/>
                          <wps:cNvSpPr>
                            <a:spLocks/>
                          </wps:cNvSpPr>
                          <wps:spPr bwMode="auto">
                            <a:xfrm>
                              <a:off x="930" y="951"/>
                              <a:ext cx="65" cy="1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983 h 113"/>
                                <a:gd name="T2" fmla="*/ 8 w 65"/>
                                <a:gd name="T3" fmla="*/ 959 h 113"/>
                                <a:gd name="T4" fmla="*/ 17 w 65"/>
                                <a:gd name="T5" fmla="*/ 951 h 113"/>
                                <a:gd name="T6" fmla="*/ 37 w 65"/>
                                <a:gd name="T7" fmla="*/ 955 h 113"/>
                                <a:gd name="T8" fmla="*/ 57 w 65"/>
                                <a:gd name="T9" fmla="*/ 964 h 113"/>
                                <a:gd name="T10" fmla="*/ 57 w 65"/>
                                <a:gd name="T11" fmla="*/ 979 h 113"/>
                                <a:gd name="T12" fmla="*/ 64 w 65"/>
                                <a:gd name="T13" fmla="*/ 1029 h 113"/>
                                <a:gd name="T14" fmla="*/ 62 w 65"/>
                                <a:gd name="T15" fmla="*/ 1055 h 113"/>
                                <a:gd name="T16" fmla="*/ 43 w 65"/>
                                <a:gd name="T17" fmla="*/ 1061 h 113"/>
                                <a:gd name="T18" fmla="*/ 19 w 65"/>
                                <a:gd name="T19" fmla="*/ 1063 h 113"/>
                                <a:gd name="T20" fmla="*/ 9 w 65"/>
                                <a:gd name="T21" fmla="*/ 1054 h 113"/>
                                <a:gd name="T22" fmla="*/ 0 w 65"/>
                                <a:gd name="T23" fmla="*/ 983 h 113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5" h="113">
                                  <a:moveTo>
                                    <a:pt x="0" y="32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4" y="78"/>
                                  </a:lnTo>
                                  <a:lnTo>
                                    <a:pt x="62" y="104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280"/>
                        <wpg:cNvGrpSpPr>
                          <a:grpSpLocks/>
                        </wpg:cNvGrpSpPr>
                        <wpg:grpSpPr bwMode="auto">
                          <a:xfrm>
                            <a:off x="795" y="714"/>
                            <a:ext cx="82" cy="128"/>
                            <a:chOff x="795" y="714"/>
                            <a:chExt cx="82" cy="128"/>
                          </a:xfrm>
                        </wpg:grpSpPr>
                        <wps:wsp>
                          <wps:cNvPr id="3431" name="Freeform 281"/>
                          <wps:cNvSpPr>
                            <a:spLocks/>
                          </wps:cNvSpPr>
                          <wps:spPr bwMode="auto">
                            <a:xfrm>
                              <a:off x="795" y="714"/>
                              <a:ext cx="82" cy="128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751 h 128"/>
                                <a:gd name="T2" fmla="*/ 9 w 82"/>
                                <a:gd name="T3" fmla="*/ 724 h 128"/>
                                <a:gd name="T4" fmla="*/ 21 w 82"/>
                                <a:gd name="T5" fmla="*/ 715 h 128"/>
                                <a:gd name="T6" fmla="*/ 45 w 82"/>
                                <a:gd name="T7" fmla="*/ 714 h 128"/>
                                <a:gd name="T8" fmla="*/ 68 w 82"/>
                                <a:gd name="T9" fmla="*/ 718 h 128"/>
                                <a:gd name="T10" fmla="*/ 76 w 82"/>
                                <a:gd name="T11" fmla="*/ 737 h 128"/>
                                <a:gd name="T12" fmla="*/ 82 w 82"/>
                                <a:gd name="T13" fmla="*/ 802 h 128"/>
                                <a:gd name="T14" fmla="*/ 79 w 82"/>
                                <a:gd name="T15" fmla="*/ 830 h 128"/>
                                <a:gd name="T16" fmla="*/ 66 w 82"/>
                                <a:gd name="T17" fmla="*/ 839 h 128"/>
                                <a:gd name="T18" fmla="*/ 34 w 82"/>
                                <a:gd name="T19" fmla="*/ 841 h 128"/>
                                <a:gd name="T20" fmla="*/ 16 w 82"/>
                                <a:gd name="T21" fmla="*/ 838 h 128"/>
                                <a:gd name="T22" fmla="*/ 8 w 82"/>
                                <a:gd name="T23" fmla="*/ 826 h 128"/>
                                <a:gd name="T24" fmla="*/ 0 w 82"/>
                                <a:gd name="T25" fmla="*/ 751 h 12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" h="128">
                                  <a:moveTo>
                                    <a:pt x="0" y="37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278"/>
                        <wpg:cNvGrpSpPr>
                          <a:grpSpLocks/>
                        </wpg:cNvGrpSpPr>
                        <wpg:grpSpPr bwMode="auto">
                          <a:xfrm>
                            <a:off x="694" y="618"/>
                            <a:ext cx="81" cy="127"/>
                            <a:chOff x="694" y="618"/>
                            <a:chExt cx="81" cy="127"/>
                          </a:xfrm>
                        </wpg:grpSpPr>
                        <wps:wsp>
                          <wps:cNvPr id="3433" name="Freeform 279"/>
                          <wps:cNvSpPr>
                            <a:spLocks/>
                          </wps:cNvSpPr>
                          <wps:spPr bwMode="auto">
                            <a:xfrm>
                              <a:off x="694" y="618"/>
                              <a:ext cx="81" cy="127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655 h 127"/>
                                <a:gd name="T2" fmla="*/ 7 w 81"/>
                                <a:gd name="T3" fmla="*/ 629 h 127"/>
                                <a:gd name="T4" fmla="*/ 16 w 81"/>
                                <a:gd name="T5" fmla="*/ 618 h 127"/>
                                <a:gd name="T6" fmla="*/ 31 w 81"/>
                                <a:gd name="T7" fmla="*/ 618 h 127"/>
                                <a:gd name="T8" fmla="*/ 63 w 81"/>
                                <a:gd name="T9" fmla="*/ 626 h 127"/>
                                <a:gd name="T10" fmla="*/ 77 w 81"/>
                                <a:gd name="T11" fmla="*/ 636 h 127"/>
                                <a:gd name="T12" fmla="*/ 80 w 81"/>
                                <a:gd name="T13" fmla="*/ 653 h 127"/>
                                <a:gd name="T14" fmla="*/ 78 w 81"/>
                                <a:gd name="T15" fmla="*/ 719 h 127"/>
                                <a:gd name="T16" fmla="*/ 71 w 81"/>
                                <a:gd name="T17" fmla="*/ 740 h 127"/>
                                <a:gd name="T18" fmla="*/ 58 w 81"/>
                                <a:gd name="T19" fmla="*/ 744 h 127"/>
                                <a:gd name="T20" fmla="*/ 26 w 81"/>
                                <a:gd name="T21" fmla="*/ 738 h 127"/>
                                <a:gd name="T22" fmla="*/ 11 w 81"/>
                                <a:gd name="T23" fmla="*/ 730 h 127"/>
                                <a:gd name="T24" fmla="*/ 4 w 81"/>
                                <a:gd name="T25" fmla="*/ 716 h 127"/>
                                <a:gd name="T26" fmla="*/ 0 w 81"/>
                                <a:gd name="T27" fmla="*/ 655 h 12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1" h="127">
                                  <a:moveTo>
                                    <a:pt x="0" y="37"/>
                                  </a:moveTo>
                                  <a:lnTo>
                                    <a:pt x="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8" y="10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58" y="126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276"/>
                        <wpg:cNvGrpSpPr>
                          <a:grpSpLocks/>
                        </wpg:cNvGrpSpPr>
                        <wpg:grpSpPr bwMode="auto">
                          <a:xfrm>
                            <a:off x="576" y="755"/>
                            <a:ext cx="85" cy="142"/>
                            <a:chOff x="576" y="755"/>
                            <a:chExt cx="85" cy="142"/>
                          </a:xfrm>
                        </wpg:grpSpPr>
                        <wps:wsp>
                          <wps:cNvPr id="3435" name="Freeform 277"/>
                          <wps:cNvSpPr>
                            <a:spLocks/>
                          </wps:cNvSpPr>
                          <wps:spPr bwMode="auto">
                            <a:xfrm>
                              <a:off x="576" y="755"/>
                              <a:ext cx="85" cy="142"/>
                            </a:xfrm>
                            <a:custGeom>
                              <a:avLst/>
                              <a:gdLst>
                                <a:gd name="T0" fmla="*/ 10 w 85"/>
                                <a:gd name="T1" fmla="*/ 790 h 142"/>
                                <a:gd name="T2" fmla="*/ 0 w 85"/>
                                <a:gd name="T3" fmla="*/ 849 h 142"/>
                                <a:gd name="T4" fmla="*/ 3 w 85"/>
                                <a:gd name="T5" fmla="*/ 875 h 142"/>
                                <a:gd name="T6" fmla="*/ 17 w 85"/>
                                <a:gd name="T7" fmla="*/ 885 h 142"/>
                                <a:gd name="T8" fmla="*/ 44 w 85"/>
                                <a:gd name="T9" fmla="*/ 896 h 142"/>
                                <a:gd name="T10" fmla="*/ 58 w 85"/>
                                <a:gd name="T11" fmla="*/ 897 h 142"/>
                                <a:gd name="T12" fmla="*/ 70 w 85"/>
                                <a:gd name="T13" fmla="*/ 890 h 142"/>
                                <a:gd name="T14" fmla="*/ 79 w 85"/>
                                <a:gd name="T15" fmla="*/ 863 h 142"/>
                                <a:gd name="T16" fmla="*/ 84 w 85"/>
                                <a:gd name="T17" fmla="*/ 844 h 142"/>
                                <a:gd name="T18" fmla="*/ 85 w 85"/>
                                <a:gd name="T19" fmla="*/ 829 h 142"/>
                                <a:gd name="T20" fmla="*/ 84 w 85"/>
                                <a:gd name="T21" fmla="*/ 814 h 142"/>
                                <a:gd name="T22" fmla="*/ 81 w 85"/>
                                <a:gd name="T23" fmla="*/ 793 h 142"/>
                                <a:gd name="T24" fmla="*/ 68 w 85"/>
                                <a:gd name="T25" fmla="*/ 772 h 142"/>
                                <a:gd name="T26" fmla="*/ 59 w 85"/>
                                <a:gd name="T27" fmla="*/ 760 h 142"/>
                                <a:gd name="T28" fmla="*/ 50 w 85"/>
                                <a:gd name="T29" fmla="*/ 755 h 142"/>
                                <a:gd name="T30" fmla="*/ 40 w 85"/>
                                <a:gd name="T31" fmla="*/ 759 h 142"/>
                                <a:gd name="T32" fmla="*/ 28 w 85"/>
                                <a:gd name="T33" fmla="*/ 770 h 142"/>
                                <a:gd name="T34" fmla="*/ 10 w 85"/>
                                <a:gd name="T35" fmla="*/ 790 h 142"/>
                                <a:gd name="T36" fmla="*/ 10 w 85"/>
                                <a:gd name="T37" fmla="*/ 790 h 142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" h="142">
                                  <a:moveTo>
                                    <a:pt x="10" y="35"/>
                                  </a:moveTo>
                                  <a:lnTo>
                                    <a:pt x="0" y="9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7" y="130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58" y="142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79" y="108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274"/>
                        <wpg:cNvGrpSpPr>
                          <a:grpSpLocks/>
                        </wpg:cNvGrpSpPr>
                        <wpg:grpSpPr bwMode="auto">
                          <a:xfrm>
                            <a:off x="421" y="1614"/>
                            <a:ext cx="26" cy="125"/>
                            <a:chOff x="421" y="1614"/>
                            <a:chExt cx="26" cy="125"/>
                          </a:xfrm>
                        </wpg:grpSpPr>
                        <wps:wsp>
                          <wps:cNvPr id="3437" name="Freeform 275"/>
                          <wps:cNvSpPr>
                            <a:spLocks/>
                          </wps:cNvSpPr>
                          <wps:spPr bwMode="auto">
                            <a:xfrm>
                              <a:off x="421" y="1614"/>
                              <a:ext cx="26" cy="125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614 h 125"/>
                                <a:gd name="T2" fmla="*/ 6 w 26"/>
                                <a:gd name="T3" fmla="*/ 1679 h 125"/>
                                <a:gd name="T4" fmla="*/ 0 w 26"/>
                                <a:gd name="T5" fmla="*/ 1739 h 125"/>
                                <a:gd name="T6" fmla="*/ 7 w 26"/>
                                <a:gd name="T7" fmla="*/ 1693 h 125"/>
                                <a:gd name="T8" fmla="*/ 13 w 26"/>
                                <a:gd name="T9" fmla="*/ 1661 h 125"/>
                                <a:gd name="T10" fmla="*/ 17 w 26"/>
                                <a:gd name="T11" fmla="*/ 1640 h 125"/>
                                <a:gd name="T12" fmla="*/ 20 w 26"/>
                                <a:gd name="T13" fmla="*/ 1627 h 125"/>
                                <a:gd name="T14" fmla="*/ 22 w 26"/>
                                <a:gd name="T15" fmla="*/ 1619 h 125"/>
                                <a:gd name="T16" fmla="*/ 25 w 26"/>
                                <a:gd name="T17" fmla="*/ 1614 h 125"/>
                                <a:gd name="T18" fmla="*/ 17 w 26"/>
                                <a:gd name="T19" fmla="*/ 1614 h 125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</a:gdLst>
                              <a:ahLst/>
                              <a:cxnLst>
                                <a:cxn ang="T20">
                                  <a:pos x="T0" y="T1"/>
                                </a:cxn>
                                <a:cxn ang="T21">
                                  <a:pos x="T2" y="T3"/>
                                </a:cxn>
                                <a:cxn ang="T22">
                                  <a:pos x="T4" y="T5"/>
                                </a:cxn>
                                <a:cxn ang="T23">
                                  <a:pos x="T6" y="T7"/>
                                </a:cxn>
                                <a:cxn ang="T24">
                                  <a:pos x="T8" y="T9"/>
                                </a:cxn>
                                <a:cxn ang="T25">
                                  <a:pos x="T10" y="T11"/>
                                </a:cxn>
                                <a:cxn ang="T26">
                                  <a:pos x="T12" y="T13"/>
                                </a:cxn>
                                <a:cxn ang="T27">
                                  <a:pos x="T14" y="T15"/>
                                </a:cxn>
                                <a:cxn ang="T28">
                                  <a:pos x="T16" y="T17"/>
                                </a:cxn>
                                <a:cxn ang="T29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25">
                                  <a:moveTo>
                                    <a:pt x="17" y="0"/>
                                  </a:moveTo>
                                  <a:lnTo>
                                    <a:pt x="6" y="65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D731F4" id="Group 273" o:spid="_x0000_s1026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">
                <v:shape id="Picture 300" o:spid="_x0000_s1027" type="#_x0000_t75" style="position:absolute;width:1198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">
                  <v:imagedata r:id="rId208" o:title=""/>
                </v:shape>
                <v:group id="Group 294" o:spid="_x0000_s1028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  <v:shape id="Freeform 299" o:spid="_x0000_s1029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" path="m48,812r-17,4l15,826,1,842,,860r11,23l25,895r19,18l81,964r27,54l141,1089r23,66l166,1164r4,15l175,1197r6,22l189,1241r723,l913,1225r,-14l913,1196r,-14l909,1112r-2,-23l905,1067r-8,-68l896,995r-635,l258,988,220,922,153,858r-4,-3l83,817,66,813,48,812xe" stroked="f">
    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5;149,1472;83,1434;66,1430;48,1429" o:connectangles="0,0,0,0,0,0,0,0,0,0,0,0,0,0,0,0,0,0,0,0,0,0,0,0,0,0,0,0,0,0,0,0,0,0,0"/>
                  </v:shape>
                  <v:shape id="Freeform 298" o:spid="_x0000_s1030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    </v:shape>
                  <v:shape id="Freeform 297" o:spid="_x0000_s1031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" path="m765,332r-12,6l738,355r-10,34l817,389r-4,-17l808,350,793,336r-28,-4xe" stroked="f">
                    <v:path arrowok="t" o:connecttype="custom" o:connectlocs="765,949;753,955;738,972;728,1006;817,1006;813,989;808,967;793,953;765,949" o:connectangles="0,0,0,0,0,0,0,0,0"/>
                  </v:shape>
                  <v:shape id="Freeform 296" o:spid="_x0000_s1032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" path="m555,l494,58r-11,69l477,170r227,l703,167r-3,-27l697,127r-94,l603,121r-1,-18l601,79,600,46,597,31,585,12,555,xe" stroked="f">
                    <v:path arrowok="t" o:connecttype="custom" o:connectlocs="555,617;494,675;483,744;477,787;704,787;703,784;700,757;697,744;697,744;603,744;603,738;602,720;601,696;600,663;597,648;585,629;555,617" o:connectangles="0,0,0,0,0,0,0,0,0,0,0,0,0,0,0,0,0"/>
                  </v:shape>
                  <v:shape id="Freeform 295" o:spid="_x0000_s1033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" path="m640,94r-19,9l603,127r94,l689,110,671,96,640,94xe" stroked="f">
                    <v:path arrowok="t" o:connecttype="custom" o:connectlocs="640,711;621,720;603,744;697,744;689,727;671,713;640,711" o:connectangles="0,0,0,0,0,0,0"/>
                  </v:shape>
                </v:group>
                <v:group id="Group 292" o:spid="_x0000_s1034" style="position:absolute;left:180;top:617;width:914;height:1241" coordorigin="180,617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kJ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Zgb3oQnIHe/AAAA//8DAFBLAQItABQABgAIAAAAIQDb4fbL7gAAAIUBAAATAAAAAAAAAAAA&#10;AAAAAAAAAABbQ29udGVudF9UeXBlc10ueG1sUEsBAi0AFAAGAAgAAAAhAFr0LFu/AAAAFQEAAAsA&#10;AAAAAAAAAAAAAAAAHwEAAF9yZWxzLy5yZWxzUEsBAi0AFAAGAAgAAAAhAJ4L2QnEAAAA3QAAAA8A&#10;AAAAAAAAAAAAAAAABwIAAGRycy9kb3ducmV2LnhtbFBLBQYAAAAAAwADALcAAAD4AgAAAAA=&#10;">
                  <v:shape id="Freeform 293" o:spid="_x0000_s1035" style="position:absolute;left:180;top:617;width:914;height:1241;visibility:visible;mso-wrap-style:square;v-text-anchor:top" coordsize="914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" path="m189,1240r-19,-61l164,1155r-6,-20l130,1065,98,997,62,932,11,883,,860,1,842,15,826,31,816r17,-4l66,813r64,28l153,858r27,21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5r15,-17l765,332r28,4l808,350r15,70l832,485r3,54l835,559r6,77l847,697r1,8l850,724r12,76l870,846r3,19l886,941r11,58l900,1019r2,15l904,1050r1,17l907,1090r2,22l913,1182r,14l913,1211r,14l912,1240e" filled="f" strokecolor="#231f20" strokeweight=".38pt">
                    <v:path arrowok="t" o:connecttype="custom" o:connectlocs="170,1796;158,1752;98,1614;11,1500;1,1459;31,1433;66,1430;153,1475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7" o:connectangles="0,0,0,0,0,0,0,0,0,0,0,0,0,0,0,0,0,0,0,0,0,0,0,0,0,0,0,0,0,0,0,0,0,0,0,0,0,0,0,0,0,0,0,0,0,0,0,0,0,0,0,0"/>
                  </v:shape>
                </v:group>
                <v:group id="Group 290" o:spid="_x0000_s1036" style="position:absolute;left:633;top:791;width:28;height:648" coordorigin="633,791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+y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7A/vAlPQK5/AQAA//8DAFBLAQItABQABgAIAAAAIQDb4fbL7gAAAIUBAAATAAAAAAAAAAAA&#10;AAAAAAAAAABbQ29udGVudF9UeXBlc10ueG1sUEsBAi0AFAAGAAgAAAAhAFr0LFu/AAAAFQEAAAsA&#10;AAAAAAAAAAAAAAAAHwEAAF9yZWxzLy5yZWxzUEsBAi0AFAAGAAgAAAAhAK4RH7LEAAAA3QAAAA8A&#10;AAAAAAAAAAAAAAAABwIAAGRycy9kb3ducmV2LnhtbFBLBQYAAAAAAwADALcAAAD4AgAAAAA=&#10;">
                  <v:shape id="Freeform 291" o:spid="_x0000_s1037" style="position:absolute;left:633;top:791;width:28;height:648;visibility:visible;mso-wrap-style:square;v-text-anchor:top" coordsize="28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" path="m,647l17,582r1,-49l18,497r1,-64l20,428,19,406,16,341,14,316,13,286r,-24l13,243r,-15l15,213r1,-16l19,179r3,-35l27,83,28,21,26,e" filled="f" strokecolor="#231f20" strokeweight=".19pt">
                    <v:path arrowok="t" o:connecttype="custom" o:connectlocs="0,1438;17,1373;18,1324;18,1288;19,1224;20,1219;19,1197;16,1132;14,1107;13,1077;13,1053;13,1034;13,1019;15,1004;16,988;19,970;22,935;27,874;28,812;26,791" o:connectangles="0,0,0,0,0,0,0,0,0,0,0,0,0,0,0,0,0,0,0,0"/>
                  </v:shape>
                </v:group>
                <v:group id="Group 288" o:spid="_x0000_s1038" style="position:absolute;left:784;top:744;width:38;height:657" coordorigin="784,744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<v:shape id="Freeform 289" o:spid="_x0000_s1039" style="position:absolute;left:784;top:744;width:38;height:657;visibility:visible;mso-wrap-style:square;v-text-anchor:top" coordsize="38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" path="m37,657l20,590,19,553r,-27l19,304,12,235,6,173,2,85,,20,,10,,e" filled="f" strokecolor="#231f20" strokeweight=".19pt">
                    <v:path arrowok="t" o:connecttype="custom" o:connectlocs="37,1401;20,1334;19,1297;19,1270;19,1048;12,979;6,917;2,829;0,764;0,754;0,744" o:connectangles="0,0,0,0,0,0,0,0,0,0,0"/>
                  </v:shape>
                </v:group>
                <v:group id="Group 286" o:spid="_x0000_s1040" style="position:absolute;left:907;top:1008;width:49;height:406" coordorigin="907,1008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x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juH5JjwBuXgAAAD//wMAUEsBAi0AFAAGAAgAAAAhANvh9svuAAAAhQEAABMAAAAAAAAA&#10;AAAAAAAAAAAAAFtDb250ZW50X1R5cGVzXS54bWxQSwECLQAUAAYACAAAACEAWvQsW78AAAAVAQAA&#10;CwAAAAAAAAAAAAAAAAAfAQAAX3JlbHMvLnJlbHNQSwECLQAUAAYACAAAACEA0SoZscYAAADdAAAA&#10;DwAAAAAAAAAAAAAAAAAHAgAAZHJzL2Rvd25yZXYueG1sUEsFBgAAAAADAAMAtwAAAPoCAAAAAA==&#10;">
                  <v:shape id="Freeform 287" o:spid="_x0000_s1041" style="position:absolute;left:907;top:1008;width:49;height:406;visibility:visible;mso-wrap-style:square;v-text-anchor:top" coordsize="49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" path="m48,405l29,335,20,184,19,156,18,135,17,119,15,104,12,87,8,65,,e" filled="f" strokecolor="#231f20" strokeweight=".19pt">
                    <v:path arrowok="t" o:connecttype="custom" o:connectlocs="48,1413;29,1343;20,1192;19,1164;18,1143;17,1127;15,1112;12,1095;8,1073;0,1008" o:connectangles="0,0,0,0,0,0,0,0,0,0"/>
                  </v:shape>
                </v:group>
                <v:group id="Group 284" o:spid="_x0000_s1042" style="position:absolute;left:182;top:1457;width:94;height:94" coordorigin="182,1457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<v:shape id="Freeform 285" o:spid="_x0000_s1043" style="position:absolute;left:182;top:1457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" path="m,15l24,3,38,,52,5,77,25,88,37r5,13l90,82,80,94e" filled="f" strokecolor="#231f20" strokeweight=".19pt">
                    <v:path arrowok="t" o:connecttype="custom" o:connectlocs="0,1472;24,1460;38,1457;52,1462;77,1482;88,1494;93,1507;90,1539;80,1551" o:connectangles="0,0,0,0,0,0,0,0,0"/>
                  </v:shape>
                </v:group>
                <v:group id="Group 282" o:spid="_x0000_s1044" style="position:absolute;left:930;top:951;width:65;height:113" coordorigin="930,951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<v:shape id="Freeform 283" o:spid="_x0000_s1045" style="position:absolute;left:930;top:951;width:65;height:113;visibility:visible;mso-wrap-style:square;v-text-anchor:top" coordsize="6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" path="m,32l8,8,17,,37,4r20,9l57,28r7,50l62,104r-19,6l19,112,9,103,,32xe" filled="f" strokecolor="#231f20" strokeweight=".19pt">
                    <v:path arrowok="t" o:connecttype="custom" o:connectlocs="0,983;8,959;17,951;37,955;57,964;57,979;64,1029;62,1055;43,1061;19,1063;9,1054;0,983" o:connectangles="0,0,0,0,0,0,0,0,0,0,0,0"/>
                  </v:shape>
                </v:group>
                <v:group id="Group 280" o:spid="_x0000_s1046" style="position:absolute;left:795;top:714;width:82;height:128" coordorigin="795,714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<v:shape id="Freeform 281" o:spid="_x0000_s1047" style="position:absolute;left:795;top:714;width:82;height:128;visibility:visible;mso-wrap-style:square;v-text-anchor:top" coordsize="8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" path="m,37l9,10,21,1,45,,68,4r8,19l82,88r-3,28l66,125r-32,2l16,124,8,112,,37xe" filled="f" strokecolor="#231f20" strokeweight=".19pt">
                    <v:path arrowok="t" o:connecttype="custom" o:connectlocs="0,751;9,724;21,715;45,714;68,718;76,737;82,802;79,830;66,839;34,841;16,838;8,826;0,751" o:connectangles="0,0,0,0,0,0,0,0,0,0,0,0,0"/>
                  </v:shape>
                </v:group>
                <v:group id="Group 278" o:spid="_x0000_s1048" style="position:absolute;left:694;top:618;width:81;height:127" coordorigin="694,618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<v:shape id="Freeform 279" o:spid="_x0000_s1049" style="position:absolute;left:694;top:618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" path="m,37l7,11,16,,31,,63,8,77,18r3,17l78,101r-7,21l58,126,26,120,11,112,4,98,,37xe" filled="f" strokecolor="#231f20" strokeweight=".19pt">
                    <v:path arrowok="t" o:connecttype="custom" o:connectlocs="0,655;7,629;16,618;31,618;63,626;77,636;80,653;78,719;71,740;58,744;26,738;11,730;4,716;0,655" o:connectangles="0,0,0,0,0,0,0,0,0,0,0,0,0,0"/>
                  </v:shape>
                </v:group>
                <v:group id="Group 276" o:spid="_x0000_s1050" style="position:absolute;left:576;top:755;width:85;height:142" coordorigin="576,755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<v:shape id="Freeform 277" o:spid="_x0000_s1051" style="position:absolute;left:576;top:755;width:85;height:142;visibility:visible;mso-wrap-style:square;v-text-anchor:top" coordsize="8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" path="m10,35l,94r3,26l17,130r27,11l58,142r12,-7l79,108,84,89,85,74,84,59,81,38,68,17,59,5,50,,40,4,28,15,10,35xe" filled="f" strokecolor="#231f20" strokeweight=".19pt">
                    <v:path arrowok="t" o:connecttype="custom" o:connectlocs="10,790;0,849;3,875;17,885;44,896;58,897;70,890;79,863;84,844;85,829;84,814;81,793;68,772;59,760;50,755;40,759;28,770;10,790;10,790" o:connectangles="0,0,0,0,0,0,0,0,0,0,0,0,0,0,0,0,0,0,0"/>
                  </v:shape>
                </v:group>
                <v:group id="Group 274" o:spid="_x0000_s1052" style="position:absolute;left:421;top:1614;width:26;height:125" coordorigin="421,1614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<v:shape id="Freeform 275" o:spid="_x0000_s1053" style="position:absolute;left:421;top:1614;width:26;height:125;visibility:visible;mso-wrap-style:square;v-text-anchor:top" coordsize="2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" path="m17,l6,65,,125,7,79,13,47,17,26,20,13,22,5,25,,17,xe" fillcolor="#231f20" stroked="f">
                    <v:path arrowok="t" o:connecttype="custom" o:connectlocs="17,1614;6,1679;0,1739;7,1693;13,1661;17,1640;20,1627;22,1619;25,1614;17,1614" o:connectangles="0,0,0,0,0,0,0,0,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rFonts w:ascii="Calibri"/>
          <w:position w:val="5"/>
          <w:sz w:val="20"/>
        </w:rPr>
        <w:tab/>
      </w:r>
      <w:r>
        <w:rPr>
          <w:rFonts w:ascii="Calibri"/>
          <w:noProof/>
          <w:position w:val="18"/>
          <w:sz w:val="20"/>
        </w:rPr>
        <mc:AlternateContent>
          <mc:Choice Requires="wpg">
            <w:drawing>
              <wp:inline distT="0" distB="0" distL="0" distR="0">
                <wp:extent cx="846455" cy="1104900"/>
                <wp:effectExtent l="0" t="0" r="1270" b="0"/>
                <wp:docPr id="3407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455" cy="1104900"/>
                          <a:chOff x="0" y="0"/>
                          <a:chExt cx="1333" cy="1740"/>
                        </a:xfrm>
                      </wpg:grpSpPr>
                      <pic:pic xmlns:pic="http://schemas.openxmlformats.org/drawingml/2006/picture">
                        <pic:nvPicPr>
                          <pic:cNvPr id="3408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704"/>
                            <a:ext cx="1051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47C0FB" id="Group 270" o:spid="_x0000_s1026" style="width:66.65pt;height:87pt;mso-position-horizontal-relative:char;mso-position-vertical-relative:line" coordsize="1333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">
                <v:shape id="Picture 272" o:spid="_x0000_s1027" type="#_x0000_t75" style="position:absolute;width:1210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">
                  <v:imagedata r:id="rId210" o:title=""/>
                </v:shape>
                <v:shape id="Picture 271" o:spid="_x0000_s1028" type="#_x0000_t75" style="position:absolute;left:281;top:704;width:1051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rPr>
          <w:rFonts w:ascii="Calibri"/>
          <w:position w:val="18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897255" cy="1216660"/>
                <wp:effectExtent l="0" t="0" r="0" b="2540"/>
                <wp:docPr id="340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255" cy="1216660"/>
                          <a:chOff x="0" y="0"/>
                          <a:chExt cx="1413" cy="1916"/>
                        </a:xfrm>
                      </wpg:grpSpPr>
                      <pic:pic xmlns:pic="http://schemas.openxmlformats.org/drawingml/2006/picture">
                        <pic:nvPicPr>
                          <pic:cNvPr id="3405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" y="950"/>
                            <a:ext cx="981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EECAEC" id="Group 267" o:spid="_x0000_s1026" style="width:70.65pt;height:95.8pt;mso-position-horizontal-relative:char;mso-position-vertical-relative:line" coordsize="1413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">
                <v:shape id="Picture 269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">
                  <v:imagedata r:id="rId212" o:title=""/>
                </v:shape>
                <v:shape id="Picture 268" o:spid="_x0000_s1028" type="#_x0000_t75" style="position:absolute;left:432;top:950;width:981;height: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">
                  <v:imagedata r:id="rId141" o:title=""/>
                </v:shape>
                <w10:anchorlock/>
              </v:group>
            </w:pict>
          </mc:Fallback>
        </mc:AlternateContent>
      </w:r>
      <w:r w:rsidR="00B73054" w:rsidRPr="00A136BC">
        <w:rPr>
          <w:rFonts w:ascii="Calibri"/>
          <w:sz w:val="20"/>
        </w:rPr>
        <w:tab/>
      </w:r>
      <w:r>
        <w:rPr>
          <w:rFonts w:ascii="Calibri"/>
          <w:noProof/>
          <w:position w:val="29"/>
          <w:sz w:val="20"/>
        </w:rPr>
        <mc:AlternateContent>
          <mc:Choice Requires="wpg">
            <w:drawing>
              <wp:inline distT="0" distB="0" distL="0" distR="0">
                <wp:extent cx="768985" cy="1029970"/>
                <wp:effectExtent l="0" t="0" r="2540" b="0"/>
                <wp:docPr id="2162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1029970"/>
                          <a:chOff x="0" y="0"/>
                          <a:chExt cx="1211" cy="1622"/>
                        </a:xfrm>
                      </wpg:grpSpPr>
                      <pic:pic xmlns:pic="http://schemas.openxmlformats.org/drawingml/2006/picture">
                        <pic:nvPicPr>
                          <pic:cNvPr id="2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" cy="1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4" name="Group 264"/>
                        <wpg:cNvGrpSpPr>
                          <a:grpSpLocks/>
                        </wpg:cNvGrpSpPr>
                        <wpg:grpSpPr bwMode="auto">
                          <a:xfrm>
                            <a:off x="853" y="158"/>
                            <a:ext cx="2" cy="109"/>
                            <a:chOff x="853" y="158"/>
                            <a:chExt cx="2" cy="109"/>
                          </a:xfrm>
                        </wpg:grpSpPr>
                        <wps:wsp>
                          <wps:cNvPr id="2165" name="Freeform 265"/>
                          <wps:cNvSpPr>
                            <a:spLocks/>
                          </wps:cNvSpPr>
                          <wps:spPr bwMode="auto">
                            <a:xfrm>
                              <a:off x="853" y="158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58 h 109"/>
                                <a:gd name="T2" fmla="*/ 0 w 2"/>
                                <a:gd name="T3" fmla="*/ 26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62"/>
                        <wpg:cNvGrpSpPr>
                          <a:grpSpLocks/>
                        </wpg:cNvGrpSpPr>
                        <wpg:grpSpPr bwMode="auto">
                          <a:xfrm>
                            <a:off x="934" y="336"/>
                            <a:ext cx="109" cy="2"/>
                            <a:chOff x="934" y="336"/>
                            <a:chExt cx="109" cy="2"/>
                          </a:xfrm>
                        </wpg:grpSpPr>
                        <wps:wsp>
                          <wps:cNvPr id="2167" name="Freeform 263"/>
                          <wps:cNvSpPr>
                            <a:spLocks/>
                          </wps:cNvSpPr>
                          <wps:spPr bwMode="auto">
                            <a:xfrm>
                              <a:off x="934" y="336"/>
                              <a:ext cx="109" cy="2"/>
                            </a:xfrm>
                            <a:custGeom>
                              <a:avLst/>
                              <a:gdLst>
                                <a:gd name="T0" fmla="*/ 0 w 109"/>
                                <a:gd name="T1" fmla="*/ 0 h 2"/>
                                <a:gd name="T2" fmla="*/ 109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60"/>
                        <wpg:cNvGrpSpPr>
                          <a:grpSpLocks/>
                        </wpg:cNvGrpSpPr>
                        <wpg:grpSpPr bwMode="auto">
                          <a:xfrm>
                            <a:off x="1112" y="147"/>
                            <a:ext cx="2" cy="109"/>
                            <a:chOff x="1112" y="147"/>
                            <a:chExt cx="2" cy="109"/>
                          </a:xfrm>
                        </wpg:grpSpPr>
                        <wps:wsp>
                          <wps:cNvPr id="2169" name="Freeform 261"/>
                          <wps:cNvSpPr>
                            <a:spLocks/>
                          </wps:cNvSpPr>
                          <wps:spPr bwMode="auto">
                            <a:xfrm>
                              <a:off x="1112" y="147"/>
                              <a:ext cx="2" cy="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55 h 109"/>
                                <a:gd name="T2" fmla="*/ 0 w 2"/>
                                <a:gd name="T3" fmla="*/ 147 h 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09">
                                  <a:moveTo>
                                    <a:pt x="0" y="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58"/>
                        <wpg:cNvGrpSpPr>
                          <a:grpSpLocks/>
                        </wpg:cNvGrpSpPr>
                        <wpg:grpSpPr bwMode="auto">
                          <a:xfrm>
                            <a:off x="923" y="77"/>
                            <a:ext cx="109" cy="2"/>
                            <a:chOff x="923" y="77"/>
                            <a:chExt cx="109" cy="2"/>
                          </a:xfrm>
                        </wpg:grpSpPr>
                        <wps:wsp>
                          <wps:cNvPr id="2171" name="Freeform 259"/>
                          <wps:cNvSpPr>
                            <a:spLocks/>
                          </wps:cNvSpPr>
                          <wps:spPr bwMode="auto">
                            <a:xfrm>
                              <a:off x="923" y="77"/>
                              <a:ext cx="109" cy="2"/>
                            </a:xfrm>
                            <a:custGeom>
                              <a:avLst/>
                              <a:gdLst>
                                <a:gd name="T0" fmla="*/ 108 w 109"/>
                                <a:gd name="T1" fmla="*/ 0 h 2"/>
                                <a:gd name="T2" fmla="*/ 0 w 109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" h="2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56"/>
                        <wpg:cNvGrpSpPr>
                          <a:grpSpLocks/>
                        </wpg:cNvGrpSpPr>
                        <wpg:grpSpPr bwMode="auto">
                          <a:xfrm>
                            <a:off x="853" y="98"/>
                            <a:ext cx="4" cy="38"/>
                            <a:chOff x="853" y="98"/>
                            <a:chExt cx="4" cy="38"/>
                          </a:xfrm>
                        </wpg:grpSpPr>
                        <wps:wsp>
                          <wps:cNvPr id="2173" name="Freeform 257"/>
                          <wps:cNvSpPr>
                            <a:spLocks/>
                          </wps:cNvSpPr>
                          <wps:spPr bwMode="auto">
                            <a:xfrm>
                              <a:off x="853" y="98"/>
                              <a:ext cx="4" cy="3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98 h 38"/>
                                <a:gd name="T2" fmla="*/ 2 w 4"/>
                                <a:gd name="T3" fmla="*/ 103 h 38"/>
                                <a:gd name="T4" fmla="*/ 0 w 4"/>
                                <a:gd name="T5" fmla="*/ 109 h 38"/>
                                <a:gd name="T6" fmla="*/ 0 w 4"/>
                                <a:gd name="T7" fmla="*/ 117 h 38"/>
                                <a:gd name="T8" fmla="*/ 0 w 4"/>
                                <a:gd name="T9" fmla="*/ 135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4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54"/>
                        <wpg:cNvGrpSpPr>
                          <a:grpSpLocks/>
                        </wpg:cNvGrpSpPr>
                        <wpg:grpSpPr bwMode="auto">
                          <a:xfrm>
                            <a:off x="853" y="278"/>
                            <a:ext cx="5" cy="38"/>
                            <a:chOff x="853" y="278"/>
                            <a:chExt cx="5" cy="38"/>
                          </a:xfrm>
                        </wpg:grpSpPr>
                        <wps:wsp>
                          <wps:cNvPr id="2175" name="Freeform 255"/>
                          <wps:cNvSpPr>
                            <a:spLocks/>
                          </wps:cNvSpPr>
                          <wps:spPr bwMode="auto">
                            <a:xfrm>
                              <a:off x="853" y="278"/>
                              <a:ext cx="5" cy="3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78 h 38"/>
                                <a:gd name="T2" fmla="*/ 0 w 5"/>
                                <a:gd name="T3" fmla="*/ 296 h 38"/>
                                <a:gd name="T4" fmla="*/ 0 w 5"/>
                                <a:gd name="T5" fmla="*/ 306 h 38"/>
                                <a:gd name="T6" fmla="*/ 5 w 5"/>
                                <a:gd name="T7" fmla="*/ 315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7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252"/>
                        <wpg:cNvGrpSpPr>
                          <a:grpSpLocks/>
                        </wpg:cNvGrpSpPr>
                        <wpg:grpSpPr bwMode="auto">
                          <a:xfrm>
                            <a:off x="874" y="333"/>
                            <a:ext cx="38" cy="4"/>
                            <a:chOff x="874" y="333"/>
                            <a:chExt cx="38" cy="4"/>
                          </a:xfrm>
                        </wpg:grpSpPr>
                        <wps:wsp>
                          <wps:cNvPr id="3393" name="Freeform 253"/>
                          <wps:cNvSpPr>
                            <a:spLocks/>
                          </wps:cNvSpPr>
                          <wps:spPr bwMode="auto">
                            <a:xfrm>
                              <a:off x="874" y="333"/>
                              <a:ext cx="38" cy="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3 h 4"/>
                                <a:gd name="T2" fmla="*/ 5 w 38"/>
                                <a:gd name="T3" fmla="*/ 335 h 4"/>
                                <a:gd name="T4" fmla="*/ 11 w 38"/>
                                <a:gd name="T5" fmla="*/ 336 h 4"/>
                                <a:gd name="T6" fmla="*/ 19 w 38"/>
                                <a:gd name="T7" fmla="*/ 336 h 4"/>
                                <a:gd name="T8" fmla="*/ 38 w 38"/>
                                <a:gd name="T9" fmla="*/ 336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38" y="3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250"/>
                        <wpg:cNvGrpSpPr>
                          <a:grpSpLocks/>
                        </wpg:cNvGrpSpPr>
                        <wpg:grpSpPr bwMode="auto">
                          <a:xfrm>
                            <a:off x="1054" y="332"/>
                            <a:ext cx="38" cy="5"/>
                            <a:chOff x="1054" y="332"/>
                            <a:chExt cx="38" cy="5"/>
                          </a:xfrm>
                        </wpg:grpSpPr>
                        <wps:wsp>
                          <wps:cNvPr id="3395" name="Freeform 251"/>
                          <wps:cNvSpPr>
                            <a:spLocks/>
                          </wps:cNvSpPr>
                          <wps:spPr bwMode="auto">
                            <a:xfrm>
                              <a:off x="1054" y="332"/>
                              <a:ext cx="38" cy="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36 h 5"/>
                                <a:gd name="T2" fmla="*/ 19 w 38"/>
                                <a:gd name="T3" fmla="*/ 336 h 5"/>
                                <a:gd name="T4" fmla="*/ 28 w 38"/>
                                <a:gd name="T5" fmla="*/ 336 h 5"/>
                                <a:gd name="T6" fmla="*/ 37 w 38"/>
                                <a:gd name="T7" fmla="*/ 332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0" y="4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248"/>
                        <wpg:cNvGrpSpPr>
                          <a:grpSpLocks/>
                        </wpg:cNvGrpSpPr>
                        <wpg:grpSpPr bwMode="auto">
                          <a:xfrm>
                            <a:off x="1109" y="278"/>
                            <a:ext cx="4" cy="38"/>
                            <a:chOff x="1109" y="278"/>
                            <a:chExt cx="4" cy="38"/>
                          </a:xfrm>
                        </wpg:grpSpPr>
                        <wps:wsp>
                          <wps:cNvPr id="3397" name="Freeform 249"/>
                          <wps:cNvSpPr>
                            <a:spLocks/>
                          </wps:cNvSpPr>
                          <wps:spPr bwMode="auto">
                            <a:xfrm>
                              <a:off x="1109" y="278"/>
                              <a:ext cx="4" cy="38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315 h 38"/>
                                <a:gd name="T2" fmla="*/ 2 w 4"/>
                                <a:gd name="T3" fmla="*/ 310 h 38"/>
                                <a:gd name="T4" fmla="*/ 3 w 4"/>
                                <a:gd name="T5" fmla="*/ 304 h 38"/>
                                <a:gd name="T6" fmla="*/ 3 w 4"/>
                                <a:gd name="T7" fmla="*/ 296 h 38"/>
                                <a:gd name="T8" fmla="*/ 3 w 4"/>
                                <a:gd name="T9" fmla="*/ 278 h 3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" h="38">
                                  <a:moveTo>
                                    <a:pt x="0" y="37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246"/>
                        <wpg:cNvGrpSpPr>
                          <a:grpSpLocks/>
                        </wpg:cNvGrpSpPr>
                        <wpg:grpSpPr bwMode="auto">
                          <a:xfrm>
                            <a:off x="1108" y="98"/>
                            <a:ext cx="5" cy="38"/>
                            <a:chOff x="1108" y="98"/>
                            <a:chExt cx="5" cy="38"/>
                          </a:xfrm>
                        </wpg:grpSpPr>
                        <wps:wsp>
                          <wps:cNvPr id="3399" name="Freeform 247"/>
                          <wps:cNvSpPr>
                            <a:spLocks/>
                          </wps:cNvSpPr>
                          <wps:spPr bwMode="auto">
                            <a:xfrm>
                              <a:off x="1108" y="98"/>
                              <a:ext cx="5" cy="38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35 h 38"/>
                                <a:gd name="T2" fmla="*/ 4 w 5"/>
                                <a:gd name="T3" fmla="*/ 117 h 38"/>
                                <a:gd name="T4" fmla="*/ 4 w 5"/>
                                <a:gd name="T5" fmla="*/ 108 h 38"/>
                                <a:gd name="T6" fmla="*/ 0 w 5"/>
                                <a:gd name="T7" fmla="*/ 98 h 3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" h="38">
                                  <a:moveTo>
                                    <a:pt x="4" y="37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244"/>
                        <wpg:cNvGrpSpPr>
                          <a:grpSpLocks/>
                        </wpg:cNvGrpSpPr>
                        <wpg:grpSpPr bwMode="auto">
                          <a:xfrm>
                            <a:off x="1054" y="77"/>
                            <a:ext cx="38" cy="4"/>
                            <a:chOff x="1054" y="77"/>
                            <a:chExt cx="38" cy="4"/>
                          </a:xfrm>
                        </wpg:grpSpPr>
                        <wps:wsp>
                          <wps:cNvPr id="3401" name="Freeform 245"/>
                          <wps:cNvSpPr>
                            <a:spLocks/>
                          </wps:cNvSpPr>
                          <wps:spPr bwMode="auto">
                            <a:xfrm>
                              <a:off x="1054" y="77"/>
                              <a:ext cx="38" cy="4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81 h 4"/>
                                <a:gd name="T2" fmla="*/ 32 w 38"/>
                                <a:gd name="T3" fmla="*/ 79 h 4"/>
                                <a:gd name="T4" fmla="*/ 26 w 38"/>
                                <a:gd name="T5" fmla="*/ 77 h 4"/>
                                <a:gd name="T6" fmla="*/ 19 w 38"/>
                                <a:gd name="T7" fmla="*/ 77 h 4"/>
                                <a:gd name="T8" fmla="*/ 0 w 38"/>
                                <a:gd name="T9" fmla="*/ 77 h 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4">
                                  <a:moveTo>
                                    <a:pt x="37" y="4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242"/>
                        <wpg:cNvGrpSpPr>
                          <a:grpSpLocks/>
                        </wpg:cNvGrpSpPr>
                        <wpg:grpSpPr bwMode="auto">
                          <a:xfrm>
                            <a:off x="874" y="77"/>
                            <a:ext cx="38" cy="5"/>
                            <a:chOff x="874" y="77"/>
                            <a:chExt cx="38" cy="5"/>
                          </a:xfrm>
                        </wpg:grpSpPr>
                        <wps:wsp>
                          <wps:cNvPr id="3403" name="Freeform 243"/>
                          <wps:cNvSpPr>
                            <a:spLocks/>
                          </wps:cNvSpPr>
                          <wps:spPr bwMode="auto">
                            <a:xfrm>
                              <a:off x="874" y="77"/>
                              <a:ext cx="38" cy="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77 h 5"/>
                                <a:gd name="T2" fmla="*/ 19 w 38"/>
                                <a:gd name="T3" fmla="*/ 77 h 5"/>
                                <a:gd name="T4" fmla="*/ 10 w 38"/>
                                <a:gd name="T5" fmla="*/ 77 h 5"/>
                                <a:gd name="T6" fmla="*/ 0 w 38"/>
                                <a:gd name="T7" fmla="*/ 81 h 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5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892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8694FD" id="Group 241" o:spid="_x0000_s10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">
                <v:shape id="Picture 266" o:spid="_x0000_s1027" type="#_x0000_t75" style="position:absolute;width:1211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">
                  <v:imagedata r:id="rId214" o:title=""/>
                </v:shape>
                <v:group id="Group 264" o:spid="_x0000_s1028" style="position:absolute;left:853;top:158;width:2;height:109" coordorigin="853,158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hM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">
                  <v:shape id="Freeform 265" o:spid="_x0000_s1029" style="position:absolute;left:853;top:158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" path="m,l,109e" filled="f" strokecolor="white" strokeweight=".248mm">
                    <v:stroke dashstyle="dash"/>
                    <v:path arrowok="t" o:connecttype="custom" o:connectlocs="0,158;0,267" o:connectangles="0,0"/>
                  </v:shape>
                </v:group>
                <v:group id="Group 262" o:spid="_x0000_s1030" style="position:absolute;left:934;top:336;width:109;height:2" coordorigin="934,336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263" o:spid="_x0000_s1031" style="position:absolute;left:934;top:336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" path="m,l109,e" filled="f" strokecolor="white" strokeweight=".248mm">
                    <v:stroke dashstyle="dash"/>
                    <v:path arrowok="t" o:connecttype="custom" o:connectlocs="0,0;109,0" o:connectangles="0,0"/>
                  </v:shape>
                </v:group>
                <v:group id="Group 260" o:spid="_x0000_s1032" style="position:absolute;left:1112;top:147;width:2;height:109" coordorigin="1112,147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61" o:spid="_x0000_s1033" style="position:absolute;left:1112;top:147;width:2;height:109;visibility:visible;mso-wrap-style:square;v-text-anchor:top" coordsize="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" path="m,108l,e" filled="f" strokecolor="white" strokeweight=".248mm">
                    <v:stroke dashstyle="dash"/>
                    <v:path arrowok="t" o:connecttype="custom" o:connectlocs="0,255;0,147" o:connectangles="0,0"/>
                  </v:shape>
                </v:group>
                <v:group id="Group 258" o:spid="_x0000_s1034" style="position:absolute;left:923;top:77;width:109;height:2" coordorigin="923,77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shape id="Freeform 259" o:spid="_x0000_s1035" style="position:absolute;left:923;top:77;width:109;height:2;visibility:visible;mso-wrap-style:square;v-text-anchor:top" coordsize="1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" path="m108,l,e" filled="f" strokecolor="white" strokeweight=".248mm">
                    <v:stroke dashstyle="dash"/>
                    <v:path arrowok="t" o:connecttype="custom" o:connectlocs="108,0;0,0" o:connectangles="0,0"/>
                  </v:shape>
                </v:group>
                <v:group id="Group 256" o:spid="_x0000_s1036" style="position:absolute;left:853;top:98;width:4;height:38" coordorigin="853,9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N+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eJvD7JjwBufwBAAD//wMAUEsBAi0AFAAGAAgAAAAhANvh9svuAAAAhQEAABMAAAAAAAAA&#10;AAAAAAAAAAAAAFtDb250ZW50X1R5cGVzXS54bWxQSwECLQAUAAYACAAAACEAWvQsW78AAAAVAQAA&#10;CwAAAAAAAAAAAAAAAAAfAQAAX3JlbHMvLnJlbHNQSwECLQAUAAYACAAAACEAp4lTfsYAAADdAAAA&#10;DwAAAAAAAAAAAAAAAAAHAgAAZHJzL2Rvd25yZXYueG1sUEsFBgAAAAADAAMAtwAAAPoCAAAAAA==&#10;">
                  <v:shape id="Freeform 257" o:spid="_x0000_s1037" style="position:absolute;left:853;top:9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" path="m4,l2,5,,11r,8l,37e" filled="f" strokecolor="white" strokeweight=".248mm">
                    <v:path arrowok="t" o:connecttype="custom" o:connectlocs="4,98;2,103;0,109;0,117;0,135" o:connectangles="0,0,0,0,0"/>
                  </v:shape>
                </v:group>
                <v:group id="Group 254" o:spid="_x0000_s1038" style="position:absolute;left:853;top:278;width:5;height:38" coordorigin="853,27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55" o:spid="_x0000_s1039" style="position:absolute;left:853;top:27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" path="m,l,18,,28r5,9e" filled="f" strokecolor="white" strokeweight=".248mm">
                    <v:path arrowok="t" o:connecttype="custom" o:connectlocs="0,278;0,296;0,306;5,315" o:connectangles="0,0,0,0"/>
                  </v:shape>
                </v:group>
                <v:group id="Group 252" o:spid="_x0000_s1040" style="position:absolute;left:874;top:333;width:38;height:4" coordorigin="874,333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Dc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kmY3i+CU9Azh8AAAD//wMAUEsBAi0AFAAGAAgAAAAhANvh9svuAAAAhQEAABMAAAAAAAAA&#10;AAAAAAAAAAAAAFtDb250ZW50X1R5cGVzXS54bWxQSwECLQAUAAYACAAAACEAWvQsW78AAAAVAQAA&#10;CwAAAAAAAAAAAAAAAAAfAQAAX3JlbHMvLnJlbHNQSwECLQAUAAYACAAAACEAUpog3MYAAADdAAAA&#10;DwAAAAAAAAAAAAAAAAAHAgAAZHJzL2Rvd25yZXYueG1sUEsFBgAAAAADAAMAtwAAAPoCAAAAAA==&#10;">
                  <v:shape id="Freeform 253" o:spid="_x0000_s1041" style="position:absolute;left:874;top:333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" path="m,l5,2r6,1l19,3r19,e" filled="f" strokecolor="white" strokeweight=".248mm">
                    <v:path arrowok="t" o:connecttype="custom" o:connectlocs="0,333;5,335;11,336;19,336;38,336" o:connectangles="0,0,0,0,0"/>
                  </v:shape>
                </v:group>
                <v:group id="Group 250" o:spid="_x0000_s1042" style="position:absolute;left:1054;top:332;width:38;height:5" coordorigin="1054,332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0z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ky+YDHm/AE5OwOAAD//wMAUEsBAi0AFAAGAAgAAAAhANvh9svuAAAAhQEAABMAAAAAAAAA&#10;AAAAAAAAAAAAAFtDb250ZW50X1R5cGVzXS54bWxQSwECLQAUAAYACAAAACEAWvQsW78AAAAVAQAA&#10;CwAAAAAAAAAAAAAAAAAfAQAAX3JlbHMvLnJlbHNQSwECLQAUAAYACAAAACEAsj8dM8YAAADdAAAA&#10;DwAAAAAAAAAAAAAAAAAHAgAAZHJzL2Rvd25yZXYueG1sUEsFBgAAAAADAAMAtwAAAPoCAAAAAA==&#10;">
                  <v:shape id="Freeform 251" o:spid="_x0000_s1043" style="position:absolute;left:1054;top:332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" path="m,4r19,l28,4,37,e" filled="f" strokecolor="white" strokeweight=".248mm">
                    <v:path arrowok="t" o:connecttype="custom" o:connectlocs="0,336;19,336;28,336;37,332" o:connectangles="0,0,0,0"/>
                  </v:shape>
                </v:group>
                <v:group id="Group 248" o:spid="_x0000_s1044" style="position:absolute;left:1109;top:278;width:4;height:38" coordorigin="1109,278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<v:shape id="Freeform 249" o:spid="_x0000_s1045" style="position:absolute;left:1109;top:278;width:4;height:38;visibility:visible;mso-wrap-style:square;v-text-anchor:top" coordsize="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" path="m,37l2,32,3,26r,-8l3,e" filled="f" strokecolor="white" strokeweight=".248mm">
                    <v:path arrowok="t" o:connecttype="custom" o:connectlocs="0,315;2,310;3,304;3,296;3,278" o:connectangles="0,0,0,0,0"/>
                  </v:shape>
                </v:group>
                <v:group id="Group 246" o:spid="_x0000_s1046" style="position:absolute;left:1108;top:98;width:5;height:38" coordorigin="1108,98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c2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ueBOegNz8AgAA//8DAFBLAQItABQABgAIAAAAIQDb4fbL7gAAAIUBAAATAAAAAAAAAAAA&#10;AAAAAAAAAABbQ29udGVudF9UeXBlc10ueG1sUEsBAi0AFAAGAAgAAAAhAFr0LFu/AAAAFQEAAAsA&#10;AAAAAAAAAAAAAAAAHwEAAF9yZWxzLy5yZWxzUEsBAi0AFAAGAAgAAAAhADNyFzbEAAAA3QAAAA8A&#10;AAAAAAAAAAAAAAAABwIAAGRycy9kb3ducmV2LnhtbFBLBQYAAAAAAwADALcAAAD4AgAAAAA=&#10;">
                  <v:shape id="Freeform 247" o:spid="_x0000_s1047" style="position:absolute;left:1108;top:98;width:5;height:38;visibility:visible;mso-wrap-style:square;v-text-anchor:top" coordsize="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" path="m4,37l4,19r,-9l,e" filled="f" strokecolor="white" strokeweight=".248mm">
                    <v:path arrowok="t" o:connecttype="custom" o:connectlocs="4,135;4,117;4,108;0,98" o:connectangles="0,0,0,0"/>
                  </v:shape>
                </v:group>
                <v:group id="Group 244" o:spid="_x0000_s1048" style="position:absolute;left:1054;top:77;width:38;height:4" coordorigin="1054,77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<v:shape id="Freeform 245" o:spid="_x0000_s1049" style="position:absolute;left:1054;top:77;width:38;height:4;visibility:visible;mso-wrap-style:square;v-text-anchor:top" coordsize="38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" path="m37,4l32,2,26,,19,,,e" filled="f" strokecolor="white" strokeweight=".248mm">
                    <v:path arrowok="t" o:connecttype="custom" o:connectlocs="37,81;32,79;26,77;19,77;0,77" o:connectangles="0,0,0,0,0"/>
                  </v:shape>
                </v:group>
                <v:group id="Group 242" o:spid="_x0000_s1050" style="position:absolute;left:874;top:77;width:38;height:5" coordorigin="874,77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g+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">
                  <v:shape id="Freeform 243" o:spid="_x0000_s1051" style="position:absolute;left:874;top:77;width:38;height:5;visibility:visible;mso-wrap-style:square;v-text-anchor:top" coordsize="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" path="m38,l19,,10,,,4e" filled="f" strokecolor="white" strokeweight=".248mm">
                    <v:path arrowok="t" o:connecttype="custom" o:connectlocs="38,77;19,77;10,77;0,81" o:connectangles="0,0,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137449" w:rsidRPr="00A136BC" w:rsidRDefault="00137449" w:rsidP="00137449">
      <w:pPr>
        <w:pStyle w:val="a3"/>
        <w:spacing w:line="270" w:lineRule="auto"/>
        <w:ind w:left="106" w:right="312"/>
        <w:jc w:val="both"/>
        <w:rPr>
          <w:color w:val="231F20"/>
        </w:rPr>
      </w:pPr>
      <w:r w:rsidRPr="00A136BC">
        <w:rPr>
          <w:color w:val="231F20"/>
          <w:spacing w:val="-1"/>
        </w:rPr>
        <w:t xml:space="preserve">Запустите приложение </w:t>
      </w:r>
      <w:r w:rsidR="00B73054" w:rsidRPr="00A136BC">
        <w:rPr>
          <w:color w:val="231F20"/>
        </w:rPr>
        <w:t xml:space="preserve">ENTR™ </w:t>
      </w:r>
      <w:r w:rsidRPr="00A136BC">
        <w:rPr>
          <w:color w:val="231F20"/>
        </w:rPr>
        <w:t>и</w:t>
      </w:r>
      <w:r w:rsidR="00B73054" w:rsidRPr="00A136BC">
        <w:rPr>
          <w:color w:val="231F20"/>
        </w:rPr>
        <w:t xml:space="preserve"> </w:t>
      </w:r>
      <w:r w:rsidRPr="00A136BC">
        <w:rPr>
          <w:color w:val="231F20"/>
          <w:spacing w:val="-1"/>
        </w:rPr>
        <w:t>выполните описанные шаги, чтобы соединить смартфон с замком</w:t>
      </w:r>
      <w:r w:rsidR="00B73054" w:rsidRPr="00A136BC">
        <w:rPr>
          <w:color w:val="231F20"/>
        </w:rPr>
        <w:t xml:space="preserve"> ENTR™</w:t>
      </w:r>
      <w:r w:rsidRPr="00A136BC">
        <w:rPr>
          <w:color w:val="231F20"/>
        </w:rPr>
        <w:t>.</w:t>
      </w:r>
    </w:p>
    <w:p w:rsidR="00FF438E" w:rsidRPr="00A136BC" w:rsidRDefault="00137449">
      <w:pPr>
        <w:pStyle w:val="a3"/>
        <w:spacing w:line="270" w:lineRule="auto"/>
        <w:ind w:left="106" w:right="312"/>
        <w:rPr>
          <w:rFonts w:cs="Calibri"/>
        </w:rPr>
      </w:pPr>
      <w:r w:rsidRPr="00A136BC">
        <w:rPr>
          <w:color w:val="231F20"/>
        </w:rPr>
        <w:t>Руководство пользователя можно скачать на</w:t>
      </w:r>
      <w:r w:rsidR="00B73054" w:rsidRPr="00A136BC">
        <w:rPr>
          <w:color w:val="231F20"/>
          <w:spacing w:val="-1"/>
        </w:rPr>
        <w:t xml:space="preserve">: </w:t>
      </w:r>
      <w:hyperlink r:id="rId215">
        <w:r w:rsidR="00B73054" w:rsidRPr="00A136BC">
          <w:rPr>
            <w:rFonts w:cs="Calibri"/>
            <w:b/>
            <w:bCs/>
            <w:color w:val="231F20"/>
            <w:spacing w:val="-1"/>
          </w:rPr>
          <w:t>www.entrlock.com</w:t>
        </w:r>
      </w:hyperlink>
    </w:p>
    <w:p w:rsidR="00FF438E" w:rsidRPr="00A136BC" w:rsidRDefault="00FF438E">
      <w:pPr>
        <w:spacing w:line="270" w:lineRule="auto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</w:p>
    <w:p w:rsidR="00FF438E" w:rsidRPr="00A136BC" w:rsidRDefault="00DF26A2" w:rsidP="00DF26A2">
      <w:pPr>
        <w:pStyle w:val="1"/>
        <w:tabs>
          <w:tab w:val="left" w:pos="448"/>
        </w:tabs>
        <w:ind w:left="502" w:firstLine="0"/>
        <w:rPr>
          <w:b w:val="0"/>
          <w:bCs w:val="0"/>
        </w:rPr>
      </w:pPr>
      <w:r w:rsidRPr="00A136BC">
        <w:rPr>
          <w:color w:val="231F20"/>
          <w:spacing w:val="-2"/>
        </w:rPr>
        <w:t>8. Замена батареи в пульте дистанционного управления</w:t>
      </w:r>
    </w:p>
    <w:p w:rsidR="00FF438E" w:rsidRPr="00A136BC" w:rsidRDefault="00DF26A2" w:rsidP="00DF26A2">
      <w:pPr>
        <w:pStyle w:val="2"/>
        <w:numPr>
          <w:ilvl w:val="1"/>
          <w:numId w:val="42"/>
        </w:numPr>
        <w:tabs>
          <w:tab w:val="left" w:pos="454"/>
        </w:tabs>
        <w:spacing w:before="112"/>
        <w:rPr>
          <w:b w:val="0"/>
          <w:bCs w:val="0"/>
        </w:rPr>
      </w:pPr>
      <w:r w:rsidRPr="00A136BC">
        <w:rPr>
          <w:color w:val="231F20"/>
          <w:spacing w:val="-1"/>
        </w:rPr>
        <w:t>Извлечение батареи</w:t>
      </w:r>
    </w:p>
    <w:p w:rsidR="00FF438E" w:rsidRPr="00A136BC" w:rsidRDefault="00E97302" w:rsidP="00E97302">
      <w:pPr>
        <w:pStyle w:val="a3"/>
        <w:tabs>
          <w:tab w:val="left" w:pos="277"/>
        </w:tabs>
        <w:spacing w:before="127"/>
        <w:ind w:left="106"/>
      </w:pPr>
      <w:r w:rsidRPr="00A136BC">
        <w:rPr>
          <w:color w:val="231F20"/>
          <w:spacing w:val="-1"/>
        </w:rPr>
        <w:t xml:space="preserve">А. </w:t>
      </w:r>
      <w:r w:rsidR="00DF26A2" w:rsidRPr="00A136BC">
        <w:rPr>
          <w:color w:val="231F20"/>
          <w:spacing w:val="-1"/>
        </w:rPr>
        <w:t>Откройте крышку, вставив инструмент в паз (1) и нажмите на защелку крышки (2).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4478CD">
      <w:pPr>
        <w:pStyle w:val="3"/>
        <w:tabs>
          <w:tab w:val="left" w:pos="4919"/>
        </w:tabs>
        <w:spacing w:line="200" w:lineRule="atLeast"/>
        <w:ind w:left="447"/>
      </w:pPr>
      <w:r>
        <w:rPr>
          <w:noProof/>
        </w:rPr>
        <mc:AlternateContent>
          <mc:Choice Requires="wpg">
            <w:drawing>
              <wp:inline distT="0" distB="0" distL="0" distR="0">
                <wp:extent cx="2539365" cy="2360930"/>
                <wp:effectExtent l="0" t="0" r="3810" b="1270"/>
                <wp:docPr id="35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2360930"/>
                          <a:chOff x="0" y="0"/>
                          <a:chExt cx="3999" cy="3718"/>
                        </a:xfrm>
                      </wpg:grpSpPr>
                      <pic:pic xmlns:pic="http://schemas.openxmlformats.org/drawingml/2006/picture">
                        <pic:nvPicPr>
                          <pic:cNvPr id="358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1935" cy="1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1716"/>
                            <a:ext cx="1557" cy="2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0" name="Group 237"/>
                        <wpg:cNvGrpSpPr>
                          <a:grpSpLocks/>
                        </wpg:cNvGrpSpPr>
                        <wpg:grpSpPr bwMode="auto">
                          <a:xfrm>
                            <a:off x="791" y="1313"/>
                            <a:ext cx="408" cy="408"/>
                            <a:chOff x="791" y="1313"/>
                            <a:chExt cx="408" cy="408"/>
                          </a:xfrm>
                        </wpg:grpSpPr>
                        <wps:wsp>
                          <wps:cNvPr id="361" name="Freeform 238"/>
                          <wps:cNvSpPr>
                            <a:spLocks/>
                          </wps:cNvSpPr>
                          <wps:spPr bwMode="auto">
                            <a:xfrm>
                              <a:off x="791" y="1313"/>
                              <a:ext cx="408" cy="408"/>
                            </a:xfrm>
                            <a:custGeom>
                              <a:avLst/>
                              <a:gdLst>
                                <a:gd name="T0" fmla="*/ 204 w 408"/>
                                <a:gd name="T1" fmla="*/ 1720 h 408"/>
                                <a:gd name="T2" fmla="*/ 271 w 408"/>
                                <a:gd name="T3" fmla="*/ 1709 h 408"/>
                                <a:gd name="T4" fmla="*/ 328 w 408"/>
                                <a:gd name="T5" fmla="*/ 1677 h 408"/>
                                <a:gd name="T6" fmla="*/ 373 w 408"/>
                                <a:gd name="T7" fmla="*/ 1630 h 408"/>
                                <a:gd name="T8" fmla="*/ 400 w 408"/>
                                <a:gd name="T9" fmla="*/ 1571 h 408"/>
                                <a:gd name="T10" fmla="*/ 408 w 408"/>
                                <a:gd name="T11" fmla="*/ 1526 h 408"/>
                                <a:gd name="T12" fmla="*/ 406 w 408"/>
                                <a:gd name="T13" fmla="*/ 1501 h 408"/>
                                <a:gd name="T14" fmla="*/ 389 w 408"/>
                                <a:gd name="T15" fmla="*/ 1434 h 408"/>
                                <a:gd name="T16" fmla="*/ 354 w 408"/>
                                <a:gd name="T17" fmla="*/ 1379 h 408"/>
                                <a:gd name="T18" fmla="*/ 304 w 408"/>
                                <a:gd name="T19" fmla="*/ 1339 h 408"/>
                                <a:gd name="T20" fmla="*/ 244 w 408"/>
                                <a:gd name="T21" fmla="*/ 1316 h 408"/>
                                <a:gd name="T22" fmla="*/ 222 w 408"/>
                                <a:gd name="T23" fmla="*/ 1313 h 408"/>
                                <a:gd name="T24" fmla="*/ 196 w 408"/>
                                <a:gd name="T25" fmla="*/ 1314 h 408"/>
                                <a:gd name="T26" fmla="*/ 127 w 408"/>
                                <a:gd name="T27" fmla="*/ 1330 h 408"/>
                                <a:gd name="T28" fmla="*/ 71 w 408"/>
                                <a:gd name="T29" fmla="*/ 1364 h 408"/>
                                <a:gd name="T30" fmla="*/ 29 w 408"/>
                                <a:gd name="T31" fmla="*/ 1412 h 408"/>
                                <a:gd name="T32" fmla="*/ 5 w 408"/>
                                <a:gd name="T33" fmla="*/ 1471 h 408"/>
                                <a:gd name="T34" fmla="*/ 0 w 408"/>
                                <a:gd name="T35" fmla="*/ 1514 h 408"/>
                                <a:gd name="T36" fmla="*/ 1 w 408"/>
                                <a:gd name="T37" fmla="*/ 1537 h 408"/>
                                <a:gd name="T38" fmla="*/ 19 w 408"/>
                                <a:gd name="T39" fmla="*/ 1602 h 408"/>
                                <a:gd name="T40" fmla="*/ 56 w 408"/>
                                <a:gd name="T41" fmla="*/ 1656 h 408"/>
                                <a:gd name="T42" fmla="*/ 107 w 408"/>
                                <a:gd name="T43" fmla="*/ 1696 h 408"/>
                                <a:gd name="T44" fmla="*/ 170 w 408"/>
                                <a:gd name="T45" fmla="*/ 1717 h 408"/>
                                <a:gd name="T46" fmla="*/ 204 w 408"/>
                                <a:gd name="T47" fmla="*/ 1720 h 408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</a:gdLst>
                              <a:ahLst/>
                              <a:cxnLst>
                                <a:cxn ang="T48">
                                  <a:pos x="T0" y="T1"/>
                                </a:cxn>
                                <a:cxn ang="T49">
                                  <a:pos x="T2" y="T3"/>
                                </a:cxn>
                                <a:cxn ang="T50">
                                  <a:pos x="T4" y="T5"/>
                                </a:cxn>
                                <a:cxn ang="T51">
                                  <a:pos x="T6" y="T7"/>
                                </a:cxn>
                                <a:cxn ang="T52">
                                  <a:pos x="T8" y="T9"/>
                                </a:cxn>
                                <a:cxn ang="T53">
                                  <a:pos x="T10" y="T11"/>
                                </a:cxn>
                                <a:cxn ang="T54">
                                  <a:pos x="T12" y="T13"/>
                                </a:cxn>
                                <a:cxn ang="T55">
                                  <a:pos x="T14" y="T15"/>
                                </a:cxn>
                                <a:cxn ang="T56">
                                  <a:pos x="T16" y="T17"/>
                                </a:cxn>
                                <a:cxn ang="T57">
                                  <a:pos x="T18" y="T19"/>
                                </a:cxn>
                                <a:cxn ang="T58">
                                  <a:pos x="T20" y="T21"/>
                                </a:cxn>
                                <a:cxn ang="T59">
                                  <a:pos x="T22" y="T23"/>
                                </a:cxn>
                                <a:cxn ang="T60">
                                  <a:pos x="T24" y="T25"/>
                                </a:cxn>
                                <a:cxn ang="T61">
                                  <a:pos x="T26" y="T27"/>
                                </a:cxn>
                                <a:cxn ang="T62">
                                  <a:pos x="T28" y="T29"/>
                                </a:cxn>
                                <a:cxn ang="T63">
                                  <a:pos x="T30" y="T31"/>
                                </a:cxn>
                                <a:cxn ang="T64">
                                  <a:pos x="T32" y="T33"/>
                                </a:cxn>
                                <a:cxn ang="T65">
                                  <a:pos x="T34" y="T35"/>
                                </a:cxn>
                                <a:cxn ang="T66">
                                  <a:pos x="T36" y="T37"/>
                                </a:cxn>
                                <a:cxn ang="T67">
                                  <a:pos x="T38" y="T39"/>
                                </a:cxn>
                                <a:cxn ang="T68">
                                  <a:pos x="T40" y="T41"/>
                                </a:cxn>
                                <a:cxn ang="T69">
                                  <a:pos x="T42" y="T43"/>
                                </a:cxn>
                                <a:cxn ang="T70">
                                  <a:pos x="T44" y="T45"/>
                                </a:cxn>
                                <a:cxn ang="T71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204" y="407"/>
                                  </a:moveTo>
                                  <a:lnTo>
                                    <a:pt x="271" y="396"/>
                                  </a:lnTo>
                                  <a:lnTo>
                                    <a:pt x="328" y="364"/>
                                  </a:lnTo>
                                  <a:lnTo>
                                    <a:pt x="373" y="317"/>
                                  </a:lnTo>
                                  <a:lnTo>
                                    <a:pt x="400" y="258"/>
                                  </a:lnTo>
                                  <a:lnTo>
                                    <a:pt x="408" y="213"/>
                                  </a:lnTo>
                                  <a:lnTo>
                                    <a:pt x="406" y="188"/>
                                  </a:lnTo>
                                  <a:lnTo>
                                    <a:pt x="389" y="121"/>
                                  </a:lnTo>
                                  <a:lnTo>
                                    <a:pt x="354" y="66"/>
                                  </a:lnTo>
                                  <a:lnTo>
                                    <a:pt x="304" y="26"/>
                                  </a:lnTo>
                                  <a:lnTo>
                                    <a:pt x="244" y="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27" y="17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" y="224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56" y="343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70" y="404"/>
                                  </a:lnTo>
                                  <a:lnTo>
                                    <a:pt x="204" y="4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35"/>
                        <wpg:cNvGrpSpPr>
                          <a:grpSpLocks/>
                        </wpg:cNvGrpSpPr>
                        <wpg:grpSpPr bwMode="auto">
                          <a:xfrm>
                            <a:off x="1068" y="1574"/>
                            <a:ext cx="123" cy="133"/>
                            <a:chOff x="1068" y="1574"/>
                            <a:chExt cx="123" cy="133"/>
                          </a:xfrm>
                        </wpg:grpSpPr>
                        <wps:wsp>
                          <wps:cNvPr id="363" name="Freeform 236"/>
                          <wps:cNvSpPr>
                            <a:spLocks/>
                          </wps:cNvSpPr>
                          <wps:spPr bwMode="auto">
                            <a:xfrm>
                              <a:off x="1068" y="1574"/>
                              <a:ext cx="123" cy="133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706 h 133"/>
                                <a:gd name="T2" fmla="*/ 54 w 123"/>
                                <a:gd name="T3" fmla="*/ 1675 h 133"/>
                                <a:gd name="T4" fmla="*/ 96 w 123"/>
                                <a:gd name="T5" fmla="*/ 1630 h 133"/>
                                <a:gd name="T6" fmla="*/ 116 w 123"/>
                                <a:gd name="T7" fmla="*/ 1594 h 133"/>
                                <a:gd name="T8" fmla="*/ 123 w 123"/>
                                <a:gd name="T9" fmla="*/ 1574 h 1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33">
                                  <a:moveTo>
                                    <a:pt x="0" y="132"/>
                                  </a:moveTo>
                                  <a:lnTo>
                                    <a:pt x="54" y="101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33"/>
                        <wpg:cNvGrpSpPr>
                          <a:grpSpLocks/>
                        </wpg:cNvGrpSpPr>
                        <wpg:grpSpPr bwMode="auto">
                          <a:xfrm>
                            <a:off x="1053" y="1320"/>
                            <a:ext cx="133" cy="123"/>
                            <a:chOff x="1053" y="1320"/>
                            <a:chExt cx="133" cy="123"/>
                          </a:xfrm>
                        </wpg:grpSpPr>
                        <wps:wsp>
                          <wps:cNvPr id="365" name="Freeform 234"/>
                          <wps:cNvSpPr>
                            <a:spLocks/>
                          </wps:cNvSpPr>
                          <wps:spPr bwMode="auto">
                            <a:xfrm>
                              <a:off x="1053" y="1320"/>
                              <a:ext cx="133" cy="123"/>
                            </a:xfrm>
                            <a:custGeom>
                              <a:avLst/>
                              <a:gdLst>
                                <a:gd name="T0" fmla="*/ 132 w 133"/>
                                <a:gd name="T1" fmla="*/ 1442 h 123"/>
                                <a:gd name="T2" fmla="*/ 101 w 133"/>
                                <a:gd name="T3" fmla="*/ 1389 h 123"/>
                                <a:gd name="T4" fmla="*/ 56 w 133"/>
                                <a:gd name="T5" fmla="*/ 1347 h 123"/>
                                <a:gd name="T6" fmla="*/ 20 w 133"/>
                                <a:gd name="T7" fmla="*/ 1327 h 123"/>
                                <a:gd name="T8" fmla="*/ 0 w 133"/>
                                <a:gd name="T9" fmla="*/ 1320 h 1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23">
                                  <a:moveTo>
                                    <a:pt x="132" y="122"/>
                                  </a:moveTo>
                                  <a:lnTo>
                                    <a:pt x="101" y="69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31"/>
                        <wpg:cNvGrpSpPr>
                          <a:grpSpLocks/>
                        </wpg:cNvGrpSpPr>
                        <wpg:grpSpPr bwMode="auto">
                          <a:xfrm>
                            <a:off x="799" y="1326"/>
                            <a:ext cx="123" cy="133"/>
                            <a:chOff x="799" y="1326"/>
                            <a:chExt cx="123" cy="133"/>
                          </a:xfrm>
                        </wpg:grpSpPr>
                        <wps:wsp>
                          <wps:cNvPr id="367" name="Freeform 232"/>
                          <wps:cNvSpPr>
                            <a:spLocks/>
                          </wps:cNvSpPr>
                          <wps:spPr bwMode="auto">
                            <a:xfrm>
                              <a:off x="799" y="1326"/>
                              <a:ext cx="123" cy="133"/>
                            </a:xfrm>
                            <a:custGeom>
                              <a:avLst/>
                              <a:gdLst>
                                <a:gd name="T0" fmla="*/ 122 w 123"/>
                                <a:gd name="T1" fmla="*/ 1326 h 133"/>
                                <a:gd name="T2" fmla="*/ 69 w 123"/>
                                <a:gd name="T3" fmla="*/ 1356 h 133"/>
                                <a:gd name="T4" fmla="*/ 27 w 123"/>
                                <a:gd name="T5" fmla="*/ 1402 h 133"/>
                                <a:gd name="T6" fmla="*/ 7 w 123"/>
                                <a:gd name="T7" fmla="*/ 1438 h 133"/>
                                <a:gd name="T8" fmla="*/ 0 w 123"/>
                                <a:gd name="T9" fmla="*/ 1458 h 13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33">
                                  <a:moveTo>
                                    <a:pt x="122" y="0"/>
                                  </a:moveTo>
                                  <a:lnTo>
                                    <a:pt x="69" y="30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29"/>
                        <wpg:cNvGrpSpPr>
                          <a:grpSpLocks/>
                        </wpg:cNvGrpSpPr>
                        <wpg:grpSpPr bwMode="auto">
                          <a:xfrm>
                            <a:off x="805" y="1589"/>
                            <a:ext cx="133" cy="123"/>
                            <a:chOff x="805" y="1589"/>
                            <a:chExt cx="133" cy="123"/>
                          </a:xfrm>
                        </wpg:grpSpPr>
                        <wps:wsp>
                          <wps:cNvPr id="369" name="Freeform 230"/>
                          <wps:cNvSpPr>
                            <a:spLocks/>
                          </wps:cNvSpPr>
                          <wps:spPr bwMode="auto">
                            <a:xfrm>
                              <a:off x="805" y="1589"/>
                              <a:ext cx="133" cy="12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589 h 123"/>
                                <a:gd name="T2" fmla="*/ 30 w 133"/>
                                <a:gd name="T3" fmla="*/ 1643 h 123"/>
                                <a:gd name="T4" fmla="*/ 76 w 133"/>
                                <a:gd name="T5" fmla="*/ 1685 h 123"/>
                                <a:gd name="T6" fmla="*/ 112 w 133"/>
                                <a:gd name="T7" fmla="*/ 1705 h 123"/>
                                <a:gd name="T8" fmla="*/ 132 w 133"/>
                                <a:gd name="T9" fmla="*/ 1712 h 12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23">
                                  <a:moveTo>
                                    <a:pt x="0" y="0"/>
                                  </a:moveTo>
                                  <a:lnTo>
                                    <a:pt x="30" y="54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32" y="12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27"/>
                        <wpg:cNvGrpSpPr>
                          <a:grpSpLocks/>
                        </wpg:cNvGrpSpPr>
                        <wpg:grpSpPr bwMode="auto">
                          <a:xfrm>
                            <a:off x="1196" y="1484"/>
                            <a:ext cx="3" cy="64"/>
                            <a:chOff x="1196" y="1484"/>
                            <a:chExt cx="3" cy="64"/>
                          </a:xfrm>
                        </wpg:grpSpPr>
                        <wps:wsp>
                          <wps:cNvPr id="371" name="Freeform 228"/>
                          <wps:cNvSpPr>
                            <a:spLocks/>
                          </wps:cNvSpPr>
                          <wps:spPr bwMode="auto">
                            <a:xfrm>
                              <a:off x="1196" y="1484"/>
                              <a:ext cx="3" cy="64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547 h 64"/>
                                <a:gd name="T2" fmla="*/ 2 w 3"/>
                                <a:gd name="T3" fmla="*/ 1537 h 64"/>
                                <a:gd name="T4" fmla="*/ 3 w 3"/>
                                <a:gd name="T5" fmla="*/ 1527 h 64"/>
                                <a:gd name="T6" fmla="*/ 3 w 3"/>
                                <a:gd name="T7" fmla="*/ 1516 h 64"/>
                                <a:gd name="T8" fmla="*/ 3 w 3"/>
                                <a:gd name="T9" fmla="*/ 1505 h 64"/>
                                <a:gd name="T10" fmla="*/ 2 w 3"/>
                                <a:gd name="T11" fmla="*/ 1495 h 64"/>
                                <a:gd name="T12" fmla="*/ 0 w 3"/>
                                <a:gd name="T13" fmla="*/ 1484 h 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64">
                                  <a:moveTo>
                                    <a:pt x="0" y="63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25"/>
                        <wpg:cNvGrpSpPr>
                          <a:grpSpLocks/>
                        </wpg:cNvGrpSpPr>
                        <wpg:grpSpPr bwMode="auto">
                          <a:xfrm>
                            <a:off x="963" y="1312"/>
                            <a:ext cx="64" cy="3"/>
                            <a:chOff x="963" y="1312"/>
                            <a:chExt cx="64" cy="3"/>
                          </a:xfrm>
                        </wpg:grpSpPr>
                        <wps:wsp>
                          <wps:cNvPr id="373" name="Freeform 226"/>
                          <wps:cNvSpPr>
                            <a:spLocks/>
                          </wps:cNvSpPr>
                          <wps:spPr bwMode="auto">
                            <a:xfrm>
                              <a:off x="963" y="1312"/>
                              <a:ext cx="64" cy="3"/>
                            </a:xfrm>
                            <a:custGeom>
                              <a:avLst/>
                              <a:gdLst>
                                <a:gd name="T0" fmla="*/ 63 w 64"/>
                                <a:gd name="T1" fmla="*/ 1314 h 3"/>
                                <a:gd name="T2" fmla="*/ 53 w 64"/>
                                <a:gd name="T3" fmla="*/ 1313 h 3"/>
                                <a:gd name="T4" fmla="*/ 43 w 64"/>
                                <a:gd name="T5" fmla="*/ 1312 h 3"/>
                                <a:gd name="T6" fmla="*/ 32 w 64"/>
                                <a:gd name="T7" fmla="*/ 1312 h 3"/>
                                <a:gd name="T8" fmla="*/ 21 w 64"/>
                                <a:gd name="T9" fmla="*/ 1312 h 3"/>
                                <a:gd name="T10" fmla="*/ 11 w 64"/>
                                <a:gd name="T11" fmla="*/ 1313 h 3"/>
                                <a:gd name="T12" fmla="*/ 0 w 64"/>
                                <a:gd name="T13" fmla="*/ 1314 h 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3">
                                  <a:moveTo>
                                    <a:pt x="63" y="2"/>
                                  </a:moveTo>
                                  <a:lnTo>
                                    <a:pt x="53" y="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23"/>
                        <wpg:cNvGrpSpPr>
                          <a:grpSpLocks/>
                        </wpg:cNvGrpSpPr>
                        <wpg:grpSpPr bwMode="auto">
                          <a:xfrm>
                            <a:off x="791" y="1484"/>
                            <a:ext cx="3" cy="64"/>
                            <a:chOff x="791" y="1484"/>
                            <a:chExt cx="3" cy="64"/>
                          </a:xfrm>
                        </wpg:grpSpPr>
                        <wps:wsp>
                          <wps:cNvPr id="375" name="Freeform 224"/>
                          <wps:cNvSpPr>
                            <a:spLocks/>
                          </wps:cNvSpPr>
                          <wps:spPr bwMode="auto">
                            <a:xfrm>
                              <a:off x="791" y="1484"/>
                              <a:ext cx="3" cy="6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484 h 64"/>
                                <a:gd name="T2" fmla="*/ 1 w 3"/>
                                <a:gd name="T3" fmla="*/ 1495 h 64"/>
                                <a:gd name="T4" fmla="*/ 0 w 3"/>
                                <a:gd name="T5" fmla="*/ 1505 h 64"/>
                                <a:gd name="T6" fmla="*/ 0 w 3"/>
                                <a:gd name="T7" fmla="*/ 1516 h 64"/>
                                <a:gd name="T8" fmla="*/ 0 w 3"/>
                                <a:gd name="T9" fmla="*/ 1527 h 64"/>
                                <a:gd name="T10" fmla="*/ 1 w 3"/>
                                <a:gd name="T11" fmla="*/ 1537 h 64"/>
                                <a:gd name="T12" fmla="*/ 2 w 3"/>
                                <a:gd name="T13" fmla="*/ 1547 h 64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64">
                                  <a:moveTo>
                                    <a:pt x="2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2" y="6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20"/>
                        <wpg:cNvGrpSpPr>
                          <a:grpSpLocks/>
                        </wpg:cNvGrpSpPr>
                        <wpg:grpSpPr bwMode="auto">
                          <a:xfrm>
                            <a:off x="963" y="1717"/>
                            <a:ext cx="64" cy="3"/>
                            <a:chOff x="963" y="1717"/>
                            <a:chExt cx="64" cy="3"/>
                          </a:xfrm>
                        </wpg:grpSpPr>
                        <wps:wsp>
                          <wps:cNvPr id="377" name="Freeform 222"/>
                          <wps:cNvSpPr>
                            <a:spLocks/>
                          </wps:cNvSpPr>
                          <wps:spPr bwMode="auto">
                            <a:xfrm>
                              <a:off x="963" y="1717"/>
                              <a:ext cx="64" cy="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17 h 3"/>
                                <a:gd name="T2" fmla="*/ 11 w 64"/>
                                <a:gd name="T3" fmla="*/ 1719 h 3"/>
                                <a:gd name="T4" fmla="*/ 21 w 64"/>
                                <a:gd name="T5" fmla="*/ 1720 h 3"/>
                                <a:gd name="T6" fmla="*/ 32 w 64"/>
                                <a:gd name="T7" fmla="*/ 1720 h 3"/>
                                <a:gd name="T8" fmla="*/ 43 w 64"/>
                                <a:gd name="T9" fmla="*/ 1720 h 3"/>
                                <a:gd name="T10" fmla="*/ 53 w 64"/>
                                <a:gd name="T11" fmla="*/ 1719 h 3"/>
                                <a:gd name="T12" fmla="*/ 63 w 64"/>
                                <a:gd name="T13" fmla="*/ 1717 h 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3">
                                  <a:moveTo>
                                    <a:pt x="0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0" y="33"/>
                              <a:ext cx="1739" cy="17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" name="Group 218"/>
                        <wpg:cNvGrpSpPr>
                          <a:grpSpLocks/>
                        </wpg:cNvGrpSpPr>
                        <wpg:grpSpPr bwMode="auto">
                          <a:xfrm>
                            <a:off x="2020" y="33"/>
                            <a:ext cx="1739" cy="1739"/>
                            <a:chOff x="2020" y="33"/>
                            <a:chExt cx="1739" cy="1739"/>
                          </a:xfrm>
                        </wpg:grpSpPr>
                        <wps:wsp>
                          <wps:cNvPr id="380" name="Freeform 219"/>
                          <wps:cNvSpPr>
                            <a:spLocks/>
                          </wps:cNvSpPr>
                          <wps:spPr bwMode="auto">
                            <a:xfrm>
                              <a:off x="2020" y="33"/>
                              <a:ext cx="1739" cy="1739"/>
                            </a:xfrm>
                            <a:custGeom>
                              <a:avLst/>
                              <a:gdLst>
                                <a:gd name="T0" fmla="*/ 941 w 1739"/>
                                <a:gd name="T1" fmla="*/ 1769 h 1739"/>
                                <a:gd name="T2" fmla="*/ 1078 w 1739"/>
                                <a:gd name="T3" fmla="*/ 1746 h 1739"/>
                                <a:gd name="T4" fmla="*/ 1208 w 1739"/>
                                <a:gd name="T5" fmla="*/ 1703 h 1739"/>
                                <a:gd name="T6" fmla="*/ 1327 w 1739"/>
                                <a:gd name="T7" fmla="*/ 1641 h 1739"/>
                                <a:gd name="T8" fmla="*/ 1435 w 1739"/>
                                <a:gd name="T9" fmla="*/ 1562 h 1739"/>
                                <a:gd name="T10" fmla="*/ 1530 w 1739"/>
                                <a:gd name="T11" fmla="*/ 1468 h 1739"/>
                                <a:gd name="T12" fmla="*/ 1609 w 1739"/>
                                <a:gd name="T13" fmla="*/ 1360 h 1739"/>
                                <a:gd name="T14" fmla="*/ 1671 w 1739"/>
                                <a:gd name="T15" fmla="*/ 1241 h 1739"/>
                                <a:gd name="T16" fmla="*/ 1714 w 1739"/>
                                <a:gd name="T17" fmla="*/ 1111 h 1739"/>
                                <a:gd name="T18" fmla="*/ 1736 w 1739"/>
                                <a:gd name="T19" fmla="*/ 974 h 1739"/>
                                <a:gd name="T20" fmla="*/ 1736 w 1739"/>
                                <a:gd name="T21" fmla="*/ 831 h 1739"/>
                                <a:gd name="T22" fmla="*/ 1714 w 1739"/>
                                <a:gd name="T23" fmla="*/ 693 h 1739"/>
                                <a:gd name="T24" fmla="*/ 1671 w 1739"/>
                                <a:gd name="T25" fmla="*/ 564 h 1739"/>
                                <a:gd name="T26" fmla="*/ 1609 w 1739"/>
                                <a:gd name="T27" fmla="*/ 444 h 1739"/>
                                <a:gd name="T28" fmla="*/ 1530 w 1739"/>
                                <a:gd name="T29" fmla="*/ 337 h 1739"/>
                                <a:gd name="T30" fmla="*/ 1435 w 1739"/>
                                <a:gd name="T31" fmla="*/ 242 h 1739"/>
                                <a:gd name="T32" fmla="*/ 1327 w 1739"/>
                                <a:gd name="T33" fmla="*/ 163 h 1739"/>
                                <a:gd name="T34" fmla="*/ 1208 w 1739"/>
                                <a:gd name="T35" fmla="*/ 101 h 1739"/>
                                <a:gd name="T36" fmla="*/ 1078 w 1739"/>
                                <a:gd name="T37" fmla="*/ 58 h 1739"/>
                                <a:gd name="T38" fmla="*/ 941 w 1739"/>
                                <a:gd name="T39" fmla="*/ 36 h 1739"/>
                                <a:gd name="T40" fmla="*/ 798 w 1739"/>
                                <a:gd name="T41" fmla="*/ 36 h 1739"/>
                                <a:gd name="T42" fmla="*/ 661 w 1739"/>
                                <a:gd name="T43" fmla="*/ 58 h 1739"/>
                                <a:gd name="T44" fmla="*/ 531 w 1739"/>
                                <a:gd name="T45" fmla="*/ 101 h 1739"/>
                                <a:gd name="T46" fmla="*/ 412 w 1739"/>
                                <a:gd name="T47" fmla="*/ 163 h 1739"/>
                                <a:gd name="T48" fmla="*/ 304 w 1739"/>
                                <a:gd name="T49" fmla="*/ 242 h 1739"/>
                                <a:gd name="T50" fmla="*/ 209 w 1739"/>
                                <a:gd name="T51" fmla="*/ 337 h 1739"/>
                                <a:gd name="T52" fmla="*/ 130 w 1739"/>
                                <a:gd name="T53" fmla="*/ 444 h 1739"/>
                                <a:gd name="T54" fmla="*/ 69 w 1739"/>
                                <a:gd name="T55" fmla="*/ 564 h 1739"/>
                                <a:gd name="T56" fmla="*/ 26 w 1739"/>
                                <a:gd name="T57" fmla="*/ 693 h 1739"/>
                                <a:gd name="T58" fmla="*/ 3 w 1739"/>
                                <a:gd name="T59" fmla="*/ 831 h 1739"/>
                                <a:gd name="T60" fmla="*/ 3 w 1739"/>
                                <a:gd name="T61" fmla="*/ 974 h 1739"/>
                                <a:gd name="T62" fmla="*/ 26 w 1739"/>
                                <a:gd name="T63" fmla="*/ 1111 h 1739"/>
                                <a:gd name="T64" fmla="*/ 69 w 1739"/>
                                <a:gd name="T65" fmla="*/ 1241 h 1739"/>
                                <a:gd name="T66" fmla="*/ 130 w 1739"/>
                                <a:gd name="T67" fmla="*/ 1360 h 1739"/>
                                <a:gd name="T68" fmla="*/ 209 w 1739"/>
                                <a:gd name="T69" fmla="*/ 1468 h 1739"/>
                                <a:gd name="T70" fmla="*/ 304 w 1739"/>
                                <a:gd name="T71" fmla="*/ 1562 h 1739"/>
                                <a:gd name="T72" fmla="*/ 412 w 1739"/>
                                <a:gd name="T73" fmla="*/ 1641 h 1739"/>
                                <a:gd name="T74" fmla="*/ 531 w 1739"/>
                                <a:gd name="T75" fmla="*/ 1703 h 1739"/>
                                <a:gd name="T76" fmla="*/ 661 w 1739"/>
                                <a:gd name="T77" fmla="*/ 1746 h 1739"/>
                                <a:gd name="T78" fmla="*/ 798 w 1739"/>
                                <a:gd name="T79" fmla="*/ 1769 h 1739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739" h="1739">
                                  <a:moveTo>
                                    <a:pt x="870" y="1739"/>
                                  </a:moveTo>
                                  <a:lnTo>
                                    <a:pt x="941" y="1736"/>
                                  </a:lnTo>
                                  <a:lnTo>
                                    <a:pt x="1011" y="1727"/>
                                  </a:lnTo>
                                  <a:lnTo>
                                    <a:pt x="1078" y="1713"/>
                                  </a:lnTo>
                                  <a:lnTo>
                                    <a:pt x="1144" y="1694"/>
                                  </a:lnTo>
                                  <a:lnTo>
                                    <a:pt x="1208" y="1670"/>
                                  </a:lnTo>
                                  <a:lnTo>
                                    <a:pt x="1269" y="1642"/>
                                  </a:lnTo>
                                  <a:lnTo>
                                    <a:pt x="1327" y="1608"/>
                                  </a:lnTo>
                                  <a:lnTo>
                                    <a:pt x="1383" y="1571"/>
                                  </a:lnTo>
                                  <a:lnTo>
                                    <a:pt x="1435" y="1529"/>
                                  </a:lnTo>
                                  <a:lnTo>
                                    <a:pt x="1484" y="1484"/>
                                  </a:lnTo>
                                  <a:lnTo>
                                    <a:pt x="1530" y="1435"/>
                                  </a:lnTo>
                                  <a:lnTo>
                                    <a:pt x="1571" y="1383"/>
                                  </a:lnTo>
                                  <a:lnTo>
                                    <a:pt x="1609" y="1327"/>
                                  </a:lnTo>
                                  <a:lnTo>
                                    <a:pt x="1642" y="1269"/>
                                  </a:lnTo>
                                  <a:lnTo>
                                    <a:pt x="1671" y="1208"/>
                                  </a:lnTo>
                                  <a:lnTo>
                                    <a:pt x="1695" y="1144"/>
                                  </a:lnTo>
                                  <a:lnTo>
                                    <a:pt x="1714" y="1078"/>
                                  </a:lnTo>
                                  <a:lnTo>
                                    <a:pt x="1727" y="1010"/>
                                  </a:lnTo>
                                  <a:lnTo>
                                    <a:pt x="1736" y="941"/>
                                  </a:lnTo>
                                  <a:lnTo>
                                    <a:pt x="1739" y="869"/>
                                  </a:lnTo>
                                  <a:lnTo>
                                    <a:pt x="1736" y="798"/>
                                  </a:lnTo>
                                  <a:lnTo>
                                    <a:pt x="1727" y="728"/>
                                  </a:lnTo>
                                  <a:lnTo>
                                    <a:pt x="1714" y="660"/>
                                  </a:lnTo>
                                  <a:lnTo>
                                    <a:pt x="1695" y="595"/>
                                  </a:lnTo>
                                  <a:lnTo>
                                    <a:pt x="1671" y="531"/>
                                  </a:lnTo>
                                  <a:lnTo>
                                    <a:pt x="1642" y="470"/>
                                  </a:lnTo>
                                  <a:lnTo>
                                    <a:pt x="1609" y="411"/>
                                  </a:lnTo>
                                  <a:lnTo>
                                    <a:pt x="1571" y="356"/>
                                  </a:lnTo>
                                  <a:lnTo>
                                    <a:pt x="1530" y="304"/>
                                  </a:lnTo>
                                  <a:lnTo>
                                    <a:pt x="1484" y="255"/>
                                  </a:lnTo>
                                  <a:lnTo>
                                    <a:pt x="1435" y="209"/>
                                  </a:lnTo>
                                  <a:lnTo>
                                    <a:pt x="1383" y="168"/>
                                  </a:lnTo>
                                  <a:lnTo>
                                    <a:pt x="1327" y="130"/>
                                  </a:lnTo>
                                  <a:lnTo>
                                    <a:pt x="1269" y="97"/>
                                  </a:lnTo>
                                  <a:lnTo>
                                    <a:pt x="1208" y="68"/>
                                  </a:lnTo>
                                  <a:lnTo>
                                    <a:pt x="1144" y="44"/>
                                  </a:lnTo>
                                  <a:lnTo>
                                    <a:pt x="1078" y="25"/>
                                  </a:lnTo>
                                  <a:lnTo>
                                    <a:pt x="1011" y="11"/>
                                  </a:lnTo>
                                  <a:lnTo>
                                    <a:pt x="941" y="3"/>
                                  </a:lnTo>
                                  <a:lnTo>
                                    <a:pt x="870" y="0"/>
                                  </a:lnTo>
                                  <a:lnTo>
                                    <a:pt x="798" y="3"/>
                                  </a:lnTo>
                                  <a:lnTo>
                                    <a:pt x="729" y="11"/>
                                  </a:lnTo>
                                  <a:lnTo>
                                    <a:pt x="661" y="25"/>
                                  </a:lnTo>
                                  <a:lnTo>
                                    <a:pt x="595" y="44"/>
                                  </a:lnTo>
                                  <a:lnTo>
                                    <a:pt x="531" y="68"/>
                                  </a:lnTo>
                                  <a:lnTo>
                                    <a:pt x="470" y="97"/>
                                  </a:lnTo>
                                  <a:lnTo>
                                    <a:pt x="412" y="130"/>
                                  </a:lnTo>
                                  <a:lnTo>
                                    <a:pt x="356" y="168"/>
                                  </a:lnTo>
                                  <a:lnTo>
                                    <a:pt x="304" y="209"/>
                                  </a:lnTo>
                                  <a:lnTo>
                                    <a:pt x="255" y="255"/>
                                  </a:lnTo>
                                  <a:lnTo>
                                    <a:pt x="209" y="304"/>
                                  </a:lnTo>
                                  <a:lnTo>
                                    <a:pt x="168" y="356"/>
                                  </a:lnTo>
                                  <a:lnTo>
                                    <a:pt x="130" y="411"/>
                                  </a:lnTo>
                                  <a:lnTo>
                                    <a:pt x="97" y="470"/>
                                  </a:lnTo>
                                  <a:lnTo>
                                    <a:pt x="69" y="531"/>
                                  </a:lnTo>
                                  <a:lnTo>
                                    <a:pt x="45" y="595"/>
                                  </a:lnTo>
                                  <a:lnTo>
                                    <a:pt x="26" y="660"/>
                                  </a:lnTo>
                                  <a:lnTo>
                                    <a:pt x="12" y="728"/>
                                  </a:lnTo>
                                  <a:lnTo>
                                    <a:pt x="3" y="798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3" y="941"/>
                                  </a:lnTo>
                                  <a:lnTo>
                                    <a:pt x="12" y="1010"/>
                                  </a:lnTo>
                                  <a:lnTo>
                                    <a:pt x="26" y="1078"/>
                                  </a:lnTo>
                                  <a:lnTo>
                                    <a:pt x="45" y="1144"/>
                                  </a:lnTo>
                                  <a:lnTo>
                                    <a:pt x="69" y="1208"/>
                                  </a:lnTo>
                                  <a:lnTo>
                                    <a:pt x="97" y="1269"/>
                                  </a:lnTo>
                                  <a:lnTo>
                                    <a:pt x="130" y="1327"/>
                                  </a:lnTo>
                                  <a:lnTo>
                                    <a:pt x="168" y="1383"/>
                                  </a:lnTo>
                                  <a:lnTo>
                                    <a:pt x="209" y="1435"/>
                                  </a:lnTo>
                                  <a:lnTo>
                                    <a:pt x="255" y="148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56" y="1571"/>
                                  </a:lnTo>
                                  <a:lnTo>
                                    <a:pt x="412" y="1608"/>
                                  </a:lnTo>
                                  <a:lnTo>
                                    <a:pt x="470" y="1642"/>
                                  </a:lnTo>
                                  <a:lnTo>
                                    <a:pt x="531" y="1670"/>
                                  </a:lnTo>
                                  <a:lnTo>
                                    <a:pt x="595" y="1694"/>
                                  </a:lnTo>
                                  <a:lnTo>
                                    <a:pt x="661" y="1713"/>
                                  </a:lnTo>
                                  <a:lnTo>
                                    <a:pt x="729" y="1727"/>
                                  </a:lnTo>
                                  <a:lnTo>
                                    <a:pt x="798" y="1736"/>
                                  </a:lnTo>
                                  <a:lnTo>
                                    <a:pt x="870" y="17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16"/>
                        <wpg:cNvGrpSpPr>
                          <a:grpSpLocks/>
                        </wpg:cNvGrpSpPr>
                        <wpg:grpSpPr bwMode="auto">
                          <a:xfrm>
                            <a:off x="1210" y="1233"/>
                            <a:ext cx="873" cy="254"/>
                            <a:chOff x="1210" y="1233"/>
                            <a:chExt cx="873" cy="254"/>
                          </a:xfrm>
                        </wpg:grpSpPr>
                        <wps:wsp>
                          <wps:cNvPr id="382" name="Freeform 217"/>
                          <wps:cNvSpPr>
                            <a:spLocks/>
                          </wps:cNvSpPr>
                          <wps:spPr bwMode="auto">
                            <a:xfrm>
                              <a:off x="1210" y="1233"/>
                              <a:ext cx="873" cy="254"/>
                            </a:xfrm>
                            <a:custGeom>
                              <a:avLst/>
                              <a:gdLst>
                                <a:gd name="T0" fmla="*/ 0 w 873"/>
                                <a:gd name="T1" fmla="*/ 1487 h 254"/>
                                <a:gd name="T2" fmla="*/ 872 w 873"/>
                                <a:gd name="T3" fmla="*/ 1233 h 25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3" h="254">
                                  <a:moveTo>
                                    <a:pt x="0" y="254"/>
                                  </a:moveTo>
                                  <a:lnTo>
                                    <a:pt x="8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14"/>
                        <wpg:cNvGrpSpPr>
                          <a:grpSpLocks/>
                        </wpg:cNvGrpSpPr>
                        <wpg:grpSpPr bwMode="auto">
                          <a:xfrm>
                            <a:off x="3000" y="154"/>
                            <a:ext cx="847" cy="572"/>
                            <a:chOff x="3000" y="154"/>
                            <a:chExt cx="847" cy="572"/>
                          </a:xfrm>
                        </wpg:grpSpPr>
                        <wps:wsp>
                          <wps:cNvPr id="2112" name="Freeform 215"/>
                          <wps:cNvSpPr>
                            <a:spLocks/>
                          </wps:cNvSpPr>
                          <wps:spPr bwMode="auto">
                            <a:xfrm>
                              <a:off x="3000" y="154"/>
                              <a:ext cx="847" cy="572"/>
                            </a:xfrm>
                            <a:custGeom>
                              <a:avLst/>
                              <a:gdLst>
                                <a:gd name="T0" fmla="*/ 847 w 847"/>
                                <a:gd name="T1" fmla="*/ 154 h 572"/>
                                <a:gd name="T2" fmla="*/ 0 w 847"/>
                                <a:gd name="T3" fmla="*/ 725 h 57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47" h="572">
                                  <a:moveTo>
                                    <a:pt x="847" y="0"/>
                                  </a:moveTo>
                                  <a:lnTo>
                                    <a:pt x="0" y="571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12"/>
                        <wpg:cNvGrpSpPr>
                          <a:grpSpLocks/>
                        </wpg:cNvGrpSpPr>
                        <wpg:grpSpPr bwMode="auto">
                          <a:xfrm>
                            <a:off x="3002" y="625"/>
                            <a:ext cx="132" cy="101"/>
                            <a:chOff x="3002" y="625"/>
                            <a:chExt cx="132" cy="101"/>
                          </a:xfrm>
                        </wpg:grpSpPr>
                        <wps:wsp>
                          <wps:cNvPr id="2114" name="Freeform 213"/>
                          <wps:cNvSpPr>
                            <a:spLocks/>
                          </wps:cNvSpPr>
                          <wps:spPr bwMode="auto">
                            <a:xfrm>
                              <a:off x="3002" y="625"/>
                              <a:ext cx="132" cy="101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725 h 101"/>
                                <a:gd name="T2" fmla="*/ 132 w 132"/>
                                <a:gd name="T3" fmla="*/ 662 h 101"/>
                                <a:gd name="T4" fmla="*/ 106 w 132"/>
                                <a:gd name="T5" fmla="*/ 625 h 101"/>
                                <a:gd name="T6" fmla="*/ 0 w 132"/>
                                <a:gd name="T7" fmla="*/ 725 h 101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2" h="101">
                                  <a:moveTo>
                                    <a:pt x="0" y="100"/>
                                  </a:moveTo>
                                  <a:lnTo>
                                    <a:pt x="132" y="37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10"/>
                        <wpg:cNvGrpSpPr>
                          <a:grpSpLocks/>
                        </wpg:cNvGrpSpPr>
                        <wpg:grpSpPr bwMode="auto">
                          <a:xfrm>
                            <a:off x="3130" y="662"/>
                            <a:ext cx="4" cy="3"/>
                            <a:chOff x="3130" y="662"/>
                            <a:chExt cx="4" cy="3"/>
                          </a:xfrm>
                        </wpg:grpSpPr>
                        <wps:wsp>
                          <wps:cNvPr id="2116" name="Freeform 211"/>
                          <wps:cNvSpPr>
                            <a:spLocks/>
                          </wps:cNvSpPr>
                          <wps:spPr bwMode="auto">
                            <a:xfrm>
                              <a:off x="3130" y="662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662 h 3"/>
                                <a:gd name="T2" fmla="*/ 0 w 4"/>
                                <a:gd name="T3" fmla="*/ 665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08"/>
                        <wpg:cNvGrpSpPr>
                          <a:grpSpLocks/>
                        </wpg:cNvGrpSpPr>
                        <wpg:grpSpPr bwMode="auto">
                          <a:xfrm>
                            <a:off x="3130" y="662"/>
                            <a:ext cx="4" cy="3"/>
                            <a:chOff x="3130" y="662"/>
                            <a:chExt cx="4" cy="3"/>
                          </a:xfrm>
                        </wpg:grpSpPr>
                        <wps:wsp>
                          <wps:cNvPr id="2118" name="Freeform 209"/>
                          <wps:cNvSpPr>
                            <a:spLocks/>
                          </wps:cNvSpPr>
                          <wps:spPr bwMode="auto">
                            <a:xfrm>
                              <a:off x="3130" y="662"/>
                              <a:ext cx="4" cy="3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662 h 3"/>
                                <a:gd name="T2" fmla="*/ 0 w 4"/>
                                <a:gd name="T3" fmla="*/ 665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06"/>
                        <wpg:cNvGrpSpPr>
                          <a:grpSpLocks/>
                        </wpg:cNvGrpSpPr>
                        <wpg:grpSpPr bwMode="auto">
                          <a:xfrm>
                            <a:off x="3115" y="660"/>
                            <a:ext cx="18" cy="12"/>
                            <a:chOff x="3115" y="660"/>
                            <a:chExt cx="18" cy="12"/>
                          </a:xfrm>
                        </wpg:grpSpPr>
                        <wps:wsp>
                          <wps:cNvPr id="2120" name="Freeform 207"/>
                          <wps:cNvSpPr>
                            <a:spLocks/>
                          </wps:cNvSpPr>
                          <wps:spPr bwMode="auto">
                            <a:xfrm>
                              <a:off x="3115" y="660"/>
                              <a:ext cx="18" cy="12"/>
                            </a:xfrm>
                            <a:custGeom>
                              <a:avLst/>
                              <a:gdLst>
                                <a:gd name="T0" fmla="*/ 17 w 18"/>
                                <a:gd name="T1" fmla="*/ 660 h 12"/>
                                <a:gd name="T2" fmla="*/ 0 w 18"/>
                                <a:gd name="T3" fmla="*/ 672 h 1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17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04"/>
                        <wpg:cNvGrpSpPr>
                          <a:grpSpLocks/>
                        </wpg:cNvGrpSpPr>
                        <wpg:grpSpPr bwMode="auto">
                          <a:xfrm>
                            <a:off x="3101" y="658"/>
                            <a:ext cx="30" cy="20"/>
                            <a:chOff x="3101" y="658"/>
                            <a:chExt cx="30" cy="20"/>
                          </a:xfrm>
                        </wpg:grpSpPr>
                        <wps:wsp>
                          <wps:cNvPr id="2122" name="Freeform 205"/>
                          <wps:cNvSpPr>
                            <a:spLocks/>
                          </wps:cNvSpPr>
                          <wps:spPr bwMode="auto">
                            <a:xfrm>
                              <a:off x="3101" y="658"/>
                              <a:ext cx="30" cy="2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658 h 20"/>
                                <a:gd name="T2" fmla="*/ 0 w 30"/>
                                <a:gd name="T3" fmla="*/ 678 h 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30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02"/>
                        <wpg:cNvGrpSpPr>
                          <a:grpSpLocks/>
                        </wpg:cNvGrpSpPr>
                        <wpg:grpSpPr bwMode="auto">
                          <a:xfrm>
                            <a:off x="3086" y="656"/>
                            <a:ext cx="44" cy="30"/>
                            <a:chOff x="3086" y="656"/>
                            <a:chExt cx="44" cy="30"/>
                          </a:xfrm>
                        </wpg:grpSpPr>
                        <wps:wsp>
                          <wps:cNvPr id="2124" name="Freeform 203"/>
                          <wps:cNvSpPr>
                            <a:spLocks/>
                          </wps:cNvSpPr>
                          <wps:spPr bwMode="auto">
                            <a:xfrm>
                              <a:off x="3086" y="656"/>
                              <a:ext cx="44" cy="3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656 h 30"/>
                                <a:gd name="T2" fmla="*/ 0 w 44"/>
                                <a:gd name="T3" fmla="*/ 686 h 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" h="30">
                                  <a:moveTo>
                                    <a:pt x="44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00"/>
                        <wpg:cNvGrpSpPr>
                          <a:grpSpLocks/>
                        </wpg:cNvGrpSpPr>
                        <wpg:grpSpPr bwMode="auto">
                          <a:xfrm>
                            <a:off x="3073" y="654"/>
                            <a:ext cx="55" cy="38"/>
                            <a:chOff x="3073" y="654"/>
                            <a:chExt cx="55" cy="38"/>
                          </a:xfrm>
                        </wpg:grpSpPr>
                        <wps:wsp>
                          <wps:cNvPr id="2126" name="Freeform 201"/>
                          <wps:cNvSpPr>
                            <a:spLocks/>
                          </wps:cNvSpPr>
                          <wps:spPr bwMode="auto">
                            <a:xfrm>
                              <a:off x="3073" y="654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654 h 38"/>
                                <a:gd name="T2" fmla="*/ 0 w 55"/>
                                <a:gd name="T3" fmla="*/ 692 h 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8"/>
                        <wpg:cNvGrpSpPr>
                          <a:grpSpLocks/>
                        </wpg:cNvGrpSpPr>
                        <wpg:grpSpPr bwMode="auto">
                          <a:xfrm>
                            <a:off x="3058" y="652"/>
                            <a:ext cx="69" cy="47"/>
                            <a:chOff x="3058" y="652"/>
                            <a:chExt cx="69" cy="47"/>
                          </a:xfrm>
                        </wpg:grpSpPr>
                        <wps:wsp>
                          <wps:cNvPr id="2128" name="Freeform 199"/>
                          <wps:cNvSpPr>
                            <a:spLocks/>
                          </wps:cNvSpPr>
                          <wps:spPr bwMode="auto">
                            <a:xfrm>
                              <a:off x="3058" y="652"/>
                              <a:ext cx="69" cy="47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52 h 47"/>
                                <a:gd name="T2" fmla="*/ 0 w 69"/>
                                <a:gd name="T3" fmla="*/ 699 h 4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69" y="0"/>
                                  </a:move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6"/>
                        <wpg:cNvGrpSpPr>
                          <a:grpSpLocks/>
                        </wpg:cNvGrpSpPr>
                        <wpg:grpSpPr bwMode="auto">
                          <a:xfrm>
                            <a:off x="3045" y="650"/>
                            <a:ext cx="81" cy="55"/>
                            <a:chOff x="3045" y="650"/>
                            <a:chExt cx="81" cy="55"/>
                          </a:xfrm>
                        </wpg:grpSpPr>
                        <wps:wsp>
                          <wps:cNvPr id="2130" name="Freeform 197"/>
                          <wps:cNvSpPr>
                            <a:spLocks/>
                          </wps:cNvSpPr>
                          <wps:spPr bwMode="auto">
                            <a:xfrm>
                              <a:off x="3045" y="650"/>
                              <a:ext cx="81" cy="55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650 h 55"/>
                                <a:gd name="T2" fmla="*/ 0 w 81"/>
                                <a:gd name="T3" fmla="*/ 705 h 5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55">
                                  <a:moveTo>
                                    <a:pt x="81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4"/>
                        <wpg:cNvGrpSpPr>
                          <a:grpSpLocks/>
                        </wpg:cNvGrpSpPr>
                        <wpg:grpSpPr bwMode="auto">
                          <a:xfrm>
                            <a:off x="3030" y="649"/>
                            <a:ext cx="95" cy="64"/>
                            <a:chOff x="3030" y="649"/>
                            <a:chExt cx="95" cy="64"/>
                          </a:xfrm>
                        </wpg:grpSpPr>
                        <wps:wsp>
                          <wps:cNvPr id="2132" name="Freeform 195"/>
                          <wps:cNvSpPr>
                            <a:spLocks/>
                          </wps:cNvSpPr>
                          <wps:spPr bwMode="auto">
                            <a:xfrm>
                              <a:off x="3030" y="649"/>
                              <a:ext cx="95" cy="64"/>
                            </a:xfrm>
                            <a:custGeom>
                              <a:avLst/>
                              <a:gdLst>
                                <a:gd name="T0" fmla="*/ 94 w 95"/>
                                <a:gd name="T1" fmla="*/ 649 h 64"/>
                                <a:gd name="T2" fmla="*/ 0 w 95"/>
                                <a:gd name="T3" fmla="*/ 712 h 6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94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2"/>
                        <wpg:cNvGrpSpPr>
                          <a:grpSpLocks/>
                        </wpg:cNvGrpSpPr>
                        <wpg:grpSpPr bwMode="auto">
                          <a:xfrm>
                            <a:off x="3017" y="647"/>
                            <a:ext cx="107" cy="72"/>
                            <a:chOff x="3017" y="647"/>
                            <a:chExt cx="107" cy="72"/>
                          </a:xfrm>
                        </wpg:grpSpPr>
                        <wps:wsp>
                          <wps:cNvPr id="2134" name="Freeform 193"/>
                          <wps:cNvSpPr>
                            <a:spLocks/>
                          </wps:cNvSpPr>
                          <wps:spPr bwMode="auto">
                            <a:xfrm>
                              <a:off x="3017" y="647"/>
                              <a:ext cx="107" cy="72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647 h 72"/>
                                <a:gd name="T2" fmla="*/ 0 w 107"/>
                                <a:gd name="T3" fmla="*/ 718 h 7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7" h="72">
                                  <a:moveTo>
                                    <a:pt x="106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0"/>
                        <wpg:cNvGrpSpPr>
                          <a:grpSpLocks/>
                        </wpg:cNvGrpSpPr>
                        <wpg:grpSpPr bwMode="auto">
                          <a:xfrm>
                            <a:off x="3002" y="645"/>
                            <a:ext cx="120" cy="81"/>
                            <a:chOff x="3002" y="645"/>
                            <a:chExt cx="120" cy="81"/>
                          </a:xfrm>
                        </wpg:grpSpPr>
                        <wps:wsp>
                          <wps:cNvPr id="2136" name="Freeform 191"/>
                          <wps:cNvSpPr>
                            <a:spLocks/>
                          </wps:cNvSpPr>
                          <wps:spPr bwMode="auto">
                            <a:xfrm>
                              <a:off x="3002" y="645"/>
                              <a:ext cx="120" cy="81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45 h 81"/>
                                <a:gd name="T2" fmla="*/ 0 w 120"/>
                                <a:gd name="T3" fmla="*/ 725 h 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" h="81">
                                  <a:moveTo>
                                    <a:pt x="12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88"/>
                        <wpg:cNvGrpSpPr>
                          <a:grpSpLocks/>
                        </wpg:cNvGrpSpPr>
                        <wpg:grpSpPr bwMode="auto">
                          <a:xfrm>
                            <a:off x="3105" y="625"/>
                            <a:ext cx="4" cy="3"/>
                            <a:chOff x="3105" y="625"/>
                            <a:chExt cx="4" cy="3"/>
                          </a:xfrm>
                        </wpg:grpSpPr>
                        <wps:wsp>
                          <wps:cNvPr id="2138" name="Freeform 189"/>
                          <wps:cNvSpPr>
                            <a:spLocks/>
                          </wps:cNvSpPr>
                          <wps:spPr bwMode="auto">
                            <a:xfrm>
                              <a:off x="3105" y="625"/>
                              <a:ext cx="4" cy="3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625 h 3"/>
                                <a:gd name="T2" fmla="*/ 0 w 4"/>
                                <a:gd name="T3" fmla="*/ 628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86"/>
                        <wpg:cNvGrpSpPr>
                          <a:grpSpLocks/>
                        </wpg:cNvGrpSpPr>
                        <wpg:grpSpPr bwMode="auto">
                          <a:xfrm>
                            <a:off x="3105" y="625"/>
                            <a:ext cx="4" cy="3"/>
                            <a:chOff x="3105" y="625"/>
                            <a:chExt cx="4" cy="3"/>
                          </a:xfrm>
                        </wpg:grpSpPr>
                        <wps:wsp>
                          <wps:cNvPr id="2140" name="Freeform 187"/>
                          <wps:cNvSpPr>
                            <a:spLocks/>
                          </wps:cNvSpPr>
                          <wps:spPr bwMode="auto">
                            <a:xfrm>
                              <a:off x="3105" y="625"/>
                              <a:ext cx="4" cy="3"/>
                            </a:xfrm>
                            <a:custGeom>
                              <a:avLst/>
                              <a:gdLst>
                                <a:gd name="T0" fmla="*/ 3 w 4"/>
                                <a:gd name="T1" fmla="*/ 625 h 3"/>
                                <a:gd name="T2" fmla="*/ 0 w 4"/>
                                <a:gd name="T3" fmla="*/ 628 h 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84"/>
                        <wpg:cNvGrpSpPr>
                          <a:grpSpLocks/>
                        </wpg:cNvGrpSpPr>
                        <wpg:grpSpPr bwMode="auto">
                          <a:xfrm>
                            <a:off x="3092" y="627"/>
                            <a:ext cx="18" cy="12"/>
                            <a:chOff x="3092" y="627"/>
                            <a:chExt cx="18" cy="12"/>
                          </a:xfrm>
                        </wpg:grpSpPr>
                        <wps:wsp>
                          <wps:cNvPr id="2142" name="Freeform 185"/>
                          <wps:cNvSpPr>
                            <a:spLocks/>
                          </wps:cNvSpPr>
                          <wps:spPr bwMode="auto">
                            <a:xfrm>
                              <a:off x="3092" y="627"/>
                              <a:ext cx="18" cy="12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27 h 12"/>
                                <a:gd name="T2" fmla="*/ 0 w 18"/>
                                <a:gd name="T3" fmla="*/ 639 h 1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" h="12">
                                  <a:moveTo>
                                    <a:pt x="18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82"/>
                        <wpg:cNvGrpSpPr>
                          <a:grpSpLocks/>
                        </wpg:cNvGrpSpPr>
                        <wpg:grpSpPr bwMode="auto">
                          <a:xfrm>
                            <a:off x="3082" y="629"/>
                            <a:ext cx="30" cy="20"/>
                            <a:chOff x="3082" y="629"/>
                            <a:chExt cx="30" cy="20"/>
                          </a:xfrm>
                        </wpg:grpSpPr>
                        <wps:wsp>
                          <wps:cNvPr id="2144" name="Freeform 183"/>
                          <wps:cNvSpPr>
                            <a:spLocks/>
                          </wps:cNvSpPr>
                          <wps:spPr bwMode="auto">
                            <a:xfrm>
                              <a:off x="3082" y="629"/>
                              <a:ext cx="30" cy="20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629 h 20"/>
                                <a:gd name="T2" fmla="*/ 0 w 30"/>
                                <a:gd name="T3" fmla="*/ 649 h 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29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80"/>
                        <wpg:cNvGrpSpPr>
                          <a:grpSpLocks/>
                        </wpg:cNvGrpSpPr>
                        <wpg:grpSpPr bwMode="auto">
                          <a:xfrm>
                            <a:off x="3070" y="633"/>
                            <a:ext cx="44" cy="30"/>
                            <a:chOff x="3070" y="633"/>
                            <a:chExt cx="44" cy="30"/>
                          </a:xfrm>
                        </wpg:grpSpPr>
                        <wps:wsp>
                          <wps:cNvPr id="2146" name="Freeform 181"/>
                          <wps:cNvSpPr>
                            <a:spLocks/>
                          </wps:cNvSpPr>
                          <wps:spPr bwMode="auto">
                            <a:xfrm>
                              <a:off x="3070" y="633"/>
                              <a:ext cx="44" cy="3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633 h 30"/>
                                <a:gd name="T2" fmla="*/ 0 w 44"/>
                                <a:gd name="T3" fmla="*/ 662 h 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4" h="30">
                                  <a:moveTo>
                                    <a:pt x="44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78"/>
                        <wpg:cNvGrpSpPr>
                          <a:grpSpLocks/>
                        </wpg:cNvGrpSpPr>
                        <wpg:grpSpPr bwMode="auto">
                          <a:xfrm>
                            <a:off x="3060" y="635"/>
                            <a:ext cx="56" cy="38"/>
                            <a:chOff x="3060" y="635"/>
                            <a:chExt cx="56" cy="38"/>
                          </a:xfrm>
                        </wpg:grpSpPr>
                        <wps:wsp>
                          <wps:cNvPr id="2148" name="Freeform 179"/>
                          <wps:cNvSpPr>
                            <a:spLocks/>
                          </wps:cNvSpPr>
                          <wps:spPr bwMode="auto">
                            <a:xfrm>
                              <a:off x="3060" y="635"/>
                              <a:ext cx="56" cy="38"/>
                            </a:xfrm>
                            <a:custGeom>
                              <a:avLst/>
                              <a:gdLst>
                                <a:gd name="T0" fmla="*/ 55 w 56"/>
                                <a:gd name="T1" fmla="*/ 635 h 38"/>
                                <a:gd name="T2" fmla="*/ 0 w 56"/>
                                <a:gd name="T3" fmla="*/ 672 h 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38">
                                  <a:moveTo>
                                    <a:pt x="55" y="0"/>
                                  </a:move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76"/>
                        <wpg:cNvGrpSpPr>
                          <a:grpSpLocks/>
                        </wpg:cNvGrpSpPr>
                        <wpg:grpSpPr bwMode="auto">
                          <a:xfrm>
                            <a:off x="3048" y="637"/>
                            <a:ext cx="69" cy="47"/>
                            <a:chOff x="3048" y="637"/>
                            <a:chExt cx="69" cy="47"/>
                          </a:xfrm>
                        </wpg:grpSpPr>
                        <wps:wsp>
                          <wps:cNvPr id="2150" name="Freeform 177"/>
                          <wps:cNvSpPr>
                            <a:spLocks/>
                          </wps:cNvSpPr>
                          <wps:spPr bwMode="auto">
                            <a:xfrm>
                              <a:off x="3048" y="637"/>
                              <a:ext cx="69" cy="47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637 h 47"/>
                                <a:gd name="T2" fmla="*/ 0 w 69"/>
                                <a:gd name="T3" fmla="*/ 683 h 4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" h="47">
                                  <a:moveTo>
                                    <a:pt x="68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74"/>
                        <wpg:cNvGrpSpPr>
                          <a:grpSpLocks/>
                        </wpg:cNvGrpSpPr>
                        <wpg:grpSpPr bwMode="auto">
                          <a:xfrm>
                            <a:off x="3036" y="637"/>
                            <a:ext cx="81" cy="55"/>
                            <a:chOff x="3036" y="637"/>
                            <a:chExt cx="81" cy="55"/>
                          </a:xfrm>
                        </wpg:grpSpPr>
                        <wps:wsp>
                          <wps:cNvPr id="2152" name="Freeform 175"/>
                          <wps:cNvSpPr>
                            <a:spLocks/>
                          </wps:cNvSpPr>
                          <wps:spPr bwMode="auto">
                            <a:xfrm>
                              <a:off x="3036" y="637"/>
                              <a:ext cx="81" cy="55"/>
                            </a:xfrm>
                            <a:custGeom>
                              <a:avLst/>
                              <a:gdLst>
                                <a:gd name="T0" fmla="*/ 80 w 81"/>
                                <a:gd name="T1" fmla="*/ 637 h 55"/>
                                <a:gd name="T2" fmla="*/ 0 w 81"/>
                                <a:gd name="T3" fmla="*/ 691 h 5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55">
                                  <a:moveTo>
                                    <a:pt x="8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72"/>
                        <wpg:cNvGrpSpPr>
                          <a:grpSpLocks/>
                        </wpg:cNvGrpSpPr>
                        <wpg:grpSpPr bwMode="auto">
                          <a:xfrm>
                            <a:off x="3025" y="641"/>
                            <a:ext cx="95" cy="64"/>
                            <a:chOff x="3025" y="641"/>
                            <a:chExt cx="95" cy="64"/>
                          </a:xfrm>
                        </wpg:grpSpPr>
                        <wps:wsp>
                          <wps:cNvPr id="2154" name="Freeform 173"/>
                          <wps:cNvSpPr>
                            <a:spLocks/>
                          </wps:cNvSpPr>
                          <wps:spPr bwMode="auto">
                            <a:xfrm>
                              <a:off x="3025" y="641"/>
                              <a:ext cx="95" cy="64"/>
                            </a:xfrm>
                            <a:custGeom>
                              <a:avLst/>
                              <a:gdLst>
                                <a:gd name="T0" fmla="*/ 94 w 95"/>
                                <a:gd name="T1" fmla="*/ 641 h 64"/>
                                <a:gd name="T2" fmla="*/ 0 w 95"/>
                                <a:gd name="T3" fmla="*/ 704 h 6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" h="64">
                                  <a:moveTo>
                                    <a:pt x="94" y="0"/>
                                  </a:move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70"/>
                        <wpg:cNvGrpSpPr>
                          <a:grpSpLocks/>
                        </wpg:cNvGrpSpPr>
                        <wpg:grpSpPr bwMode="auto">
                          <a:xfrm>
                            <a:off x="3014" y="643"/>
                            <a:ext cx="107" cy="72"/>
                            <a:chOff x="3014" y="643"/>
                            <a:chExt cx="107" cy="72"/>
                          </a:xfrm>
                        </wpg:grpSpPr>
                        <wps:wsp>
                          <wps:cNvPr id="2156" name="Freeform 171"/>
                          <wps:cNvSpPr>
                            <a:spLocks/>
                          </wps:cNvSpPr>
                          <wps:spPr bwMode="auto">
                            <a:xfrm>
                              <a:off x="3014" y="643"/>
                              <a:ext cx="107" cy="72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643 h 72"/>
                                <a:gd name="T2" fmla="*/ 0 w 107"/>
                                <a:gd name="T3" fmla="*/ 714 h 7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7" h="72">
                                  <a:moveTo>
                                    <a:pt x="106" y="0"/>
                                  </a:move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66"/>
                        <wpg:cNvGrpSpPr>
                          <a:grpSpLocks/>
                        </wpg:cNvGrpSpPr>
                        <wpg:grpSpPr bwMode="auto">
                          <a:xfrm>
                            <a:off x="3002" y="645"/>
                            <a:ext cx="120" cy="81"/>
                            <a:chOff x="3002" y="645"/>
                            <a:chExt cx="120" cy="81"/>
                          </a:xfrm>
                        </wpg:grpSpPr>
                        <wps:wsp>
                          <wps:cNvPr id="2158" name="Freeform 169"/>
                          <wps:cNvSpPr>
                            <a:spLocks/>
                          </wps:cNvSpPr>
                          <wps:spPr bwMode="auto">
                            <a:xfrm>
                              <a:off x="3002" y="645"/>
                              <a:ext cx="120" cy="81"/>
                            </a:xfrm>
                            <a:custGeom>
                              <a:avLst/>
                              <a:gdLst>
                                <a:gd name="T0" fmla="*/ 120 w 120"/>
                                <a:gd name="T1" fmla="*/ 645 h 81"/>
                                <a:gd name="T2" fmla="*/ 0 w 120"/>
                                <a:gd name="T3" fmla="*/ 725 h 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" h="81">
                                  <a:moveTo>
                                    <a:pt x="12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0"/>
                              <a:ext cx="294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  <w:t>Паз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0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9" y="2029"/>
                              <a:ext cx="8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892" style="width:199.95pt;height:185.9pt;mso-position-horizontal-relative:char;mso-position-vertical-relative:line" coordsize="3999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">
                <v:shape id="Picture 240" o:spid="_x0000_s1893" type="#_x0000_t75" style="position:absolute;top:53;width:1935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">
                  <v:imagedata r:id="rId219" o:title=""/>
                </v:shape>
                <v:shape id="Picture 239" o:spid="_x0000_s1894" type="#_x0000_t75" style="position:absolute;left:245;top:1716;width:1557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">
                  <v:imagedata r:id="rId220" o:title=""/>
                </v:shape>
                <v:group id="Group 237" o:spid="_x0000_s1895" style="position:absolute;left:791;top:1313;width:408;height:408" coordorigin="791,1313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38" o:spid="_x0000_s1896" style="position:absolute;left:791;top:1313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" path="m204,407r67,-11l328,364r45,-47l400,258r8,-45l406,188,389,121,354,66,304,26,244,3,222,,196,1,127,17,71,51,29,99,5,158,,201r1,23l19,289r37,54l107,383r63,21l204,407xe" filled="f" strokecolor="white" strokeweight="1.5pt">
                    <v:path arrowok="t" o:connecttype="custom" o:connectlocs="204,1720;271,1709;328,1677;373,1630;400,1571;408,1526;406,1501;389,1434;354,1379;304,1339;244,1316;222,1313;196,1314;127,1330;71,1364;29,1412;5,1471;0,1514;1,1537;19,1602;56,1656;107,1696;170,1717;204,1720" o:connectangles="0,0,0,0,0,0,0,0,0,0,0,0,0,0,0,0,0,0,0,0,0,0,0,0"/>
                  </v:shape>
                </v:group>
                <v:group id="Group 235" o:spid="_x0000_s1897" style="position:absolute;left:1068;top:1574;width:123;height:133" coordorigin="1068,1574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36" o:spid="_x0000_s1898" style="position:absolute;left:1068;top:1574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" path="m,132l54,101,96,56,116,20,123,e" filled="f" strokecolor="#231f20" strokeweight="1.5pt">
                    <v:stroke dashstyle="dash"/>
                    <v:path arrowok="t" o:connecttype="custom" o:connectlocs="0,1706;54,1675;96,1630;116,1594;123,1574" o:connectangles="0,0,0,0,0"/>
                  </v:shape>
                </v:group>
                <v:group id="Group 233" o:spid="_x0000_s1899" style="position:absolute;left:1053;top:1320;width:133;height:123" coordorigin="1053,1320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34" o:spid="_x0000_s1900" style="position:absolute;left:1053;top:1320;width:133;height:123;visibility:visible;mso-wrap-style:square;v-text-anchor:top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" path="m132,122l101,69,56,27,20,7,,e" filled="f" strokecolor="#231f20" strokeweight="1.5pt">
                    <v:stroke dashstyle="dash"/>
                    <v:path arrowok="t" o:connecttype="custom" o:connectlocs="132,1442;101,1389;56,1347;20,1327;0,1320" o:connectangles="0,0,0,0,0"/>
                  </v:shape>
                </v:group>
                <v:group id="Group 231" o:spid="_x0000_s1901" style="position:absolute;left:799;top:1326;width:123;height:133" coordorigin="799,1326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32" o:spid="_x0000_s1902" style="position:absolute;left:799;top:1326;width:123;height:133;visibility:visible;mso-wrap-style:square;v-text-anchor:top" coordsize="12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" path="m122,l69,30,27,76,7,112,,132e" filled="f" strokecolor="#231f20" strokeweight="1.5pt">
                    <v:stroke dashstyle="dash"/>
                    <v:path arrowok="t" o:connecttype="custom" o:connectlocs="122,1326;69,1356;27,1402;7,1438;0,1458" o:connectangles="0,0,0,0,0"/>
                  </v:shape>
                </v:group>
                <v:group id="Group 229" o:spid="_x0000_s1903" style="position:absolute;left:805;top:1589;width:133;height:123" coordorigin="805,1589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30" o:spid="_x0000_s1904" style="position:absolute;left:805;top:1589;width:133;height:123;visibility:visible;mso-wrap-style:square;v-text-anchor:top" coordsize="13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" path="m,l30,54,76,96r36,20l132,123e" filled="f" strokecolor="#231f20" strokeweight="1.5pt">
                    <v:stroke dashstyle="dash"/>
                    <v:path arrowok="t" o:connecttype="custom" o:connectlocs="0,1589;30,1643;76,1685;112,1705;132,1712" o:connectangles="0,0,0,0,0"/>
                  </v:shape>
                </v:group>
                <v:group id="Group 227" o:spid="_x0000_s1905" style="position:absolute;left:1196;top:1484;width:3;height:64" coordorigin="1196,1484" coordsize="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28" o:spid="_x0000_s1906" style="position:absolute;left:1196;top:1484;width:3;height:64;visibility:visible;mso-wrap-style:square;v-text-anchor:top" coordsize="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" path="m,63l2,53,3,43,3,32,3,21,2,11,,e" filled="f" strokecolor="#231f20" strokeweight="1.5pt">
                    <v:path arrowok="t" o:connecttype="custom" o:connectlocs="0,1547;2,1537;3,1527;3,1516;3,1505;2,1495;0,1484" o:connectangles="0,0,0,0,0,0,0"/>
                  </v:shape>
                </v:group>
                <v:group id="Group 225" o:spid="_x0000_s1907" style="position:absolute;left:963;top:1312;width:64;height:3" coordorigin="963,1312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26" o:spid="_x0000_s1908" style="position:absolute;left:963;top:1312;width:64;height:3;visibility:visible;mso-wrap-style:square;v-text-anchor:top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" path="m63,2l53,1,43,,32,,21,,11,1,,2e" filled="f" strokecolor="#231f20" strokeweight="1.5pt">
                    <v:path arrowok="t" o:connecttype="custom" o:connectlocs="63,1314;53,1313;43,1312;32,1312;21,1312;11,1313;0,1314" o:connectangles="0,0,0,0,0,0,0"/>
                  </v:shape>
                </v:group>
                <v:group id="Group 223" o:spid="_x0000_s1909" style="position:absolute;left:791;top:1484;width:3;height:64" coordorigin="791,1484" coordsize="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24" o:spid="_x0000_s1910" style="position:absolute;left:791;top:1484;width:3;height:64;visibility:visible;mso-wrap-style:square;v-text-anchor:top" coordsize="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" path="m2,l1,11,,21,,32,,43,1,53,2,63e" filled="f" strokecolor="#231f20" strokeweight="1.5pt">
                    <v:path arrowok="t" o:connecttype="custom" o:connectlocs="2,1484;1,1495;0,1505;0,1516;0,1527;1,1537;2,1547" o:connectangles="0,0,0,0,0,0,0"/>
                  </v:shape>
                </v:group>
                <v:group id="Group 220" o:spid="_x0000_s1911" style="position:absolute;left:963;top:1717;width:64;height:3" coordorigin="963,1717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22" o:spid="_x0000_s1912" style="position:absolute;left:963;top:1717;width:64;height:3;visibility:visible;mso-wrap-style:square;v-text-anchor:top" coordsize="6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" path="m,l11,2,21,3r11,l43,3,53,2,63,e" filled="f" strokecolor="#231f20" strokeweight="1.5pt">
                    <v:path arrowok="t" o:connecttype="custom" o:connectlocs="0,1717;11,1719;21,1720;32,1720;43,1720;53,1719;63,1717" o:connectangles="0,0,0,0,0,0,0"/>
                  </v:shape>
                  <v:shape id="Picture 221" o:spid="_x0000_s1913" type="#_x0000_t75" style="position:absolute;left:2020;top:33;width:1739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">
                    <v:imagedata r:id="rId221" o:title=""/>
                  </v:shape>
                </v:group>
                <v:group id="Group 218" o:spid="_x0000_s1914" style="position:absolute;left:2020;top:33;width:1739;height:1739" coordorigin="2020,33" coordsize="1739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19" o:spid="_x0000_s1915" style="position:absolute;left:2020;top:33;width:1739;height:1739;visibility:visible;mso-wrap-style:square;v-text-anchor:top" coordsize="1739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" path="m870,1739r71,-3l1011,1727r67,-14l1144,1694r64,-24l1269,1642r58,-34l1383,1571r52,-42l1484,1484r46,-49l1571,1383r38,-56l1642,1269r29,-61l1695,1144r19,-66l1727,1010r9,-69l1739,869r-3,-71l1727,728r-13,-68l1695,595r-24,-64l1642,470r-33,-59l1571,356r-41,-52l1484,255r-49,-46l1383,168r-56,-38l1269,97,1208,68,1144,44,1078,25,1011,11,941,3,870,,798,3r-69,8l661,25,595,44,531,68,470,97r-58,33l356,168r-52,41l255,255r-46,49l168,356r-38,55l97,470,69,531,45,595,26,660,12,728,3,798,,869r3,72l12,1010r14,68l45,1144r24,64l97,1269r33,58l168,1383r41,52l255,1484r49,45l356,1571r56,37l470,1642r61,28l595,1694r66,19l729,1727r69,9l870,1739xe" filled="f" strokecolor="#231f20" strokeweight="1pt">
                    <v:path arrowok="t" o:connecttype="custom" o:connectlocs="941,1769;1078,1746;1208,1703;1327,1641;1435,1562;1530,1468;1609,1360;1671,1241;1714,1111;1736,974;1736,831;1714,693;1671,564;1609,444;1530,337;1435,242;1327,163;1208,101;1078,58;941,36;798,36;661,58;531,101;412,163;304,242;209,337;130,444;69,564;26,693;3,831;3,974;26,1111;69,1241;130,1360;209,1468;304,1562;412,1641;531,1703;661,1746;798,1769" o:connectangles="0,0,0,0,0,0,0,0,0,0,0,0,0,0,0,0,0,0,0,0,0,0,0,0,0,0,0,0,0,0,0,0,0,0,0,0,0,0,0,0"/>
                  </v:shape>
                </v:group>
                <v:group id="Group 216" o:spid="_x0000_s1916" style="position:absolute;left:1210;top:1233;width:873;height:254" coordorigin="1210,1233" coordsize="87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17" o:spid="_x0000_s1917" style="position:absolute;left:1210;top:1233;width:873;height:254;visibility:visible;mso-wrap-style:square;v-text-anchor:top" coordsize="87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" path="m,254l872,e" filled="f" strokecolor="#231f20" strokeweight="1pt">
                    <v:path arrowok="t" o:connecttype="custom" o:connectlocs="0,1487;872,1233" o:connectangles="0,0"/>
                  </v:shape>
                </v:group>
                <v:group id="Group 214" o:spid="_x0000_s1918" style="position:absolute;left:3000;top:154;width:847;height:572" coordorigin="3000,154" coordsize="847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15" o:spid="_x0000_s1919" style="position:absolute;left:3000;top:154;width:847;height:572;visibility:visible;mso-wrap-style:square;v-text-anchor:top" coordsize="847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" path="m847,l,571e" filled="f" strokecolor="#231f20" strokeweight=".30903mm">
                    <v:path arrowok="t" o:connecttype="custom" o:connectlocs="847,154;0,725" o:connectangles="0,0"/>
                  </v:shape>
                </v:group>
                <v:group id="Group 212" o:spid="_x0000_s1920" style="position:absolute;left:3002;top:625;width:132;height:101" coordorigin="3002,625" coordsize="13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213" o:spid="_x0000_s1921" style="position:absolute;left:3002;top:625;width:132;height:101;visibility:visible;mso-wrap-style:square;v-text-anchor:top" coordsize="13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" path="m,100l132,37,106,,,100xe" filled="f" strokecolor="#231f20" strokeweight=".61pt">
                    <v:path arrowok="t" o:connecttype="custom" o:connectlocs="0,725;132,662;106,625;0,725" o:connectangles="0,0,0,0"/>
                  </v:shape>
                </v:group>
                <v:group id="Group 210" o:spid="_x0000_s1922" style="position:absolute;left:3130;top:662;width:4;height:3" coordorigin="3130,662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211" o:spid="_x0000_s1923" style="position:absolute;left:3130;top:66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" path="m4,l,3e" filled="f" strokecolor="#231f20" strokeweight=".61pt">
                    <v:path arrowok="t" o:connecttype="custom" o:connectlocs="4,662;0,665" o:connectangles="0,0"/>
                  </v:shape>
                </v:group>
                <v:group id="Group 208" o:spid="_x0000_s1924" style="position:absolute;left:3130;top:662;width:4;height:3" coordorigin="3130,662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209" o:spid="_x0000_s1925" style="position:absolute;left:3130;top:66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" path="m4,l,3e" filled="f" strokecolor="#231f20" strokeweight=".61pt">
                    <v:path arrowok="t" o:connecttype="custom" o:connectlocs="4,662;0,665" o:connectangles="0,0"/>
                  </v:shape>
                </v:group>
                <v:group id="Group 206" o:spid="_x0000_s1926" style="position:absolute;left:3115;top:660;width:18;height:12" coordorigin="3115,660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207" o:spid="_x0000_s1927" style="position:absolute;left:3115;top:660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" path="m17,l,12e" filled="f" strokecolor="#231f20" strokeweight=".61pt">
                    <v:path arrowok="t" o:connecttype="custom" o:connectlocs="17,660;0,672" o:connectangles="0,0"/>
                  </v:shape>
                </v:group>
                <v:group id="Group 204" o:spid="_x0000_s1928" style="position:absolute;left:3101;top:658;width:30;height:20" coordorigin="3101,658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205" o:spid="_x0000_s1929" style="position:absolute;left:3101;top:658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" path="m30,l,20e" filled="f" strokecolor="#231f20" strokeweight=".61pt">
                    <v:path arrowok="t" o:connecttype="custom" o:connectlocs="30,658;0,678" o:connectangles="0,0"/>
                  </v:shape>
                </v:group>
                <v:group id="Group 202" o:spid="_x0000_s1930" style="position:absolute;left:3086;top:656;width:44;height:30" coordorigin="3086,656" coordsize="4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203" o:spid="_x0000_s1931" style="position:absolute;left:3086;top:656;width:44;height:30;visibility:visible;mso-wrap-style:square;v-text-anchor:top" coordsize="4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" path="m44,l,30e" filled="f" strokecolor="#231f20" strokeweight=".61pt">
                    <v:path arrowok="t" o:connecttype="custom" o:connectlocs="44,656;0,686" o:connectangles="0,0"/>
                  </v:shape>
                </v:group>
                <v:group id="Group 200" o:spid="_x0000_s1932" style="position:absolute;left:3073;top:654;width:55;height:38" coordorigin="3073,654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201" o:spid="_x0000_s1933" style="position:absolute;left:3073;top:654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" path="m55,l,38e" filled="f" strokecolor="#231f20" strokeweight=".61pt">
                    <v:path arrowok="t" o:connecttype="custom" o:connectlocs="55,654;0,692" o:connectangles="0,0"/>
                  </v:shape>
                </v:group>
                <v:group id="Group 198" o:spid="_x0000_s1934" style="position:absolute;left:3058;top:652;width:69;height:47" coordorigin="3058,652" coordsize="6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99" o:spid="_x0000_s1935" style="position:absolute;left:3058;top:652;width:69;height:47;visibility:visible;mso-wrap-style:square;v-text-anchor:top" coordsize="6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" path="m69,l,47e" filled="f" strokecolor="#231f20" strokeweight=".61pt">
                    <v:path arrowok="t" o:connecttype="custom" o:connectlocs="69,652;0,699" o:connectangles="0,0"/>
                  </v:shape>
                </v:group>
                <v:group id="Group 196" o:spid="_x0000_s1936" style="position:absolute;left:3045;top:650;width:81;height:55" coordorigin="3045,650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97" o:spid="_x0000_s1937" style="position:absolute;left:3045;top:650;width:81;height:55;visibility:visible;mso-wrap-style:square;v-text-anchor:top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" path="m81,l,55e" filled="f" strokecolor="#231f20" strokeweight=".61pt">
                    <v:path arrowok="t" o:connecttype="custom" o:connectlocs="81,650;0,705" o:connectangles="0,0"/>
                  </v:shape>
                </v:group>
                <v:group id="Group 194" o:spid="_x0000_s1938" style="position:absolute;left:3030;top:649;width:95;height:64" coordorigin="3030,649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95" o:spid="_x0000_s1939" style="position:absolute;left:3030;top:649;width:95;height:64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" path="m94,l,63e" filled="f" strokecolor="#231f20" strokeweight=".61pt">
                    <v:path arrowok="t" o:connecttype="custom" o:connectlocs="94,649;0,712" o:connectangles="0,0"/>
                  </v:shape>
                </v:group>
                <v:group id="Group 192" o:spid="_x0000_s1940" style="position:absolute;left:3017;top:647;width:107;height:72" coordorigin="3017,647" coordsize="10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93" o:spid="_x0000_s1941" style="position:absolute;left:3017;top:647;width:107;height:72;visibility:visible;mso-wrap-style:square;v-text-anchor:top" coordsize="10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" path="m106,l,71e" filled="f" strokecolor="#231f20" strokeweight=".61pt">
                    <v:path arrowok="t" o:connecttype="custom" o:connectlocs="106,647;0,718" o:connectangles="0,0"/>
                  </v:shape>
                </v:group>
                <v:group id="Group 190" o:spid="_x0000_s1942" style="position:absolute;left:3002;top:645;width:120;height:81" coordorigin="3002,645" coordsize="1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91" o:spid="_x0000_s1943" style="position:absolute;left:3002;top:645;width:120;height:81;visibility:visible;mso-wrap-style:square;v-text-anchor:top" coordsize="1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" path="m120,l,80e" filled="f" strokecolor="#231f20" strokeweight=".61pt">
                    <v:path arrowok="t" o:connecttype="custom" o:connectlocs="120,645;0,725" o:connectangles="0,0"/>
                  </v:shape>
                </v:group>
                <v:group id="Group 188" o:spid="_x0000_s1944" style="position:absolute;left:3105;top:625;width:4;height:3" coordorigin="3105,625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89" o:spid="_x0000_s1945" style="position:absolute;left:3105;top:62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" path="m3,l,3e" filled="f" strokecolor="#231f20" strokeweight=".61pt">
                    <v:path arrowok="t" o:connecttype="custom" o:connectlocs="3,625;0,628" o:connectangles="0,0"/>
                  </v:shape>
                </v:group>
                <v:group id="Group 186" o:spid="_x0000_s1946" style="position:absolute;left:3105;top:625;width:4;height:3" coordorigin="3105,625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87" o:spid="_x0000_s1947" style="position:absolute;left:3105;top:625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" path="m3,l,3e" filled="f" strokecolor="#231f20" strokeweight=".61pt">
                    <v:path arrowok="t" o:connecttype="custom" o:connectlocs="3,625;0,628" o:connectangles="0,0"/>
                  </v:shape>
                </v:group>
                <v:group id="Group 184" o:spid="_x0000_s1948" style="position:absolute;left:3092;top:627;width:18;height:12" coordorigin="3092,627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85" o:spid="_x0000_s1949" style="position:absolute;left:3092;top:627;width:18;height:12;visibility:visible;mso-wrap-style:square;v-text-anchor:top" coordsize="1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" path="m18,l,12e" filled="f" strokecolor="#231f20" strokeweight=".61pt">
                    <v:path arrowok="t" o:connecttype="custom" o:connectlocs="18,627;0,639" o:connectangles="0,0"/>
                  </v:shape>
                </v:group>
                <v:group id="Group 182" o:spid="_x0000_s1950" style="position:absolute;left:3082;top:629;width:30;height:20" coordorigin="3082,629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83" o:spid="_x0000_s1951" style="position:absolute;left:3082;top:629;width:30;height:20;visibility:visible;mso-wrap-style:square;v-text-anchor:top" coordsize="3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" path="m29,l,20e" filled="f" strokecolor="#231f20" strokeweight=".61pt">
                    <v:path arrowok="t" o:connecttype="custom" o:connectlocs="29,629;0,649" o:connectangles="0,0"/>
                  </v:shape>
                </v:group>
                <v:group id="Group 180" o:spid="_x0000_s1952" style="position:absolute;left:3070;top:633;width:44;height:30" coordorigin="3070,633" coordsize="4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81" o:spid="_x0000_s1953" style="position:absolute;left:3070;top:633;width:44;height:30;visibility:visible;mso-wrap-style:square;v-text-anchor:top" coordsize="4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" path="m44,l,29e" filled="f" strokecolor="#231f20" strokeweight=".61pt">
                    <v:path arrowok="t" o:connecttype="custom" o:connectlocs="44,633;0,662" o:connectangles="0,0"/>
                  </v:shape>
                </v:group>
                <v:group id="Group 178" o:spid="_x0000_s1954" style="position:absolute;left:3060;top:635;width:56;height:38" coordorigin="3060,635" coordsize="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79" o:spid="_x0000_s1955" style="position:absolute;left:3060;top:635;width:56;height:38;visibility:visible;mso-wrap-style:square;v-text-anchor:top" coordsize="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" path="m55,l,37e" filled="f" strokecolor="#231f20" strokeweight=".61pt">
                    <v:path arrowok="t" o:connecttype="custom" o:connectlocs="55,635;0,672" o:connectangles="0,0"/>
                  </v:shape>
                </v:group>
                <v:group id="Group 176" o:spid="_x0000_s1956" style="position:absolute;left:3048;top:637;width:69;height:47" coordorigin="3048,637" coordsize="6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77" o:spid="_x0000_s1957" style="position:absolute;left:3048;top:637;width:69;height:47;visibility:visible;mso-wrap-style:square;v-text-anchor:top" coordsize="6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" path="m68,l,46e" filled="f" strokecolor="#231f20" strokeweight=".61pt">
                    <v:path arrowok="t" o:connecttype="custom" o:connectlocs="68,637;0,683" o:connectangles="0,0"/>
                  </v:shape>
                </v:group>
                <v:group id="Group 174" o:spid="_x0000_s1958" style="position:absolute;left:3036;top:637;width:81;height:55" coordorigin="3036,637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75" o:spid="_x0000_s1959" style="position:absolute;left:3036;top:637;width:81;height:55;visibility:visible;mso-wrap-style:square;v-text-anchor:top" coordsize="8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" path="m80,l,54e" filled="f" strokecolor="#231f20" strokeweight=".61pt">
                    <v:path arrowok="t" o:connecttype="custom" o:connectlocs="80,637;0,691" o:connectangles="0,0"/>
                  </v:shape>
                </v:group>
                <v:group id="Group 172" o:spid="_x0000_s1960" style="position:absolute;left:3025;top:641;width:95;height:64" coordorigin="3025,641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73" o:spid="_x0000_s1961" style="position:absolute;left:3025;top:641;width:95;height:64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" path="m94,l,63e" filled="f" strokecolor="#231f20" strokeweight=".61pt">
                    <v:path arrowok="t" o:connecttype="custom" o:connectlocs="94,641;0,704" o:connectangles="0,0"/>
                  </v:shape>
                </v:group>
                <v:group id="Group 170" o:spid="_x0000_s1962" style="position:absolute;left:3014;top:643;width:107;height:72" coordorigin="3014,643" coordsize="10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71" o:spid="_x0000_s1963" style="position:absolute;left:3014;top:643;width:107;height:72;visibility:visible;mso-wrap-style:square;v-text-anchor:top" coordsize="10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" path="m106,l,71e" filled="f" strokecolor="#231f20" strokeweight=".61pt">
                    <v:path arrowok="t" o:connecttype="custom" o:connectlocs="106,643;0,714" o:connectangles="0,0"/>
                  </v:shape>
                </v:group>
                <v:group id="Group 166" o:spid="_x0000_s1964" style="position:absolute;left:3002;top:645;width:120;height:81" coordorigin="3002,645" coordsize="1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69" o:spid="_x0000_s1965" style="position:absolute;left:3002;top:645;width:120;height:81;visibility:visible;mso-wrap-style:square;v-text-anchor:top" coordsize="1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" path="m120,l,80e" filled="f" strokecolor="#231f20" strokeweight=".61pt">
                    <v:path arrowok="t" o:connecttype="custom" o:connectlocs="120,645;0,725" o:connectangles="0,0"/>
                  </v:shape>
                  <v:shape id="Text Box 168" o:spid="_x0000_s1966" type="#_x0000_t202" style="position:absolute;left:3705;width:29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  <w:t>Паз</w:t>
                          </w:r>
                        </w:p>
                      </w:txbxContent>
                    </v:textbox>
                  </v:shape>
                  <v:shape id="Text Box 167" o:spid="_x0000_s1967" type="#_x0000_t202" style="position:absolute;left:1309;top:2029;width:8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aU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" filled="f" stroked="f">
                    <v:textbox inset="0,0,0,0">
                      <w:txbxContent>
                        <w:p w:rsidR="00D54872" w:rsidRDefault="00D54872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73054" w:rsidRPr="00A136BC">
        <w:tab/>
      </w:r>
      <w:r>
        <w:rPr>
          <w:noProof/>
          <w:position w:val="99"/>
        </w:rPr>
        <mc:AlternateContent>
          <mc:Choice Requires="wpg">
            <w:drawing>
              <wp:inline distT="0" distB="0" distL="0" distR="0">
                <wp:extent cx="1290320" cy="1167765"/>
                <wp:effectExtent l="0" t="0" r="0" b="3810"/>
                <wp:docPr id="304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1167765"/>
                          <a:chOff x="0" y="0"/>
                          <a:chExt cx="2032" cy="1839"/>
                        </a:xfrm>
                      </wpg:grpSpPr>
                      <pic:pic xmlns:pic="http://schemas.openxmlformats.org/drawingml/2006/picture">
                        <pic:nvPicPr>
                          <pic:cNvPr id="304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351"/>
                            <a:ext cx="2011" cy="1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" cy="1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43" name="Group 161"/>
                        <wpg:cNvGrpSpPr>
                          <a:grpSpLocks/>
                        </wpg:cNvGrpSpPr>
                        <wpg:grpSpPr bwMode="auto">
                          <a:xfrm>
                            <a:off x="1447" y="1125"/>
                            <a:ext cx="435" cy="556"/>
                            <a:chOff x="1447" y="1125"/>
                            <a:chExt cx="435" cy="556"/>
                          </a:xfrm>
                        </wpg:grpSpPr>
                        <wps:wsp>
                          <wps:cNvPr id="3044" name="Freeform 162"/>
                          <wps:cNvSpPr>
                            <a:spLocks/>
                          </wps:cNvSpPr>
                          <wps:spPr bwMode="auto">
                            <a:xfrm>
                              <a:off x="1447" y="1125"/>
                              <a:ext cx="435" cy="556"/>
                            </a:xfrm>
                            <a:custGeom>
                              <a:avLst/>
                              <a:gdLst>
                                <a:gd name="T0" fmla="*/ 434 w 435"/>
                                <a:gd name="T1" fmla="*/ 1681 h 556"/>
                                <a:gd name="T2" fmla="*/ 0 w 435"/>
                                <a:gd name="T3" fmla="*/ 1125 h 55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5" h="556">
                                  <a:moveTo>
                                    <a:pt x="434" y="5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159"/>
                        <wpg:cNvGrpSpPr>
                          <a:grpSpLocks/>
                        </wpg:cNvGrpSpPr>
                        <wpg:grpSpPr bwMode="auto">
                          <a:xfrm>
                            <a:off x="1447" y="1127"/>
                            <a:ext cx="108" cy="128"/>
                            <a:chOff x="1447" y="1127"/>
                            <a:chExt cx="108" cy="128"/>
                          </a:xfrm>
                        </wpg:grpSpPr>
                        <wps:wsp>
                          <wps:cNvPr id="3046" name="Freeform 160"/>
                          <wps:cNvSpPr>
                            <a:spLocks/>
                          </wps:cNvSpPr>
                          <wps:spPr bwMode="auto">
                            <a:xfrm>
                              <a:off x="1447" y="1127"/>
                              <a:ext cx="108" cy="128"/>
                            </a:xfrm>
                            <a:custGeom>
                              <a:avLst/>
                              <a:gdLst>
                                <a:gd name="T0" fmla="*/ 0 w 108"/>
                                <a:gd name="T1" fmla="*/ 1127 h 128"/>
                                <a:gd name="T2" fmla="*/ 72 w 108"/>
                                <a:gd name="T3" fmla="*/ 1254 h 128"/>
                                <a:gd name="T4" fmla="*/ 107 w 108"/>
                                <a:gd name="T5" fmla="*/ 1226 h 128"/>
                                <a:gd name="T6" fmla="*/ 0 w 108"/>
                                <a:gd name="T7" fmla="*/ 1127 h 128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8" h="128">
                                  <a:moveTo>
                                    <a:pt x="0" y="0"/>
                                  </a:moveTo>
                                  <a:lnTo>
                                    <a:pt x="72" y="127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157"/>
                        <wpg:cNvGrpSpPr>
                          <a:grpSpLocks/>
                        </wpg:cNvGrpSpPr>
                        <wpg:grpSpPr bwMode="auto">
                          <a:xfrm>
                            <a:off x="1516" y="1250"/>
                            <a:ext cx="3" cy="4"/>
                            <a:chOff x="1516" y="1250"/>
                            <a:chExt cx="3" cy="4"/>
                          </a:xfrm>
                        </wpg:grpSpPr>
                        <wps:wsp>
                          <wps:cNvPr id="3048" name="Freeform 158"/>
                          <wps:cNvSpPr>
                            <a:spLocks/>
                          </wps:cNvSpPr>
                          <wps:spPr bwMode="auto">
                            <a:xfrm>
                              <a:off x="1516" y="1250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254 h 4"/>
                                <a:gd name="T2" fmla="*/ 0 w 3"/>
                                <a:gd name="T3" fmla="*/ 1250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155"/>
                        <wpg:cNvGrpSpPr>
                          <a:grpSpLocks/>
                        </wpg:cNvGrpSpPr>
                        <wpg:grpSpPr bwMode="auto">
                          <a:xfrm>
                            <a:off x="1516" y="1250"/>
                            <a:ext cx="3" cy="4"/>
                            <a:chOff x="1516" y="1250"/>
                            <a:chExt cx="3" cy="4"/>
                          </a:xfrm>
                        </wpg:grpSpPr>
                        <wps:wsp>
                          <wps:cNvPr id="3050" name="Freeform 156"/>
                          <wps:cNvSpPr>
                            <a:spLocks/>
                          </wps:cNvSpPr>
                          <wps:spPr bwMode="auto">
                            <a:xfrm>
                              <a:off x="1516" y="1250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254 h 4"/>
                                <a:gd name="T2" fmla="*/ 0 w 3"/>
                                <a:gd name="T3" fmla="*/ 1250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153"/>
                        <wpg:cNvGrpSpPr>
                          <a:grpSpLocks/>
                        </wpg:cNvGrpSpPr>
                        <wpg:grpSpPr bwMode="auto">
                          <a:xfrm>
                            <a:off x="1507" y="1236"/>
                            <a:ext cx="14" cy="17"/>
                            <a:chOff x="1507" y="1236"/>
                            <a:chExt cx="14" cy="17"/>
                          </a:xfrm>
                        </wpg:grpSpPr>
                        <wps:wsp>
                          <wps:cNvPr id="3052" name="Freeform 154"/>
                          <wps:cNvSpPr>
                            <a:spLocks/>
                          </wps:cNvSpPr>
                          <wps:spPr bwMode="auto">
                            <a:xfrm>
                              <a:off x="1507" y="1236"/>
                              <a:ext cx="14" cy="17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252 h 17"/>
                                <a:gd name="T2" fmla="*/ 0 w 14"/>
                                <a:gd name="T3" fmla="*/ 1236 h 1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14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151"/>
                        <wpg:cNvGrpSpPr>
                          <a:grpSpLocks/>
                        </wpg:cNvGrpSpPr>
                        <wpg:grpSpPr bwMode="auto">
                          <a:xfrm>
                            <a:off x="1501" y="1223"/>
                            <a:ext cx="22" cy="29"/>
                            <a:chOff x="1501" y="1223"/>
                            <a:chExt cx="22" cy="29"/>
                          </a:xfrm>
                        </wpg:grpSpPr>
                        <wps:wsp>
                          <wps:cNvPr id="3054" name="Freeform 152"/>
                          <wps:cNvSpPr>
                            <a:spLocks/>
                          </wps:cNvSpPr>
                          <wps:spPr bwMode="auto">
                            <a:xfrm>
                              <a:off x="1501" y="1223"/>
                              <a:ext cx="22" cy="29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1251 h 29"/>
                                <a:gd name="T2" fmla="*/ 0 w 22"/>
                                <a:gd name="T3" fmla="*/ 1223 h 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1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149"/>
                        <wpg:cNvGrpSpPr>
                          <a:grpSpLocks/>
                        </wpg:cNvGrpSpPr>
                        <wpg:grpSpPr bwMode="auto">
                          <a:xfrm>
                            <a:off x="1492" y="1208"/>
                            <a:ext cx="33" cy="42"/>
                            <a:chOff x="1492" y="1208"/>
                            <a:chExt cx="33" cy="42"/>
                          </a:xfrm>
                        </wpg:grpSpPr>
                        <wps:wsp>
                          <wps:cNvPr id="3056" name="Freeform 150"/>
                          <wps:cNvSpPr>
                            <a:spLocks/>
                          </wps:cNvSpPr>
                          <wps:spPr bwMode="auto">
                            <a:xfrm>
                              <a:off x="1492" y="1208"/>
                              <a:ext cx="33" cy="42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49 h 42"/>
                                <a:gd name="T2" fmla="*/ 0 w 33"/>
                                <a:gd name="T3" fmla="*/ 1208 h 4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32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147"/>
                        <wpg:cNvGrpSpPr>
                          <a:grpSpLocks/>
                        </wpg:cNvGrpSpPr>
                        <wpg:grpSpPr bwMode="auto">
                          <a:xfrm>
                            <a:off x="1485" y="1196"/>
                            <a:ext cx="41" cy="53"/>
                            <a:chOff x="1485" y="1196"/>
                            <a:chExt cx="41" cy="53"/>
                          </a:xfrm>
                        </wpg:grpSpPr>
                        <wps:wsp>
                          <wps:cNvPr id="3058" name="Freeform 148"/>
                          <wps:cNvSpPr>
                            <a:spLocks/>
                          </wps:cNvSpPr>
                          <wps:spPr bwMode="auto">
                            <a:xfrm>
                              <a:off x="1485" y="1196"/>
                              <a:ext cx="41" cy="5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1248 h 53"/>
                                <a:gd name="T2" fmla="*/ 0 w 41"/>
                                <a:gd name="T3" fmla="*/ 1196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41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145"/>
                        <wpg:cNvGrpSpPr>
                          <a:grpSpLocks/>
                        </wpg:cNvGrpSpPr>
                        <wpg:grpSpPr bwMode="auto">
                          <a:xfrm>
                            <a:off x="1477" y="1181"/>
                            <a:ext cx="52" cy="66"/>
                            <a:chOff x="1477" y="1181"/>
                            <a:chExt cx="52" cy="66"/>
                          </a:xfrm>
                        </wpg:grpSpPr>
                        <wps:wsp>
                          <wps:cNvPr id="3060" name="Freeform 146"/>
                          <wps:cNvSpPr>
                            <a:spLocks/>
                          </wps:cNvSpPr>
                          <wps:spPr bwMode="auto">
                            <a:xfrm>
                              <a:off x="1477" y="1181"/>
                              <a:ext cx="52" cy="66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246 h 66"/>
                                <a:gd name="T2" fmla="*/ 0 w 52"/>
                                <a:gd name="T3" fmla="*/ 1181 h 6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51" y="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143"/>
                        <wpg:cNvGrpSpPr>
                          <a:grpSpLocks/>
                        </wpg:cNvGrpSpPr>
                        <wpg:grpSpPr bwMode="auto">
                          <a:xfrm>
                            <a:off x="1470" y="1168"/>
                            <a:ext cx="60" cy="77"/>
                            <a:chOff x="1470" y="1168"/>
                            <a:chExt cx="60" cy="77"/>
                          </a:xfrm>
                        </wpg:grpSpPr>
                        <wps:wsp>
                          <wps:cNvPr id="3063" name="Freeform 144"/>
                          <wps:cNvSpPr>
                            <a:spLocks/>
                          </wps:cNvSpPr>
                          <wps:spPr bwMode="auto">
                            <a:xfrm>
                              <a:off x="1470" y="1168"/>
                              <a:ext cx="60" cy="7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45 h 77"/>
                                <a:gd name="T2" fmla="*/ 0 w 60"/>
                                <a:gd name="T3" fmla="*/ 1168 h 7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" h="77">
                                  <a:moveTo>
                                    <a:pt x="6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141"/>
                        <wpg:cNvGrpSpPr>
                          <a:grpSpLocks/>
                        </wpg:cNvGrpSpPr>
                        <wpg:grpSpPr bwMode="auto">
                          <a:xfrm>
                            <a:off x="1462" y="1154"/>
                            <a:ext cx="71" cy="90"/>
                            <a:chOff x="1462" y="1154"/>
                            <a:chExt cx="71" cy="90"/>
                          </a:xfrm>
                        </wpg:grpSpPr>
                        <wps:wsp>
                          <wps:cNvPr id="3065" name="Freeform 142"/>
                          <wps:cNvSpPr>
                            <a:spLocks/>
                          </wps:cNvSpPr>
                          <wps:spPr bwMode="auto">
                            <a:xfrm>
                              <a:off x="1462" y="1154"/>
                              <a:ext cx="71" cy="90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1244 h 90"/>
                                <a:gd name="T2" fmla="*/ 0 w 71"/>
                                <a:gd name="T3" fmla="*/ 1154 h 9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1" h="90">
                                  <a:moveTo>
                                    <a:pt x="70" y="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139"/>
                        <wpg:cNvGrpSpPr>
                          <a:grpSpLocks/>
                        </wpg:cNvGrpSpPr>
                        <wpg:grpSpPr bwMode="auto">
                          <a:xfrm>
                            <a:off x="1455" y="1141"/>
                            <a:ext cx="79" cy="101"/>
                            <a:chOff x="1455" y="1141"/>
                            <a:chExt cx="79" cy="101"/>
                          </a:xfrm>
                        </wpg:grpSpPr>
                        <wps:wsp>
                          <wps:cNvPr id="3067" name="Freeform 140"/>
                          <wps:cNvSpPr>
                            <a:spLocks/>
                          </wps:cNvSpPr>
                          <wps:spPr bwMode="auto">
                            <a:xfrm>
                              <a:off x="1455" y="1141"/>
                              <a:ext cx="79" cy="101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242 h 101"/>
                                <a:gd name="T2" fmla="*/ 0 w 79"/>
                                <a:gd name="T3" fmla="*/ 1141 h 10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" h="101">
                                  <a:moveTo>
                                    <a:pt x="79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8" name="Group 137"/>
                        <wpg:cNvGrpSpPr>
                          <a:grpSpLocks/>
                        </wpg:cNvGrpSpPr>
                        <wpg:grpSpPr bwMode="auto">
                          <a:xfrm>
                            <a:off x="1447" y="1127"/>
                            <a:ext cx="90" cy="114"/>
                            <a:chOff x="1447" y="1127"/>
                            <a:chExt cx="90" cy="114"/>
                          </a:xfrm>
                        </wpg:grpSpPr>
                        <wps:wsp>
                          <wps:cNvPr id="3069" name="Freeform 138"/>
                          <wps:cNvSpPr>
                            <a:spLocks/>
                          </wps:cNvSpPr>
                          <wps:spPr bwMode="auto">
                            <a:xfrm>
                              <a:off x="1447" y="1127"/>
                              <a:ext cx="90" cy="114"/>
                            </a:xfrm>
                            <a:custGeom>
                              <a:avLst/>
                              <a:gdLst>
                                <a:gd name="T0" fmla="*/ 89 w 90"/>
                                <a:gd name="T1" fmla="*/ 1241 h 114"/>
                                <a:gd name="T2" fmla="*/ 0 w 90"/>
                                <a:gd name="T3" fmla="*/ 1127 h 11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135"/>
                        <wpg:cNvGrpSpPr>
                          <a:grpSpLocks/>
                        </wpg:cNvGrpSpPr>
                        <wpg:grpSpPr bwMode="auto">
                          <a:xfrm>
                            <a:off x="1551" y="1222"/>
                            <a:ext cx="3" cy="4"/>
                            <a:chOff x="1551" y="1222"/>
                            <a:chExt cx="3" cy="4"/>
                          </a:xfrm>
                        </wpg:grpSpPr>
                        <wps:wsp>
                          <wps:cNvPr id="3071" name="Freeform 136"/>
                          <wps:cNvSpPr>
                            <a:spLocks/>
                          </wps:cNvSpPr>
                          <wps:spPr bwMode="auto">
                            <a:xfrm>
                              <a:off x="1551" y="1222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226 h 4"/>
                                <a:gd name="T2" fmla="*/ 0 w 3"/>
                                <a:gd name="T3" fmla="*/ 1222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33"/>
                        <wpg:cNvGrpSpPr>
                          <a:grpSpLocks/>
                        </wpg:cNvGrpSpPr>
                        <wpg:grpSpPr bwMode="auto">
                          <a:xfrm>
                            <a:off x="1551" y="1222"/>
                            <a:ext cx="3" cy="4"/>
                            <a:chOff x="1551" y="1222"/>
                            <a:chExt cx="3" cy="4"/>
                          </a:xfrm>
                        </wpg:grpSpPr>
                        <wps:wsp>
                          <wps:cNvPr id="321" name="Freeform 134"/>
                          <wps:cNvSpPr>
                            <a:spLocks/>
                          </wps:cNvSpPr>
                          <wps:spPr bwMode="auto">
                            <a:xfrm>
                              <a:off x="1551" y="1222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226 h 4"/>
                                <a:gd name="T2" fmla="*/ 0 w 3"/>
                                <a:gd name="T3" fmla="*/ 1222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31"/>
                        <wpg:cNvGrpSpPr>
                          <a:grpSpLocks/>
                        </wpg:cNvGrpSpPr>
                        <wpg:grpSpPr bwMode="auto">
                          <a:xfrm>
                            <a:off x="1539" y="1211"/>
                            <a:ext cx="14" cy="17"/>
                            <a:chOff x="1539" y="1211"/>
                            <a:chExt cx="14" cy="17"/>
                          </a:xfrm>
                        </wpg:grpSpPr>
                        <wps:wsp>
                          <wps:cNvPr id="323" name="Freeform 132"/>
                          <wps:cNvSpPr>
                            <a:spLocks/>
                          </wps:cNvSpPr>
                          <wps:spPr bwMode="auto">
                            <a:xfrm>
                              <a:off x="1539" y="1211"/>
                              <a:ext cx="14" cy="17"/>
                            </a:xfrm>
                            <a:custGeom>
                              <a:avLst/>
                              <a:gdLst>
                                <a:gd name="T0" fmla="*/ 13 w 14"/>
                                <a:gd name="T1" fmla="*/ 1228 h 17"/>
                                <a:gd name="T2" fmla="*/ 0 w 14"/>
                                <a:gd name="T3" fmla="*/ 1211 h 1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" h="17">
                                  <a:moveTo>
                                    <a:pt x="13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29"/>
                        <wpg:cNvGrpSpPr>
                          <a:grpSpLocks/>
                        </wpg:cNvGrpSpPr>
                        <wpg:grpSpPr bwMode="auto">
                          <a:xfrm>
                            <a:off x="1529" y="1201"/>
                            <a:ext cx="22" cy="29"/>
                            <a:chOff x="1529" y="1201"/>
                            <a:chExt cx="22" cy="29"/>
                          </a:xfrm>
                        </wpg:grpSpPr>
                        <wps:wsp>
                          <wps:cNvPr id="340" name="Freeform 130"/>
                          <wps:cNvSpPr>
                            <a:spLocks/>
                          </wps:cNvSpPr>
                          <wps:spPr bwMode="auto">
                            <a:xfrm>
                              <a:off x="1529" y="1201"/>
                              <a:ext cx="22" cy="29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229 h 29"/>
                                <a:gd name="T2" fmla="*/ 0 w 22"/>
                                <a:gd name="T3" fmla="*/ 1201 h 2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" h="29">
                                  <a:moveTo>
                                    <a:pt x="22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27"/>
                        <wpg:cNvGrpSpPr>
                          <a:grpSpLocks/>
                        </wpg:cNvGrpSpPr>
                        <wpg:grpSpPr bwMode="auto">
                          <a:xfrm>
                            <a:off x="1515" y="1191"/>
                            <a:ext cx="33" cy="42"/>
                            <a:chOff x="1515" y="1191"/>
                            <a:chExt cx="33" cy="42"/>
                          </a:xfrm>
                        </wpg:grpSpPr>
                        <wps:wsp>
                          <wps:cNvPr id="342" name="Freeform 128"/>
                          <wps:cNvSpPr>
                            <a:spLocks/>
                          </wps:cNvSpPr>
                          <wps:spPr bwMode="auto">
                            <a:xfrm>
                              <a:off x="1515" y="1191"/>
                              <a:ext cx="33" cy="42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32 h 42"/>
                                <a:gd name="T2" fmla="*/ 0 w 33"/>
                                <a:gd name="T3" fmla="*/ 1191 h 4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32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25"/>
                        <wpg:cNvGrpSpPr>
                          <a:grpSpLocks/>
                        </wpg:cNvGrpSpPr>
                        <wpg:grpSpPr bwMode="auto">
                          <a:xfrm>
                            <a:off x="1504" y="1181"/>
                            <a:ext cx="41" cy="53"/>
                            <a:chOff x="1504" y="1181"/>
                            <a:chExt cx="41" cy="53"/>
                          </a:xfrm>
                        </wpg:grpSpPr>
                        <wps:wsp>
                          <wps:cNvPr id="344" name="Freeform 126"/>
                          <wps:cNvSpPr>
                            <a:spLocks/>
                          </wps:cNvSpPr>
                          <wps:spPr bwMode="auto">
                            <a:xfrm>
                              <a:off x="1504" y="1181"/>
                              <a:ext cx="41" cy="5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1233 h 53"/>
                                <a:gd name="T2" fmla="*/ 0 w 41"/>
                                <a:gd name="T3" fmla="*/ 1181 h 5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41" y="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23"/>
                        <wpg:cNvGrpSpPr>
                          <a:grpSpLocks/>
                        </wpg:cNvGrpSpPr>
                        <wpg:grpSpPr bwMode="auto">
                          <a:xfrm>
                            <a:off x="1492" y="1169"/>
                            <a:ext cx="52" cy="66"/>
                            <a:chOff x="1492" y="1169"/>
                            <a:chExt cx="52" cy="66"/>
                          </a:xfrm>
                        </wpg:grpSpPr>
                        <wps:wsp>
                          <wps:cNvPr id="346" name="Freeform 124"/>
                          <wps:cNvSpPr>
                            <a:spLocks/>
                          </wps:cNvSpPr>
                          <wps:spPr bwMode="auto">
                            <a:xfrm>
                              <a:off x="1492" y="1169"/>
                              <a:ext cx="52" cy="66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235 h 66"/>
                                <a:gd name="T2" fmla="*/ 0 w 52"/>
                                <a:gd name="T3" fmla="*/ 1169 h 6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2" h="66">
                                  <a:moveTo>
                                    <a:pt x="51" y="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21"/>
                        <wpg:cNvGrpSpPr>
                          <a:grpSpLocks/>
                        </wpg:cNvGrpSpPr>
                        <wpg:grpSpPr bwMode="auto">
                          <a:xfrm>
                            <a:off x="1483" y="1158"/>
                            <a:ext cx="60" cy="77"/>
                            <a:chOff x="1483" y="1158"/>
                            <a:chExt cx="60" cy="77"/>
                          </a:xfrm>
                        </wpg:grpSpPr>
                        <wps:wsp>
                          <wps:cNvPr id="348" name="Freeform 122"/>
                          <wps:cNvSpPr>
                            <a:spLocks/>
                          </wps:cNvSpPr>
                          <wps:spPr bwMode="auto">
                            <a:xfrm>
                              <a:off x="1483" y="1158"/>
                              <a:ext cx="60" cy="7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235 h 77"/>
                                <a:gd name="T2" fmla="*/ 0 w 60"/>
                                <a:gd name="T3" fmla="*/ 1158 h 7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0" h="77">
                                  <a:moveTo>
                                    <a:pt x="6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19"/>
                        <wpg:cNvGrpSpPr>
                          <a:grpSpLocks/>
                        </wpg:cNvGrpSpPr>
                        <wpg:grpSpPr bwMode="auto">
                          <a:xfrm>
                            <a:off x="1469" y="1148"/>
                            <a:ext cx="71" cy="90"/>
                            <a:chOff x="1469" y="1148"/>
                            <a:chExt cx="71" cy="90"/>
                          </a:xfrm>
                        </wpg:grpSpPr>
                        <wps:wsp>
                          <wps:cNvPr id="350" name="Freeform 120"/>
                          <wps:cNvSpPr>
                            <a:spLocks/>
                          </wps:cNvSpPr>
                          <wps:spPr bwMode="auto">
                            <a:xfrm>
                              <a:off x="1469" y="1148"/>
                              <a:ext cx="71" cy="90"/>
                            </a:xfrm>
                            <a:custGeom>
                              <a:avLst/>
                              <a:gdLst>
                                <a:gd name="T0" fmla="*/ 70 w 71"/>
                                <a:gd name="T1" fmla="*/ 1238 h 90"/>
                                <a:gd name="T2" fmla="*/ 0 w 71"/>
                                <a:gd name="T3" fmla="*/ 1148 h 9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1" h="90">
                                  <a:moveTo>
                                    <a:pt x="70" y="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17"/>
                        <wpg:cNvGrpSpPr>
                          <a:grpSpLocks/>
                        </wpg:cNvGrpSpPr>
                        <wpg:grpSpPr bwMode="auto">
                          <a:xfrm>
                            <a:off x="1459" y="1138"/>
                            <a:ext cx="79" cy="101"/>
                            <a:chOff x="1459" y="1138"/>
                            <a:chExt cx="79" cy="101"/>
                          </a:xfrm>
                        </wpg:grpSpPr>
                        <wps:wsp>
                          <wps:cNvPr id="352" name="Freeform 118"/>
                          <wps:cNvSpPr>
                            <a:spLocks/>
                          </wps:cNvSpPr>
                          <wps:spPr bwMode="auto">
                            <a:xfrm>
                              <a:off x="1459" y="1138"/>
                              <a:ext cx="79" cy="10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1239 h 101"/>
                                <a:gd name="T2" fmla="*/ 0 w 79"/>
                                <a:gd name="T3" fmla="*/ 1138 h 10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" h="101">
                                  <a:moveTo>
                                    <a:pt x="78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13"/>
                        <wpg:cNvGrpSpPr>
                          <a:grpSpLocks/>
                        </wpg:cNvGrpSpPr>
                        <wpg:grpSpPr bwMode="auto">
                          <a:xfrm>
                            <a:off x="1447" y="1127"/>
                            <a:ext cx="90" cy="114"/>
                            <a:chOff x="1447" y="1127"/>
                            <a:chExt cx="90" cy="114"/>
                          </a:xfrm>
                        </wpg:grpSpPr>
                        <wps:wsp>
                          <wps:cNvPr id="354" name="Freeform 116"/>
                          <wps:cNvSpPr>
                            <a:spLocks/>
                          </wps:cNvSpPr>
                          <wps:spPr bwMode="auto">
                            <a:xfrm>
                              <a:off x="1447" y="1127"/>
                              <a:ext cx="90" cy="114"/>
                            </a:xfrm>
                            <a:custGeom>
                              <a:avLst/>
                              <a:gdLst>
                                <a:gd name="T0" fmla="*/ 89 w 90"/>
                                <a:gd name="T1" fmla="*/ 1241 h 114"/>
                                <a:gd name="T2" fmla="*/ 0 w 90"/>
                                <a:gd name="T3" fmla="*/ 1127 h 11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0" h="114">
                                  <a:moveTo>
                                    <a:pt x="89" y="1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" y="1398"/>
                              <a:ext cx="82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231F20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1718"/>
                              <a:ext cx="259" cy="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Pr="00DF26A2" w:rsidRDefault="00D54872">
                                <w:pPr>
                                  <w:spacing w:line="120" w:lineRule="exact"/>
                                  <w:rPr>
                                    <w:rFonts w:ascii="Calibri" w:eastAsia="Calibri" w:hAnsi="Calibri" w:cs="Calibri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" o:spid="_x0000_s1968" style="width:101.6pt;height:91.95pt;mso-position-horizontal-relative:char;mso-position-vertical-relative:line" coordsize="2032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">
                <v:shape id="Picture 164" o:spid="_x0000_s1969" type="#_x0000_t75" style="position:absolute;left:20;top:351;width:2011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">
                  <v:imagedata r:id="rId224" o:title=""/>
                </v:shape>
                <v:shape id="Picture 163" o:spid="_x0000_s1970" type="#_x0000_t75" style="position:absolute;width:1961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">
                  <v:imagedata r:id="rId225" o:title=""/>
                </v:shape>
                <v:group id="Group 161" o:spid="_x0000_s1971" style="position:absolute;left:1447;top:1125;width:435;height:556" coordorigin="1447,1125" coordsize="43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<v:shape id="Freeform 162" o:spid="_x0000_s1972" style="position:absolute;left:1447;top:1125;width:435;height:556;visibility:visible;mso-wrap-style:square;v-text-anchor:top" coordsize="435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" path="m434,556l,e" filled="f" strokecolor="#231f20" strokeweight=".30903mm">
                    <v:path arrowok="t" o:connecttype="custom" o:connectlocs="434,1681;0,1125" o:connectangles="0,0"/>
                  </v:shape>
                </v:group>
                <v:group id="Group 159" o:spid="_x0000_s1973" style="position:absolute;left:1447;top:1127;width:108;height:128" coordorigin="1447,1127" coordsize="10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<v:shape id="Freeform 160" o:spid="_x0000_s1974" style="position:absolute;left:1447;top:1127;width:108;height:128;visibility:visible;mso-wrap-style:square;v-text-anchor:top" coordsize="10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" path="m,l72,127,107,99,,xe" filled="f" strokecolor="#231f20" strokeweight=".61pt">
                    <v:path arrowok="t" o:connecttype="custom" o:connectlocs="0,1127;72,1254;107,1226;0,1127" o:connectangles="0,0,0,0"/>
                  </v:shape>
                </v:group>
                <v:group id="Group 157" o:spid="_x0000_s1975" style="position:absolute;left:1516;top:1250;width:3;height:4" coordorigin="1516,1250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    <v:shape id="Freeform 158" o:spid="_x0000_s1976" style="position:absolute;left:1516;top:1250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" path="m3,4l,e" filled="f" strokecolor="#231f20" strokeweight=".61pt">
                    <v:path arrowok="t" o:connecttype="custom" o:connectlocs="3,1254;0,1250" o:connectangles="0,0"/>
                  </v:shape>
                </v:group>
                <v:group id="Group 155" o:spid="_x0000_s1977" style="position:absolute;left:1516;top:1250;width:3;height:4" coordorigin="1516,1250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<v:shape id="Freeform 156" o:spid="_x0000_s1978" style="position:absolute;left:1516;top:1250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" path="m3,4l,e" filled="f" strokecolor="#231f20" strokeweight=".61pt">
                    <v:path arrowok="t" o:connecttype="custom" o:connectlocs="3,1254;0,1250" o:connectangles="0,0"/>
                  </v:shape>
                </v:group>
                <v:group id="Group 153" o:spid="_x0000_s1979" style="position:absolute;left:1507;top:1236;width:14;height:17" coordorigin="1507,1236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VN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">
                  <v:shape id="Freeform 154" o:spid="_x0000_s1980" style="position:absolute;left:1507;top:1236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" path="m14,16l,e" filled="f" strokecolor="#231f20" strokeweight=".61pt">
                    <v:path arrowok="t" o:connecttype="custom" o:connectlocs="14,1252;0,1236" o:connectangles="0,0"/>
                  </v:shape>
                </v:group>
                <v:group id="Group 151" o:spid="_x0000_s1981" style="position:absolute;left:1501;top:1223;width:22;height:29" coordorigin="1501,1223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    <v:shape id="Freeform 152" o:spid="_x0000_s1982" style="position:absolute;left:1501;top:1223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" path="m21,28l,e" filled="f" strokecolor="#231f20" strokeweight=".61pt">
                    <v:path arrowok="t" o:connecttype="custom" o:connectlocs="21,1251;0,1223" o:connectangles="0,0"/>
                  </v:shape>
                </v:group>
                <v:group id="Group 149" o:spid="_x0000_s1983" style="position:absolute;left:1492;top:1208;width:33;height:42" coordorigin="1492,1208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    <v:shape id="Freeform 150" o:spid="_x0000_s1984" style="position:absolute;left:1492;top:1208;width:33;height:42;visibility:visible;mso-wrap-style:square;v-text-anchor:top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" path="m32,41l,e" filled="f" strokecolor="#231f20" strokeweight=".61pt">
                    <v:path arrowok="t" o:connecttype="custom" o:connectlocs="32,1249;0,1208" o:connectangles="0,0"/>
                  </v:shape>
                </v:group>
                <v:group id="Group 147" o:spid="_x0000_s1985" style="position:absolute;left:1485;top:1196;width:41;height:53" coordorigin="1485,1196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148" o:spid="_x0000_s1986" style="position:absolute;left:1485;top:1196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" path="m41,52l,e" filled="f" strokecolor="#231f20" strokeweight=".61pt">
                    <v:path arrowok="t" o:connecttype="custom" o:connectlocs="41,1248;0,1196" o:connectangles="0,0"/>
                  </v:shape>
                </v:group>
                <v:group id="Group 145" o:spid="_x0000_s1987" style="position:absolute;left:1477;top:1181;width:52;height:66" coordorigin="1477,1181" coordsize="5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146" o:spid="_x0000_s1988" style="position:absolute;left:1477;top:1181;width:52;height:66;visibility:visible;mso-wrap-style:square;v-text-anchor:top" coordsize="5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" path="m51,65l,e" filled="f" strokecolor="#231f20" strokeweight=".61pt">
                    <v:path arrowok="t" o:connecttype="custom" o:connectlocs="51,1246;0,1181" o:connectangles="0,0"/>
                  </v:shape>
                </v:group>
                <v:group id="Group 143" o:spid="_x0000_s1989" style="position:absolute;left:1470;top:1168;width:60;height:77" coordorigin="1470,1168" coordsize="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144" o:spid="_x0000_s1990" style="position:absolute;left:1470;top:1168;width:60;height:77;visibility:visible;mso-wrap-style:square;v-text-anchor:top" coordsize="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" path="m60,77l,e" filled="f" strokecolor="#231f20" strokeweight=".61pt">
                    <v:path arrowok="t" o:connecttype="custom" o:connectlocs="60,1245;0,1168" o:connectangles="0,0"/>
                  </v:shape>
                </v:group>
                <v:group id="Group 141" o:spid="_x0000_s1991" style="position:absolute;left:1462;top:1154;width:71;height:90" coordorigin="1462,1154" coordsize="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142" o:spid="_x0000_s1992" style="position:absolute;left:1462;top:1154;width:71;height:90;visibility:visible;mso-wrap-style:square;v-text-anchor:top" coordsize="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" path="m70,90l,e" filled="f" strokecolor="#231f20" strokeweight=".61pt">
                    <v:path arrowok="t" o:connecttype="custom" o:connectlocs="70,1244;0,1154" o:connectangles="0,0"/>
                  </v:shape>
                </v:group>
                <v:group id="Group 139" o:spid="_x0000_s1993" style="position:absolute;left:1455;top:1141;width:79;height:101" coordorigin="1455,1141" coordsize="7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140" o:spid="_x0000_s1994" style="position:absolute;left:1455;top:1141;width:79;height:101;visibility:visible;mso-wrap-style:square;v-text-anchor:top" coordsize="7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" path="m79,101l,e" filled="f" strokecolor="#231f20" strokeweight=".61pt">
                    <v:path arrowok="t" o:connecttype="custom" o:connectlocs="79,1242;0,1141" o:connectangles="0,0"/>
                  </v:shape>
                </v:group>
                <v:group id="Group 137" o:spid="_x0000_s1995" style="position:absolute;left:1447;top:1127;width:90;height:114" coordorigin="1447,1127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138" o:spid="_x0000_s1996" style="position:absolute;left:1447;top:1127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" path="m89,114l,e" filled="f" strokecolor="#231f20" strokeweight=".61pt">
                    <v:path arrowok="t" o:connecttype="custom" o:connectlocs="89,1241;0,1127" o:connectangles="0,0"/>
                  </v:shape>
                </v:group>
                <v:group id="Group 135" o:spid="_x0000_s1997" style="position:absolute;left:1551;top:1222;width:3;height:4" coordorigin="1551,1222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136" o:spid="_x0000_s1998" style="position:absolute;left:1551;top:12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" path="m3,4l,e" filled="f" strokecolor="#231f20" strokeweight=".61pt">
                    <v:path arrowok="t" o:connecttype="custom" o:connectlocs="3,1226;0,1222" o:connectangles="0,0"/>
                  </v:shape>
                </v:group>
                <v:group id="Group 133" o:spid="_x0000_s1999" style="position:absolute;left:1551;top:1222;width:3;height:4" coordorigin="1551,1222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34" o:spid="_x0000_s2000" style="position:absolute;left:1551;top:12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" path="m3,4l,e" filled="f" strokecolor="#231f20" strokeweight=".61pt">
                    <v:path arrowok="t" o:connecttype="custom" o:connectlocs="3,1226;0,1222" o:connectangles="0,0"/>
                  </v:shape>
                </v:group>
                <v:group id="Group 131" o:spid="_x0000_s2001" style="position:absolute;left:1539;top:1211;width:14;height:17" coordorigin="1539,1211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32" o:spid="_x0000_s2002" style="position:absolute;left:1539;top:1211;width:14;height:17;visibility:visible;mso-wrap-style:square;v-text-anchor:top" coordsize="1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" path="m13,17l,e" filled="f" strokecolor="#231f20" strokeweight=".61pt">
                    <v:path arrowok="t" o:connecttype="custom" o:connectlocs="13,1228;0,1211" o:connectangles="0,0"/>
                  </v:shape>
                </v:group>
                <v:group id="Group 129" o:spid="_x0000_s2003" style="position:absolute;left:1529;top:1201;width:22;height:29" coordorigin="1529,1201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130" o:spid="_x0000_s2004" style="position:absolute;left:1529;top:1201;width:22;height:29;visibility:visible;mso-wrap-style:square;v-text-anchor:top" coordsize="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" path="m22,28l,e" filled="f" strokecolor="#231f20" strokeweight=".61pt">
                    <v:path arrowok="t" o:connecttype="custom" o:connectlocs="22,1229;0,1201" o:connectangles="0,0"/>
                  </v:shape>
                </v:group>
                <v:group id="Group 127" o:spid="_x0000_s2005" style="position:absolute;left:1515;top:1191;width:33;height:42" coordorigin="1515,1191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128" o:spid="_x0000_s2006" style="position:absolute;left:1515;top:1191;width:33;height:42;visibility:visible;mso-wrap-style:square;v-text-anchor:top" coordsize="3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" path="m32,41l,e" filled="f" strokecolor="#231f20" strokeweight=".61pt">
                    <v:path arrowok="t" o:connecttype="custom" o:connectlocs="32,1232;0,1191" o:connectangles="0,0"/>
                  </v:shape>
                </v:group>
                <v:group id="Group 125" o:spid="_x0000_s2007" style="position:absolute;left:1504;top:1181;width:41;height:53" coordorigin="1504,1181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126" o:spid="_x0000_s2008" style="position:absolute;left:1504;top:1181;width:41;height:53;visibility:visible;mso-wrap-style:square;v-text-anchor:top" coordsize="4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" path="m41,52l,e" filled="f" strokecolor="#231f20" strokeweight=".61pt">
                    <v:path arrowok="t" o:connecttype="custom" o:connectlocs="41,1233;0,1181" o:connectangles="0,0"/>
                  </v:shape>
                </v:group>
                <v:group id="Group 123" o:spid="_x0000_s2009" style="position:absolute;left:1492;top:1169;width:52;height:66" coordorigin="1492,1169" coordsize="5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124" o:spid="_x0000_s2010" style="position:absolute;left:1492;top:1169;width:52;height:66;visibility:visible;mso-wrap-style:square;v-text-anchor:top" coordsize="5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" path="m51,66l,e" filled="f" strokecolor="#231f20" strokeweight=".61pt">
                    <v:path arrowok="t" o:connecttype="custom" o:connectlocs="51,1235;0,1169" o:connectangles="0,0"/>
                  </v:shape>
                </v:group>
                <v:group id="Group 121" o:spid="_x0000_s2011" style="position:absolute;left:1483;top:1158;width:60;height:77" coordorigin="1483,1158" coordsize="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22" o:spid="_x0000_s2012" style="position:absolute;left:1483;top:1158;width:60;height:77;visibility:visible;mso-wrap-style:square;v-text-anchor:top" coordsize="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" path="m60,77l,e" filled="f" strokecolor="#231f20" strokeweight=".61pt">
                    <v:path arrowok="t" o:connecttype="custom" o:connectlocs="60,1235;0,1158" o:connectangles="0,0"/>
                  </v:shape>
                </v:group>
                <v:group id="Group 119" o:spid="_x0000_s2013" style="position:absolute;left:1469;top:1148;width:71;height:90" coordorigin="1469,1148" coordsize="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20" o:spid="_x0000_s2014" style="position:absolute;left:1469;top:1148;width:71;height:90;visibility:visible;mso-wrap-style:square;v-text-anchor:top" coordsize="7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" path="m70,90l,e" filled="f" strokecolor="#231f20" strokeweight=".61pt">
                    <v:path arrowok="t" o:connecttype="custom" o:connectlocs="70,1238;0,1148" o:connectangles="0,0"/>
                  </v:shape>
                </v:group>
                <v:group id="Group 117" o:spid="_x0000_s2015" style="position:absolute;left:1459;top:1138;width:79;height:101" coordorigin="1459,1138" coordsize="7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18" o:spid="_x0000_s2016" style="position:absolute;left:1459;top:1138;width:79;height:101;visibility:visible;mso-wrap-style:square;v-text-anchor:top" coordsize="7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" path="m78,101l,e" filled="f" strokecolor="#231f20" strokeweight=".61pt">
                    <v:path arrowok="t" o:connecttype="custom" o:connectlocs="78,1239;0,1138" o:connectangles="0,0"/>
                  </v:shape>
                </v:group>
                <v:group id="Group 113" o:spid="_x0000_s2017" style="position:absolute;left:1447;top:1127;width:90;height:114" coordorigin="1447,1127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16" o:spid="_x0000_s2018" style="position:absolute;left:1447;top:1127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" path="m89,114l,e" filled="f" strokecolor="#231f20" strokeweight=".61pt">
                    <v:path arrowok="t" o:connecttype="custom" o:connectlocs="89,1241;0,1127" o:connectangles="0,0"/>
                  </v:shape>
                  <v:shape id="Text Box 115" o:spid="_x0000_s2019" type="#_x0000_t202" style="position:absolute;left:156;top:1398;width:82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231F20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4" o:spid="_x0000_s2020" type="#_x0000_t202" style="position:absolute;left:1758;top:1718;width:259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D54872" w:rsidRPr="00DF26A2" w:rsidRDefault="00D54872">
                          <w:pPr>
                            <w:spacing w:line="120" w:lineRule="exact"/>
                            <w:rPr>
                              <w:rFonts w:ascii="Calibri" w:eastAsia="Calibri" w:hAnsi="Calibri" w:cs="Calibri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DF26A2" w:rsidRPr="00A136BC">
        <w:rPr>
          <w:noProof/>
          <w:position w:val="99"/>
          <w:sz w:val="12"/>
          <w:szCs w:val="12"/>
          <w:lang w:bidi="he-IL"/>
        </w:rPr>
        <w:t>Защелка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E97302" w:rsidP="00E97302">
      <w:pPr>
        <w:pStyle w:val="a3"/>
        <w:tabs>
          <w:tab w:val="left" w:pos="277"/>
        </w:tabs>
        <w:ind w:left="106"/>
      </w:pPr>
      <w:r w:rsidRPr="00A136BC">
        <w:rPr>
          <w:color w:val="231F20"/>
          <w:spacing w:val="-5"/>
        </w:rPr>
        <w:t xml:space="preserve">В. </w:t>
      </w:r>
      <w:r w:rsidR="009974E1" w:rsidRPr="00A136BC">
        <w:rPr>
          <w:color w:val="231F20"/>
          <w:spacing w:val="-5"/>
        </w:rPr>
        <w:t>Извлеките кнопку и промежуточную часть</w: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4478CD">
      <w:pPr>
        <w:spacing w:line="200" w:lineRule="atLeast"/>
        <w:ind w:left="28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318260" cy="927735"/>
                <wp:effectExtent l="0" t="0" r="0" b="0"/>
                <wp:docPr id="303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260" cy="927735"/>
                          <a:chOff x="0" y="0"/>
                          <a:chExt cx="2076" cy="1461"/>
                        </a:xfrm>
                      </wpg:grpSpPr>
                      <pic:pic xmlns:pic="http://schemas.openxmlformats.org/drawingml/2006/picture">
                        <pic:nvPicPr>
                          <pic:cNvPr id="303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3"/>
                            <a:ext cx="1531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226"/>
                            <a:ext cx="137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0"/>
                            <a:ext cx="1130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1DC77C" id="Group 108" o:spid="_x0000_s1026" style="width:103.8pt;height:73.05pt;mso-position-horizontal-relative:char;mso-position-vertical-relative:line" coordsize="2076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">
                <v:shape id="Picture 111" o:spid="_x0000_s1027" type="#_x0000_t75" style="position:absolute;top:393;width:153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">
                  <v:imagedata r:id="rId229" o:title=""/>
                </v:shape>
                <v:shape id="Picture 110" o:spid="_x0000_s1028" type="#_x0000_t75" style="position:absolute;left:518;top:226;width:13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">
                  <v:imagedata r:id="rId230" o:title=""/>
                </v:shape>
                <v:shape id="Picture 109" o:spid="_x0000_s1029" type="#_x0000_t75" style="position:absolute;left:946;width:113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">
                  <v:imagedata r:id="rId231" o:title=""/>
                </v:shape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9974E1">
      <w:pPr>
        <w:spacing w:before="9"/>
        <w:rPr>
          <w:rFonts w:ascii="Calibri" w:eastAsia="Calibri" w:hAnsi="Calibri" w:cs="Calibri"/>
          <w:sz w:val="14"/>
          <w:szCs w:val="14"/>
        </w:rPr>
      </w:pPr>
      <w:r w:rsidRPr="00A136BC">
        <w:rPr>
          <w:rFonts w:ascii="Calibri" w:eastAsia="Calibri" w:hAnsi="Calibri"/>
          <w:color w:val="231F20"/>
          <w:spacing w:val="-5"/>
          <w:sz w:val="16"/>
          <w:szCs w:val="16"/>
        </w:rPr>
        <w:t>С. Выньте электронную плату с батареей и выньте батарею.</w:t>
      </w:r>
    </w:p>
    <w:p w:rsidR="00FF438E" w:rsidRPr="00A136BC" w:rsidRDefault="004478CD">
      <w:pPr>
        <w:pStyle w:val="3"/>
        <w:tabs>
          <w:tab w:val="left" w:pos="5138"/>
        </w:tabs>
        <w:spacing w:line="200" w:lineRule="atLeast"/>
        <w:ind w:left="1127"/>
      </w:pPr>
      <w:r>
        <w:rPr>
          <w:noProof/>
          <w:position w:val="57"/>
        </w:rPr>
        <mc:AlternateContent>
          <mc:Choice Requires="wpg">
            <w:drawing>
              <wp:inline distT="0" distB="0" distL="0" distR="0">
                <wp:extent cx="1563370" cy="830580"/>
                <wp:effectExtent l="0" t="0" r="0" b="0"/>
                <wp:docPr id="302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830580"/>
                          <a:chOff x="0" y="0"/>
                          <a:chExt cx="2462" cy="1308"/>
                        </a:xfrm>
                      </wpg:grpSpPr>
                      <pic:pic xmlns:pic="http://schemas.openxmlformats.org/drawingml/2006/picture">
                        <pic:nvPicPr>
                          <pic:cNvPr id="30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245"/>
                            <a:ext cx="1746" cy="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1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" cy="1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32" name="Group 104"/>
                        <wpg:cNvGrpSpPr>
                          <a:grpSpLocks/>
                        </wpg:cNvGrpSpPr>
                        <wpg:grpSpPr bwMode="auto">
                          <a:xfrm>
                            <a:off x="419" y="326"/>
                            <a:ext cx="106" cy="95"/>
                            <a:chOff x="419" y="326"/>
                            <a:chExt cx="106" cy="95"/>
                          </a:xfrm>
                        </wpg:grpSpPr>
                        <wps:wsp>
                          <wps:cNvPr id="3033" name="Freeform 105"/>
                          <wps:cNvSpPr>
                            <a:spLocks/>
                          </wps:cNvSpPr>
                          <wps:spPr bwMode="auto">
                            <a:xfrm>
                              <a:off x="419" y="326"/>
                              <a:ext cx="106" cy="95"/>
                            </a:xfrm>
                            <a:custGeom>
                              <a:avLst/>
                              <a:gdLst>
                                <a:gd name="T0" fmla="*/ 0 w 106"/>
                                <a:gd name="T1" fmla="*/ 421 h 95"/>
                                <a:gd name="T2" fmla="*/ 105 w 106"/>
                                <a:gd name="T3" fmla="*/ 326 h 9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" h="95">
                                  <a:moveTo>
                                    <a:pt x="0" y="95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102"/>
                        <wpg:cNvGrpSpPr>
                          <a:grpSpLocks/>
                        </wpg:cNvGrpSpPr>
                        <wpg:grpSpPr bwMode="auto">
                          <a:xfrm>
                            <a:off x="418" y="327"/>
                            <a:ext cx="107" cy="93"/>
                            <a:chOff x="418" y="327"/>
                            <a:chExt cx="107" cy="93"/>
                          </a:xfrm>
                        </wpg:grpSpPr>
                        <wps:wsp>
                          <wps:cNvPr id="3035" name="Freeform 103"/>
                          <wps:cNvSpPr>
                            <a:spLocks/>
                          </wps:cNvSpPr>
                          <wps:spPr bwMode="auto">
                            <a:xfrm>
                              <a:off x="418" y="327"/>
                              <a:ext cx="107" cy="93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327 h 93"/>
                                <a:gd name="T2" fmla="*/ 107 w 107"/>
                                <a:gd name="T3" fmla="*/ 420 h 9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7" h="93">
                                  <a:moveTo>
                                    <a:pt x="0" y="0"/>
                                  </a:moveTo>
                                  <a:lnTo>
                                    <a:pt x="107" y="93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B902CD" id="Group 101" o:spid="_x0000_s1026" style="width:123.1pt;height:65.4pt;mso-position-horizontal-relative:char;mso-position-vertical-relative:line" coordsize="2462,1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">
                <v:shape id="Picture 107" o:spid="_x0000_s1027" type="#_x0000_t75" style="position:absolute;left:716;top:245;width:174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">
                  <v:imagedata r:id="rId234" o:title=""/>
                </v:shape>
                <v:shape id="Picture 106" o:spid="_x0000_s1028" type="#_x0000_t75" style="position:absolute;width:137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">
                  <v:imagedata r:id="rId235" o:title=""/>
                </v:shape>
                <v:group id="Group 104" o:spid="_x0000_s1029" style="position:absolute;left:419;top:326;width:106;height:95" coordorigin="419,326" coordsize="10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6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">
                  <v:shape id="Freeform 105" o:spid="_x0000_s1030" style="position:absolute;left:419;top:326;width:106;height:95;visibility:visible;mso-wrap-style:square;v-text-anchor:top" coordsize="106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" path="m,95l105,e" filled="f" strokecolor="white" strokeweight="1.5pt">
                    <v:path arrowok="t" o:connecttype="custom" o:connectlocs="0,421;105,326" o:connectangles="0,0"/>
                  </v:shape>
                </v:group>
                <v:group id="Group 102" o:spid="_x0000_s1031" style="position:absolute;left:418;top:327;width:107;height:93" coordorigin="418,327" coordsize="10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103" o:spid="_x0000_s1032" style="position:absolute;left:418;top:327;width:107;height:93;visibility:visible;mso-wrap-style:square;v-text-anchor:top" coordsize="10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" path="m,l107,93e" filled="f" strokecolor="white" strokeweight="1.5pt">
                    <v:path arrowok="t" o:connecttype="custom" o:connectlocs="0,327;107,420" o:connectangles="0,0"/>
                  </v:shape>
                </v:group>
                <w10:anchorlock/>
              </v:group>
            </w:pict>
          </mc:Fallback>
        </mc:AlternateContent>
      </w:r>
      <w:r w:rsidR="00B73054" w:rsidRPr="00A136BC">
        <w:rPr>
          <w:position w:val="57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05790" cy="1409065"/>
                <wp:effectExtent l="0" t="9525" r="3810" b="635"/>
                <wp:docPr id="301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1409065"/>
                          <a:chOff x="0" y="0"/>
                          <a:chExt cx="954" cy="2219"/>
                        </a:xfrm>
                      </wpg:grpSpPr>
                      <pic:pic xmlns:pic="http://schemas.openxmlformats.org/drawingml/2006/picture">
                        <pic:nvPicPr>
                          <pic:cNvPr id="30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"/>
                            <a:ext cx="953" cy="2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16" name="Group 98"/>
                        <wpg:cNvGrpSpPr>
                          <a:grpSpLocks/>
                        </wpg:cNvGrpSpPr>
                        <wpg:grpSpPr bwMode="auto">
                          <a:xfrm>
                            <a:off x="130" y="129"/>
                            <a:ext cx="285" cy="743"/>
                            <a:chOff x="130" y="129"/>
                            <a:chExt cx="285" cy="743"/>
                          </a:xfrm>
                        </wpg:grpSpPr>
                        <wps:wsp>
                          <wps:cNvPr id="3017" name="Freeform 99"/>
                          <wps:cNvSpPr>
                            <a:spLocks/>
                          </wps:cNvSpPr>
                          <wps:spPr bwMode="auto">
                            <a:xfrm>
                              <a:off x="130" y="129"/>
                              <a:ext cx="285" cy="743"/>
                            </a:xfrm>
                            <a:custGeom>
                              <a:avLst/>
                              <a:gdLst>
                                <a:gd name="T0" fmla="*/ 0 w 285"/>
                                <a:gd name="T1" fmla="*/ 872 h 743"/>
                                <a:gd name="T2" fmla="*/ 285 w 285"/>
                                <a:gd name="T3" fmla="*/ 129 h 7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5" h="743">
                                  <a:moveTo>
                                    <a:pt x="0" y="743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8" name="Group 95"/>
                        <wpg:cNvGrpSpPr>
                          <a:grpSpLocks/>
                        </wpg:cNvGrpSpPr>
                        <wpg:grpSpPr bwMode="auto">
                          <a:xfrm>
                            <a:off x="315" y="0"/>
                            <a:ext cx="150" cy="224"/>
                            <a:chOff x="315" y="0"/>
                            <a:chExt cx="150" cy="224"/>
                          </a:xfrm>
                        </wpg:grpSpPr>
                        <wps:wsp>
                          <wps:cNvPr id="3019" name="Freeform 97"/>
                          <wps:cNvSpPr>
                            <a:spLocks/>
                          </wps:cNvSpPr>
                          <wps:spPr bwMode="auto">
                            <a:xfrm>
                              <a:off x="315" y="0"/>
                              <a:ext cx="150" cy="224"/>
                            </a:xfrm>
                            <a:custGeom>
                              <a:avLst/>
                              <a:gdLst>
                                <a:gd name="T0" fmla="*/ 146 w 150"/>
                                <a:gd name="T1" fmla="*/ 145 h 224"/>
                                <a:gd name="T2" fmla="*/ 81 w 150"/>
                                <a:gd name="T3" fmla="*/ 145 h 224"/>
                                <a:gd name="T4" fmla="*/ 92 w 150"/>
                                <a:gd name="T5" fmla="*/ 147 h 224"/>
                                <a:gd name="T6" fmla="*/ 103 w 150"/>
                                <a:gd name="T7" fmla="*/ 153 h 224"/>
                                <a:gd name="T8" fmla="*/ 112 w 150"/>
                                <a:gd name="T9" fmla="*/ 163 h 224"/>
                                <a:gd name="T10" fmla="*/ 121 w 150"/>
                                <a:gd name="T11" fmla="*/ 178 h 224"/>
                                <a:gd name="T12" fmla="*/ 132 w 150"/>
                                <a:gd name="T13" fmla="*/ 198 h 224"/>
                                <a:gd name="T14" fmla="*/ 144 w 150"/>
                                <a:gd name="T15" fmla="*/ 223 h 224"/>
                                <a:gd name="T16" fmla="*/ 146 w 150"/>
                                <a:gd name="T17" fmla="*/ 145 h 224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0" h="224">
                                  <a:moveTo>
                                    <a:pt x="146" y="145"/>
                                  </a:moveTo>
                                  <a:lnTo>
                                    <a:pt x="81" y="145"/>
                                  </a:lnTo>
                                  <a:lnTo>
                                    <a:pt x="92" y="147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21" y="178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44" y="223"/>
                                  </a:lnTo>
                                  <a:lnTo>
                                    <a:pt x="146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96"/>
                          <wps:cNvSpPr>
                            <a:spLocks/>
                          </wps:cNvSpPr>
                          <wps:spPr bwMode="auto">
                            <a:xfrm>
                              <a:off x="315" y="0"/>
                              <a:ext cx="150" cy="224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224"/>
                                <a:gd name="T2" fmla="*/ 0 w 150"/>
                                <a:gd name="T3" fmla="*/ 172 h 224"/>
                                <a:gd name="T4" fmla="*/ 27 w 150"/>
                                <a:gd name="T5" fmla="*/ 161 h 224"/>
                                <a:gd name="T6" fmla="*/ 49 w 150"/>
                                <a:gd name="T7" fmla="*/ 152 h 224"/>
                                <a:gd name="T8" fmla="*/ 66 w 150"/>
                                <a:gd name="T9" fmla="*/ 147 h 224"/>
                                <a:gd name="T10" fmla="*/ 81 w 150"/>
                                <a:gd name="T11" fmla="*/ 145 h 224"/>
                                <a:gd name="T12" fmla="*/ 146 w 150"/>
                                <a:gd name="T13" fmla="*/ 145 h 224"/>
                                <a:gd name="T14" fmla="*/ 150 w 150"/>
                                <a:gd name="T15" fmla="*/ 0 h 224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0" h="224">
                                  <a:moveTo>
                                    <a:pt x="150" y="0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66" y="147"/>
                                  </a:lnTo>
                                  <a:lnTo>
                                    <a:pt x="81" y="145"/>
                                  </a:lnTo>
                                  <a:lnTo>
                                    <a:pt x="146" y="145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93"/>
                        <wpg:cNvGrpSpPr>
                          <a:grpSpLocks/>
                        </wpg:cNvGrpSpPr>
                        <wpg:grpSpPr bwMode="auto">
                          <a:xfrm>
                            <a:off x="195" y="1426"/>
                            <a:ext cx="56" cy="131"/>
                            <a:chOff x="195" y="1426"/>
                            <a:chExt cx="56" cy="131"/>
                          </a:xfrm>
                        </wpg:grpSpPr>
                        <wps:wsp>
                          <wps:cNvPr id="3022" name="Freeform 94"/>
                          <wps:cNvSpPr>
                            <a:spLocks/>
                          </wps:cNvSpPr>
                          <wps:spPr bwMode="auto">
                            <a:xfrm>
                              <a:off x="195" y="1426"/>
                              <a:ext cx="56" cy="13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556 h 131"/>
                                <a:gd name="T2" fmla="*/ 55 w 56"/>
                                <a:gd name="T3" fmla="*/ 1426 h 13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6" h="131">
                                  <a:moveTo>
                                    <a:pt x="0" y="13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91"/>
                        <wpg:cNvGrpSpPr>
                          <a:grpSpLocks/>
                        </wpg:cNvGrpSpPr>
                        <wpg:grpSpPr bwMode="auto">
                          <a:xfrm>
                            <a:off x="175" y="1439"/>
                            <a:ext cx="95" cy="106"/>
                            <a:chOff x="175" y="1439"/>
                            <a:chExt cx="95" cy="106"/>
                          </a:xfrm>
                        </wpg:grpSpPr>
                        <wps:wsp>
                          <wps:cNvPr id="3024" name="Freeform 92"/>
                          <wps:cNvSpPr>
                            <a:spLocks/>
                          </wps:cNvSpPr>
                          <wps:spPr bwMode="auto">
                            <a:xfrm>
                              <a:off x="175" y="1439"/>
                              <a:ext cx="95" cy="106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1439 h 106"/>
                                <a:gd name="T2" fmla="*/ 95 w 95"/>
                                <a:gd name="T3" fmla="*/ 1544 h 106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0" y="0"/>
                                  </a:moveTo>
                                  <a:lnTo>
                                    <a:pt x="95" y="105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89"/>
                        <wpg:cNvGrpSpPr>
                          <a:grpSpLocks/>
                        </wpg:cNvGrpSpPr>
                        <wpg:grpSpPr bwMode="auto">
                          <a:xfrm>
                            <a:off x="559" y="451"/>
                            <a:ext cx="54" cy="132"/>
                            <a:chOff x="559" y="451"/>
                            <a:chExt cx="54" cy="132"/>
                          </a:xfrm>
                        </wpg:grpSpPr>
                        <wps:wsp>
                          <wps:cNvPr id="3026" name="Freeform 90"/>
                          <wps:cNvSpPr>
                            <a:spLocks/>
                          </wps:cNvSpPr>
                          <wps:spPr bwMode="auto">
                            <a:xfrm>
                              <a:off x="559" y="451"/>
                              <a:ext cx="54" cy="13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82 h 132"/>
                                <a:gd name="T2" fmla="*/ 54 w 54"/>
                                <a:gd name="T3" fmla="*/ 451 h 13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" h="132">
                                  <a:moveTo>
                                    <a:pt x="0" y="131"/>
                                  </a:move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87"/>
                        <wpg:cNvGrpSpPr>
                          <a:grpSpLocks/>
                        </wpg:cNvGrpSpPr>
                        <wpg:grpSpPr bwMode="auto">
                          <a:xfrm>
                            <a:off x="533" y="495"/>
                            <a:ext cx="106" cy="43"/>
                            <a:chOff x="533" y="495"/>
                            <a:chExt cx="106" cy="43"/>
                          </a:xfrm>
                        </wpg:grpSpPr>
                        <wps:wsp>
                          <wps:cNvPr id="3028" name="Freeform 88"/>
                          <wps:cNvSpPr>
                            <a:spLocks/>
                          </wps:cNvSpPr>
                          <wps:spPr bwMode="auto">
                            <a:xfrm>
                              <a:off x="533" y="495"/>
                              <a:ext cx="106" cy="43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538 h 43"/>
                                <a:gd name="T2" fmla="*/ 0 w 106"/>
                                <a:gd name="T3" fmla="*/ 495 h 4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6" h="43">
                                  <a:moveTo>
                                    <a:pt x="106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248C6" id="Group 86" o:spid="_x0000_s1026" style="width:47.7pt;height:110.95pt;mso-position-horizontal-relative:char;mso-position-vertical-relative:line" coordsize="954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">
                <v:shape id="Picture 100" o:spid="_x0000_s1027" type="#_x0000_t75" style="position:absolute;top:106;width:95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">
                  <v:imagedata r:id="rId237" o:title=""/>
                </v:shape>
                <v:group id="Group 98" o:spid="_x0000_s1028" style="position:absolute;left:130;top:129;width:285;height:743" coordorigin="130,129" coordsize="285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0T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">
                  <v:shape id="Freeform 99" o:spid="_x0000_s1029" style="position:absolute;left:130;top:129;width:285;height:743;visibility:visible;mso-wrap-style:square;v-text-anchor:top" coordsize="285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" path="m,743l285,e" filled="f" strokecolor="#231f20" strokeweight="2pt">
                    <v:path arrowok="t" o:connecttype="custom" o:connectlocs="0,872;285,129" o:connectangles="0,0"/>
                  </v:shape>
                </v:group>
                <v:group id="Group 95" o:spid="_x0000_s1030" style="position:absolute;left:315;width:150;height:224" coordorigin="315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UQ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7nhTXgCcv8LAAD//wMAUEsBAi0AFAAGAAgAAAAhANvh9svuAAAAhQEAABMAAAAAAAAAAAAA&#10;AAAAAAAAAFtDb250ZW50X1R5cGVzXS54bWxQSwECLQAUAAYACAAAACEAWvQsW78AAAAVAQAACwAA&#10;AAAAAAAAAAAAAAAfAQAAX3JlbHMvLnJlbHNQSwECLQAUAAYACAAAACEAhYR1EMMAAADdAAAADwAA&#10;AAAAAAAAAAAAAAAHAgAAZHJzL2Rvd25yZXYueG1sUEsFBgAAAAADAAMAtwAAAPcCAAAAAA==&#10;">
                  <v:shape id="Freeform 97" o:spid="_x0000_s1031" style="position:absolute;left:315;width:150;height:224;visibility:visible;mso-wrap-style:square;v-text-anchor:top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" path="m146,145r-65,l92,147r11,6l112,163r9,15l132,198r12,25l146,145xe" fillcolor="#231f20" stroked="f">
                    <v:path arrowok="t" o:connecttype="custom" o:connectlocs="146,145;81,145;92,147;103,153;112,163;121,178;132,198;144,223;146,145" o:connectangles="0,0,0,0,0,0,0,0,0"/>
                  </v:shape>
                  <v:shape id="Freeform 96" o:spid="_x0000_s1032" style="position:absolute;left:315;width:150;height:224;visibility:visible;mso-wrap-style:square;v-text-anchor:top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" path="m150,l,172,27,161r22,-9l66,147r15,-2l146,145,150,xe" fillcolor="#231f20" stroked="f">
                    <v:path arrowok="t" o:connecttype="custom" o:connectlocs="150,0;0,172;27,161;49,152;66,147;81,145;146,145;150,0" o:connectangles="0,0,0,0,0,0,0,0"/>
                  </v:shape>
                </v:group>
                <v:group id="Group 93" o:spid="_x0000_s1033" style="position:absolute;left:195;top:1426;width:56;height:131" coordorigin="195,1426" coordsize="5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Yw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lsDjTXgCcv0LAAD//wMAUEsBAi0AFAAGAAgAAAAhANvh9svuAAAAhQEAABMAAAAAAAAA&#10;AAAAAAAAAAAAAFtDb250ZW50X1R5cGVzXS54bWxQSwECLQAUAAYACAAAACEAWvQsW78AAAAVAQAA&#10;CwAAAAAAAAAAAAAAAAAfAQAAX3JlbHMvLnJlbHNQSwECLQAUAAYACAAAACEA2tIWMMYAAADdAAAA&#10;DwAAAAAAAAAAAAAAAAAHAgAAZHJzL2Rvd25yZXYueG1sUEsFBgAAAAADAAMAtwAAAPoCAAAAAA==&#10;">
                  <v:shape id="Freeform 94" o:spid="_x0000_s1034" style="position:absolute;left:195;top:1426;width:56;height:131;visibility:visible;mso-wrap-style:square;v-text-anchor:top" coordsize="5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" path="m,130l55,e" filled="f" strokecolor="white" strokeweight="1.5pt">
                    <v:path arrowok="t" o:connecttype="custom" o:connectlocs="0,1556;55,1426" o:connectangles="0,0"/>
                  </v:shape>
                </v:group>
                <v:group id="Group 91" o:spid="_x0000_s1035" style="position:absolute;left:175;top:1439;width:95;height:106" coordorigin="175,1439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    <v:shape id="Freeform 92" o:spid="_x0000_s1036" style="position:absolute;left:175;top:1439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" path="m,l95,105e" filled="f" strokecolor="white" strokeweight="1.5pt">
                    <v:path arrowok="t" o:connecttype="custom" o:connectlocs="0,1439;95,1544" o:connectangles="0,0"/>
                  </v:shape>
                </v:group>
                <v:group id="Group 89" o:spid="_x0000_s1037" style="position:absolute;left:559;top:451;width:54;height:132" coordorigin="559,451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Freeform 90" o:spid="_x0000_s1038" style="position:absolute;left:559;top:451;width:54;height:132;visibility:visible;mso-wrap-style:square;v-text-anchor:top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" path="m,131l54,e" filled="f" strokecolor="white" strokeweight="1.5pt">
                    <v:path arrowok="t" o:connecttype="custom" o:connectlocs="0,582;54,451" o:connectangles="0,0"/>
                  </v:shape>
                </v:group>
                <v:group id="Group 87" o:spid="_x0000_s1039" style="position:absolute;left:533;top:495;width:106;height:43" coordorigin="533,495" coordsize="10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Freeform 88" o:spid="_x0000_s1040" style="position:absolute;left:533;top:495;width:106;height:43;visibility:visible;mso-wrap-style:square;v-text-anchor:top" coordsize="10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" path="m106,43l,e" filled="f" strokecolor="white" strokeweight="1.5pt">
                    <v:path arrowok="t" o:connecttype="custom" o:connectlocs="106,538;0,495" o:connectangles="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FF438E">
      <w:pPr>
        <w:spacing w:line="200" w:lineRule="atLeast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E97302" w:rsidP="00E97302">
      <w:pPr>
        <w:pStyle w:val="a4"/>
        <w:numPr>
          <w:ilvl w:val="1"/>
          <w:numId w:val="42"/>
        </w:numPr>
        <w:tabs>
          <w:tab w:val="left" w:pos="454"/>
        </w:tabs>
        <w:spacing w:before="59"/>
        <w:rPr>
          <w:rFonts w:ascii="Calibri" w:eastAsia="Calibri" w:hAnsi="Calibri" w:cs="Calibri"/>
          <w:sz w:val="20"/>
          <w:szCs w:val="20"/>
        </w:rPr>
      </w:pPr>
      <w:r w:rsidRPr="00A136BC">
        <w:rPr>
          <w:b/>
          <w:bCs/>
          <w:sz w:val="18"/>
          <w:szCs w:val="18"/>
        </w:rPr>
        <w:t>Установка батареи</w:t>
      </w:r>
    </w:p>
    <w:p w:rsidR="00E97302" w:rsidRPr="00A136BC" w:rsidRDefault="00E97302" w:rsidP="00E97302">
      <w:pPr>
        <w:pStyle w:val="a3"/>
        <w:tabs>
          <w:tab w:val="left" w:pos="284"/>
        </w:tabs>
        <w:spacing w:before="53" w:line="192" w:lineRule="exact"/>
        <w:ind w:left="284"/>
      </w:pPr>
      <w:r w:rsidRPr="00A136BC">
        <w:rPr>
          <w:color w:val="231F20"/>
        </w:rPr>
        <w:t>А. Вставьте батарею (CR2032) в соответствии с полярностью "+" и "-" знаков (1)</w:t>
      </w:r>
    </w:p>
    <w:p w:rsidR="00FF438E" w:rsidRPr="00A136BC" w:rsidRDefault="004478CD" w:rsidP="00E97302">
      <w:pPr>
        <w:pStyle w:val="a3"/>
        <w:tabs>
          <w:tab w:val="left" w:pos="284"/>
        </w:tabs>
        <w:spacing w:before="53" w:line="192" w:lineRule="exact"/>
        <w:ind w:left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339090</wp:posOffset>
                </wp:positionV>
                <wp:extent cx="611505" cy="1421765"/>
                <wp:effectExtent l="0" t="0" r="0" b="0"/>
                <wp:wrapNone/>
                <wp:docPr id="32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1421765"/>
                          <a:chOff x="1168" y="534"/>
                          <a:chExt cx="963" cy="2239"/>
                        </a:xfrm>
                      </wpg:grpSpPr>
                      <pic:pic xmlns:pic="http://schemas.openxmlformats.org/drawingml/2006/picture">
                        <pic:nvPicPr>
                          <pic:cNvPr id="32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660"/>
                            <a:ext cx="963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6" name="Group 83"/>
                        <wpg:cNvGrpSpPr>
                          <a:grpSpLocks/>
                        </wpg:cNvGrpSpPr>
                        <wpg:grpSpPr bwMode="auto">
                          <a:xfrm>
                            <a:off x="1358" y="554"/>
                            <a:ext cx="286" cy="743"/>
                            <a:chOff x="1358" y="554"/>
                            <a:chExt cx="286" cy="743"/>
                          </a:xfrm>
                        </wpg:grpSpPr>
                        <wps:wsp>
                          <wps:cNvPr id="327" name="Freeform 84"/>
                          <wps:cNvSpPr>
                            <a:spLocks/>
                          </wps:cNvSpPr>
                          <wps:spPr bwMode="auto">
                            <a:xfrm>
                              <a:off x="1358" y="554"/>
                              <a:ext cx="286" cy="743"/>
                            </a:xfrm>
                            <a:custGeom>
                              <a:avLst/>
                              <a:gdLst>
                                <a:gd name="T0" fmla="+- 0 1643 1358"/>
                                <a:gd name="T1" fmla="*/ T0 w 286"/>
                                <a:gd name="T2" fmla="+- 0 554 554"/>
                                <a:gd name="T3" fmla="*/ 554 h 743"/>
                                <a:gd name="T4" fmla="+- 0 1358 1358"/>
                                <a:gd name="T5" fmla="*/ T4 w 286"/>
                                <a:gd name="T6" fmla="+- 0 1297 554"/>
                                <a:gd name="T7" fmla="*/ 1297 h 7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743">
                                  <a:moveTo>
                                    <a:pt x="285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80"/>
                        <wpg:cNvGrpSpPr>
                          <a:grpSpLocks/>
                        </wpg:cNvGrpSpPr>
                        <wpg:grpSpPr bwMode="auto">
                          <a:xfrm>
                            <a:off x="1308" y="1202"/>
                            <a:ext cx="150" cy="224"/>
                            <a:chOff x="1308" y="1202"/>
                            <a:chExt cx="150" cy="224"/>
                          </a:xfrm>
                        </wpg:grpSpPr>
                        <wps:wsp>
                          <wps:cNvPr id="329" name="Freeform 82"/>
                          <wps:cNvSpPr>
                            <a:spLocks/>
                          </wps:cNvSpPr>
                          <wps:spPr bwMode="auto">
                            <a:xfrm>
                              <a:off x="1308" y="1202"/>
                              <a:ext cx="150" cy="224"/>
                            </a:xfrm>
                            <a:custGeom>
                              <a:avLst/>
                              <a:gdLst>
                                <a:gd name="T0" fmla="+- 0 1314 1308"/>
                                <a:gd name="T1" fmla="*/ T0 w 150"/>
                                <a:gd name="T2" fmla="+- 0 1202 1202"/>
                                <a:gd name="T3" fmla="*/ 1202 h 224"/>
                                <a:gd name="T4" fmla="+- 0 1308 1308"/>
                                <a:gd name="T5" fmla="*/ T4 w 150"/>
                                <a:gd name="T6" fmla="+- 0 1426 1202"/>
                                <a:gd name="T7" fmla="*/ 1426 h 224"/>
                                <a:gd name="T8" fmla="+- 0 1434 1308"/>
                                <a:gd name="T9" fmla="*/ T8 w 150"/>
                                <a:gd name="T10" fmla="+- 0 1281 1202"/>
                                <a:gd name="T11" fmla="*/ 1281 h 224"/>
                                <a:gd name="T12" fmla="+- 0 1377 1308"/>
                                <a:gd name="T13" fmla="*/ T12 w 150"/>
                                <a:gd name="T14" fmla="+- 0 1281 1202"/>
                                <a:gd name="T15" fmla="*/ 1281 h 224"/>
                                <a:gd name="T16" fmla="+- 0 1365 1308"/>
                                <a:gd name="T17" fmla="*/ T16 w 150"/>
                                <a:gd name="T18" fmla="+- 0 1279 1202"/>
                                <a:gd name="T19" fmla="*/ 1279 h 224"/>
                                <a:gd name="T20" fmla="+- 0 1355 1308"/>
                                <a:gd name="T21" fmla="*/ T20 w 150"/>
                                <a:gd name="T22" fmla="+- 0 1273 1202"/>
                                <a:gd name="T23" fmla="*/ 1273 h 224"/>
                                <a:gd name="T24" fmla="+- 0 1346 1308"/>
                                <a:gd name="T25" fmla="*/ T24 w 150"/>
                                <a:gd name="T26" fmla="+- 0 1263 1202"/>
                                <a:gd name="T27" fmla="*/ 1263 h 224"/>
                                <a:gd name="T28" fmla="+- 0 1336 1308"/>
                                <a:gd name="T29" fmla="*/ T28 w 150"/>
                                <a:gd name="T30" fmla="+- 0 1248 1202"/>
                                <a:gd name="T31" fmla="*/ 1248 h 224"/>
                                <a:gd name="T32" fmla="+- 0 1326 1308"/>
                                <a:gd name="T33" fmla="*/ T32 w 150"/>
                                <a:gd name="T34" fmla="+- 0 1228 1202"/>
                                <a:gd name="T35" fmla="*/ 1228 h 224"/>
                                <a:gd name="T36" fmla="+- 0 1314 1308"/>
                                <a:gd name="T37" fmla="*/ T36 w 150"/>
                                <a:gd name="T38" fmla="+- 0 1202 1202"/>
                                <a:gd name="T39" fmla="*/ 120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0" h="224">
                                  <a:moveTo>
                                    <a:pt x="6" y="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38" y="61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81"/>
                          <wps:cNvSpPr>
                            <a:spLocks/>
                          </wps:cNvSpPr>
                          <wps:spPr bwMode="auto">
                            <a:xfrm>
                              <a:off x="1308" y="1202"/>
                              <a:ext cx="150" cy="224"/>
                            </a:xfrm>
                            <a:custGeom>
                              <a:avLst/>
                              <a:gdLst>
                                <a:gd name="T0" fmla="+- 0 1458 1308"/>
                                <a:gd name="T1" fmla="*/ T0 w 150"/>
                                <a:gd name="T2" fmla="+- 0 1254 1202"/>
                                <a:gd name="T3" fmla="*/ 1254 h 224"/>
                                <a:gd name="T4" fmla="+- 0 1431 1308"/>
                                <a:gd name="T5" fmla="*/ T4 w 150"/>
                                <a:gd name="T6" fmla="+- 0 1265 1202"/>
                                <a:gd name="T7" fmla="*/ 1265 h 224"/>
                                <a:gd name="T8" fmla="+- 0 1409 1308"/>
                                <a:gd name="T9" fmla="*/ T8 w 150"/>
                                <a:gd name="T10" fmla="+- 0 1274 1202"/>
                                <a:gd name="T11" fmla="*/ 1274 h 224"/>
                                <a:gd name="T12" fmla="+- 0 1392 1308"/>
                                <a:gd name="T13" fmla="*/ T12 w 150"/>
                                <a:gd name="T14" fmla="+- 0 1279 1202"/>
                                <a:gd name="T15" fmla="*/ 1279 h 224"/>
                                <a:gd name="T16" fmla="+- 0 1377 1308"/>
                                <a:gd name="T17" fmla="*/ T16 w 150"/>
                                <a:gd name="T18" fmla="+- 0 1281 1202"/>
                                <a:gd name="T19" fmla="*/ 1281 h 224"/>
                                <a:gd name="T20" fmla="+- 0 1434 1308"/>
                                <a:gd name="T21" fmla="*/ T20 w 150"/>
                                <a:gd name="T22" fmla="+- 0 1281 1202"/>
                                <a:gd name="T23" fmla="*/ 1281 h 224"/>
                                <a:gd name="T24" fmla="+- 0 1458 1308"/>
                                <a:gd name="T25" fmla="*/ T24 w 150"/>
                                <a:gd name="T26" fmla="+- 0 1254 1202"/>
                                <a:gd name="T27" fmla="*/ 125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" h="224">
                                  <a:moveTo>
                                    <a:pt x="150" y="52"/>
                                  </a:moveTo>
                                  <a:lnTo>
                                    <a:pt x="123" y="63"/>
                                  </a:lnTo>
                                  <a:lnTo>
                                    <a:pt x="101" y="72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5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78"/>
                        <wpg:cNvGrpSpPr>
                          <a:grpSpLocks/>
                        </wpg:cNvGrpSpPr>
                        <wpg:grpSpPr bwMode="auto">
                          <a:xfrm>
                            <a:off x="1366" y="1971"/>
                            <a:ext cx="56" cy="131"/>
                            <a:chOff x="1366" y="1971"/>
                            <a:chExt cx="56" cy="131"/>
                          </a:xfrm>
                        </wpg:grpSpPr>
                        <wps:wsp>
                          <wps:cNvPr id="332" name="Freeform 79"/>
                          <wps:cNvSpPr>
                            <a:spLocks/>
                          </wps:cNvSpPr>
                          <wps:spPr bwMode="auto">
                            <a:xfrm>
                              <a:off x="1366" y="1971"/>
                              <a:ext cx="56" cy="131"/>
                            </a:xfrm>
                            <a:custGeom>
                              <a:avLst/>
                              <a:gdLst>
                                <a:gd name="T0" fmla="+- 0 1366 1366"/>
                                <a:gd name="T1" fmla="*/ T0 w 56"/>
                                <a:gd name="T2" fmla="+- 0 2101 1971"/>
                                <a:gd name="T3" fmla="*/ 2101 h 131"/>
                                <a:gd name="T4" fmla="+- 0 1421 1366"/>
                                <a:gd name="T5" fmla="*/ T4 w 56"/>
                                <a:gd name="T6" fmla="+- 0 1971 1971"/>
                                <a:gd name="T7" fmla="*/ 197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131">
                                  <a:moveTo>
                                    <a:pt x="0" y="13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76"/>
                        <wpg:cNvGrpSpPr>
                          <a:grpSpLocks/>
                        </wpg:cNvGrpSpPr>
                        <wpg:grpSpPr bwMode="auto">
                          <a:xfrm>
                            <a:off x="1346" y="1983"/>
                            <a:ext cx="95" cy="106"/>
                            <a:chOff x="1346" y="1983"/>
                            <a:chExt cx="95" cy="106"/>
                          </a:xfrm>
                        </wpg:grpSpPr>
                        <wps:wsp>
                          <wps:cNvPr id="334" name="Freeform 77"/>
                          <wps:cNvSpPr>
                            <a:spLocks/>
                          </wps:cNvSpPr>
                          <wps:spPr bwMode="auto">
                            <a:xfrm>
                              <a:off x="1346" y="1983"/>
                              <a:ext cx="95" cy="106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95"/>
                                <a:gd name="T2" fmla="+- 0 1983 1983"/>
                                <a:gd name="T3" fmla="*/ 1983 h 106"/>
                                <a:gd name="T4" fmla="+- 0 1441 1346"/>
                                <a:gd name="T5" fmla="*/ T4 w 95"/>
                                <a:gd name="T6" fmla="+- 0 2089 1983"/>
                                <a:gd name="T7" fmla="*/ 208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106">
                                  <a:moveTo>
                                    <a:pt x="0" y="0"/>
                                  </a:moveTo>
                                  <a:lnTo>
                                    <a:pt x="95" y="106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74"/>
                        <wpg:cNvGrpSpPr>
                          <a:grpSpLocks/>
                        </wpg:cNvGrpSpPr>
                        <wpg:grpSpPr bwMode="auto">
                          <a:xfrm>
                            <a:off x="1735" y="1004"/>
                            <a:ext cx="54" cy="132"/>
                            <a:chOff x="1735" y="1004"/>
                            <a:chExt cx="54" cy="132"/>
                          </a:xfrm>
                        </wpg:grpSpPr>
                        <wps:wsp>
                          <wps:cNvPr id="336" name="Freeform 75"/>
                          <wps:cNvSpPr>
                            <a:spLocks/>
                          </wps:cNvSpPr>
                          <wps:spPr bwMode="auto">
                            <a:xfrm>
                              <a:off x="1735" y="1004"/>
                              <a:ext cx="54" cy="132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54"/>
                                <a:gd name="T2" fmla="+- 0 1135 1004"/>
                                <a:gd name="T3" fmla="*/ 1135 h 132"/>
                                <a:gd name="T4" fmla="+- 0 1788 1735"/>
                                <a:gd name="T5" fmla="*/ T4 w 54"/>
                                <a:gd name="T6" fmla="+- 0 1004 1004"/>
                                <a:gd name="T7" fmla="*/ 100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32">
                                  <a:moveTo>
                                    <a:pt x="0" y="131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72"/>
                        <wpg:cNvGrpSpPr>
                          <a:grpSpLocks/>
                        </wpg:cNvGrpSpPr>
                        <wpg:grpSpPr bwMode="auto">
                          <a:xfrm>
                            <a:off x="1709" y="1048"/>
                            <a:ext cx="106" cy="43"/>
                            <a:chOff x="1709" y="1048"/>
                            <a:chExt cx="106" cy="43"/>
                          </a:xfrm>
                        </wpg:grpSpPr>
                        <wps:wsp>
                          <wps:cNvPr id="338" name="Freeform 73"/>
                          <wps:cNvSpPr>
                            <a:spLocks/>
                          </wps:cNvSpPr>
                          <wps:spPr bwMode="auto">
                            <a:xfrm>
                              <a:off x="1709" y="1048"/>
                              <a:ext cx="106" cy="43"/>
                            </a:xfrm>
                            <a:custGeom>
                              <a:avLst/>
                              <a:gdLst>
                                <a:gd name="T0" fmla="+- 0 1814 1709"/>
                                <a:gd name="T1" fmla="*/ T0 w 106"/>
                                <a:gd name="T2" fmla="+- 0 1091 1048"/>
                                <a:gd name="T3" fmla="*/ 1091 h 43"/>
                                <a:gd name="T4" fmla="+- 0 1709 1709"/>
                                <a:gd name="T5" fmla="*/ T4 w 106"/>
                                <a:gd name="T6" fmla="+- 0 1048 1048"/>
                                <a:gd name="T7" fmla="*/ 10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" h="43">
                                  <a:moveTo>
                                    <a:pt x="105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13771" id="Group 71" o:spid="_x0000_s1026" style="position:absolute;margin-left:58.4pt;margin-top:26.7pt;width:48.15pt;height:111.95pt;z-index:251568128;mso-position-horizontal-relative:page" coordorigin="1168,534" coordsize="963,2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">
                <v:shape id="Picture 85" o:spid="_x0000_s1027" type="#_x0000_t75" style="position:absolute;left:1168;top:660;width:96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">
                  <v:imagedata r:id="rId239" o:title=""/>
                </v:shape>
                <v:group id="Group 83" o:spid="_x0000_s1028" style="position:absolute;left:1358;top:554;width:286;height:743" coordorigin="1358,554" coordsize="286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84" o:spid="_x0000_s1029" style="position:absolute;left:1358;top:554;width:286;height:743;visibility:visible;mso-wrap-style:square;v-text-anchor:top" coordsize="286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" path="m285,l,743e" filled="f" strokecolor="#231f20" strokeweight="2pt">
                    <v:path arrowok="t" o:connecttype="custom" o:connectlocs="285,554;0,1297" o:connectangles="0,0"/>
                  </v:shape>
                </v:group>
                <v:group id="Group 80" o:spid="_x0000_s1030" style="position:absolute;left:1308;top:1202;width:150;height:224" coordorigin="1308,1202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82" o:spid="_x0000_s1031" style="position:absolute;left:1308;top:1202;width:150;height:224;visibility:visible;mso-wrap-style:square;v-text-anchor:top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" path="m6,l,224,126,79r-57,l57,77,47,71,38,61,28,46,18,26,6,xe" fillcolor="#231f20" stroked="f">
                    <v:path arrowok="t" o:connecttype="custom" o:connectlocs="6,1202;0,1426;126,1281;69,1281;57,1279;47,1273;38,1263;28,1248;18,1228;6,1202" o:connectangles="0,0,0,0,0,0,0,0,0,0"/>
                  </v:shape>
                  <v:shape id="Freeform 81" o:spid="_x0000_s1032" style="position:absolute;left:1308;top:1202;width:150;height:224;visibility:visible;mso-wrap-style:square;v-text-anchor:top" coordsize="150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" path="m150,52l123,63r-22,9l84,77,69,79r57,l150,52xe" fillcolor="#231f20" stroked="f">
                    <v:path arrowok="t" o:connecttype="custom" o:connectlocs="150,1254;123,1265;101,1274;84,1279;69,1281;126,1281;150,1254" o:connectangles="0,0,0,0,0,0,0"/>
                  </v:shape>
                </v:group>
                <v:group id="Group 78" o:spid="_x0000_s1033" style="position:absolute;left:1366;top:1971;width:56;height:131" coordorigin="1366,1971" coordsize="5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79" o:spid="_x0000_s1034" style="position:absolute;left:1366;top:1971;width:56;height:131;visibility:visible;mso-wrap-style:square;v-text-anchor:top" coordsize="5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" path="m,130l55,e" filled="f" strokecolor="white" strokeweight="1.5pt">
                    <v:path arrowok="t" o:connecttype="custom" o:connectlocs="0,2101;55,1971" o:connectangles="0,0"/>
                  </v:shape>
                </v:group>
                <v:group id="Group 76" o:spid="_x0000_s1035" style="position:absolute;left:1346;top:1983;width:95;height:106" coordorigin="1346,1983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77" o:spid="_x0000_s1036" style="position:absolute;left:1346;top:1983;width:95;height:106;visibility:visible;mso-wrap-style:square;v-text-anchor:top" coordsize="95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" path="m,l95,106e" filled="f" strokecolor="white" strokeweight="1.5pt">
                    <v:path arrowok="t" o:connecttype="custom" o:connectlocs="0,1983;95,2089" o:connectangles="0,0"/>
                  </v:shape>
                </v:group>
                <v:group id="Group 74" o:spid="_x0000_s1037" style="position:absolute;left:1735;top:1004;width:54;height:132" coordorigin="1735,1004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75" o:spid="_x0000_s1038" style="position:absolute;left:1735;top:1004;width:54;height:132;visibility:visible;mso-wrap-style:square;v-text-anchor:top" coordsize="5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" path="m,131l53,e" filled="f" strokecolor="white" strokeweight="1.5pt">
                    <v:path arrowok="t" o:connecttype="custom" o:connectlocs="0,1135;53,1004" o:connectangles="0,0"/>
                  </v:shape>
                </v:group>
                <v:group id="Group 72" o:spid="_x0000_s1039" style="position:absolute;left:1709;top:1048;width:106;height:43" coordorigin="1709,1048" coordsize="10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73" o:spid="_x0000_s1040" style="position:absolute;left:1709;top:1048;width:106;height:43;visibility:visible;mso-wrap-style:square;v-text-anchor:top" coordsize="10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" path="m105,43l,e" filled="f" strokecolor="white" strokeweight="1.5pt">
                    <v:path arrowok="t" o:connecttype="custom" o:connectlocs="105,1091;0,1048" o:connectangles="0,0"/>
                  </v:shape>
                </v:group>
                <w10:wrap anchorx="page"/>
              </v:group>
            </w:pict>
          </mc:Fallback>
        </mc:AlternateContent>
      </w:r>
      <w:r w:rsidR="00E97302" w:rsidRPr="00A136BC">
        <w:t xml:space="preserve">В. </w:t>
      </w:r>
      <w:r w:rsidR="00E97302" w:rsidRPr="00A136BC">
        <w:rPr>
          <w:noProof/>
          <w:lang w:bidi="he-IL"/>
        </w:rPr>
        <w:t xml:space="preserve">Вставьте электронную плату с батареей в корпус пульта дистанционного управления </w:t>
      </w:r>
      <w:r w:rsidR="00B73054" w:rsidRPr="00A136BC">
        <w:rPr>
          <w:color w:val="231F20"/>
        </w:rPr>
        <w:t>(2)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4478CD">
      <w:pPr>
        <w:pStyle w:val="3"/>
        <w:tabs>
          <w:tab w:val="left" w:pos="5259"/>
        </w:tabs>
        <w:spacing w:line="200" w:lineRule="atLeast"/>
        <w:ind w:left="3091"/>
      </w:pPr>
      <w:r>
        <w:rPr>
          <w:noProof/>
        </w:rPr>
        <mc:AlternateContent>
          <mc:Choice Requires="wpg">
            <w:drawing>
              <wp:inline distT="0" distB="0" distL="0" distR="0">
                <wp:extent cx="1113155" cy="874395"/>
                <wp:effectExtent l="0" t="0" r="1270" b="1905"/>
                <wp:docPr id="301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874395"/>
                          <a:chOff x="0" y="0"/>
                          <a:chExt cx="1753" cy="1377"/>
                        </a:xfrm>
                      </wpg:grpSpPr>
                      <pic:pic xmlns:pic="http://schemas.openxmlformats.org/drawingml/2006/picture">
                        <pic:nvPicPr>
                          <pic:cNvPr id="301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314"/>
                            <a:ext cx="1746" cy="1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5BD3E9" id="Group 68" o:spid="_x0000_s1026" style="width:87.65pt;height:68.85pt;mso-position-horizontal-relative:char;mso-position-vertical-relative:line" coordsize="1753,13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">
                <v:shape id="Picture 70" o:spid="_x0000_s1027" type="#_x0000_t75" style="position:absolute;left:7;top:314;width:1746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">
                  <v:imagedata r:id="rId234" o:title=""/>
                </v:shape>
                <v:shape id="Picture 69" o:spid="_x0000_s1028" type="#_x0000_t75" style="position:absolute;width:1541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">
                  <v:imagedata r:id="rId241" o:title=""/>
                </v:shape>
                <w10:anchorlock/>
              </v:group>
            </w:pict>
          </mc:Fallback>
        </mc:AlternateContent>
      </w:r>
      <w:r w:rsidR="00B73054" w:rsidRPr="00A136BC">
        <w:tab/>
      </w:r>
      <w:r w:rsidR="00B73054" w:rsidRPr="00A136BC">
        <w:rPr>
          <w:noProof/>
          <w:position w:val="1"/>
        </w:rPr>
        <w:drawing>
          <wp:inline distT="0" distB="0" distL="0" distR="0">
            <wp:extent cx="1041368" cy="726471"/>
            <wp:effectExtent l="0" t="0" r="0" b="0"/>
            <wp:docPr id="2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68" cy="7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B73054">
      <w:pPr>
        <w:spacing w:before="105"/>
        <w:ind w:left="3038" w:right="2113"/>
        <w:jc w:val="center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2</w:t>
      </w:r>
    </w:p>
    <w:p w:rsidR="00FF438E" w:rsidRPr="00A136BC" w:rsidRDefault="00B73054">
      <w:pPr>
        <w:spacing w:before="131"/>
        <w:ind w:left="1150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FF438E" w:rsidRPr="00A136BC" w:rsidRDefault="00E97302" w:rsidP="00E97302">
      <w:pPr>
        <w:ind w:left="284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С. Соберите промежуточную часть и вставьте кнопку на электронную плату</w:t>
      </w:r>
    </w:p>
    <w:p w:rsidR="00FF438E" w:rsidRPr="00A136BC" w:rsidRDefault="00FF438E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4478CD">
      <w:pPr>
        <w:spacing w:line="200" w:lineRule="atLeast"/>
        <w:ind w:left="28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318260" cy="927735"/>
                <wp:effectExtent l="0" t="0" r="0" b="0"/>
                <wp:docPr id="339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8260" cy="927735"/>
                          <a:chOff x="0" y="0"/>
                          <a:chExt cx="2076" cy="1461"/>
                        </a:xfrm>
                      </wpg:grpSpPr>
                      <pic:pic xmlns:pic="http://schemas.openxmlformats.org/drawingml/2006/picture">
                        <pic:nvPicPr>
                          <pic:cNvPr id="300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3"/>
                            <a:ext cx="1531" cy="10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226"/>
                            <a:ext cx="1375" cy="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" y="0"/>
                            <a:ext cx="1130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EF5A43" id="Group 64" o:spid="_x0000_s1026" style="width:103.8pt;height:73.05pt;mso-position-horizontal-relative:char;mso-position-vertical-relative:line" coordsize="2076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">
                <v:shape id="Picture 67" o:spid="_x0000_s1027" type="#_x0000_t75" style="position:absolute;top:393;width:153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">
                  <v:imagedata r:id="rId229" o:title=""/>
                </v:shape>
                <v:shape id="Picture 66" o:spid="_x0000_s1028" type="#_x0000_t75" style="position:absolute;left:518;top:226;width:1375;height: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">
                  <v:imagedata r:id="rId230" o:title=""/>
                </v:shape>
                <v:shape id="Picture 65" o:spid="_x0000_s1029" type="#_x0000_t75" style="position:absolute;left:946;width:113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">
                  <v:imagedata r:id="rId231" o:title=""/>
                </v:shape>
                <w10:anchorlock/>
              </v:group>
            </w:pict>
          </mc:Fallback>
        </mc:AlternateConten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E97302" w:rsidP="00E97302">
      <w:pPr>
        <w:ind w:left="284"/>
        <w:rPr>
          <w:rFonts w:ascii="Calibri" w:eastAsia="Calibri" w:hAnsi="Calibri" w:cs="Calibri"/>
          <w:sz w:val="18"/>
          <w:szCs w:val="18"/>
        </w:rPr>
      </w:pPr>
      <w:r w:rsidRPr="00A136BC">
        <w:rPr>
          <w:rFonts w:ascii="Calibri" w:eastAsia="Calibri" w:hAnsi="Calibri" w:cs="Calibri"/>
          <w:sz w:val="18"/>
          <w:szCs w:val="18"/>
        </w:rPr>
        <w:t xml:space="preserve">D. </w:t>
      </w:r>
      <w:r w:rsidRPr="00A136BC">
        <w:rPr>
          <w:rFonts w:ascii="Calibri" w:eastAsia="Calibri" w:hAnsi="Calibri"/>
          <w:color w:val="231F20"/>
          <w:sz w:val="18"/>
          <w:szCs w:val="18"/>
        </w:rPr>
        <w:t>Установите крышку и прижмите ее до появления щелчка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FF438E" w:rsidRPr="00A136BC" w:rsidRDefault="004478CD">
      <w:pPr>
        <w:spacing w:line="200" w:lineRule="atLeast"/>
        <w:ind w:left="23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76985" cy="1068705"/>
                <wp:effectExtent l="0" t="0" r="0" b="7620"/>
                <wp:docPr id="333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1068705"/>
                          <a:chOff x="0" y="0"/>
                          <a:chExt cx="2011" cy="1683"/>
                        </a:xfrm>
                      </wpg:grpSpPr>
                      <pic:pic xmlns:pic="http://schemas.openxmlformats.org/drawingml/2006/picture">
                        <pic:nvPicPr>
                          <pic:cNvPr id="333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2011" cy="1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1807" cy="1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41" name="Group 60"/>
                        <wpg:cNvGrpSpPr>
                          <a:grpSpLocks/>
                        </wpg:cNvGrpSpPr>
                        <wpg:grpSpPr bwMode="auto">
                          <a:xfrm>
                            <a:off x="1410" y="1062"/>
                            <a:ext cx="413" cy="612"/>
                            <a:chOff x="1410" y="1062"/>
                            <a:chExt cx="413" cy="612"/>
                          </a:xfrm>
                        </wpg:grpSpPr>
                        <wps:wsp>
                          <wps:cNvPr id="3342" name="Freeform 61"/>
                          <wps:cNvSpPr>
                            <a:spLocks/>
                          </wps:cNvSpPr>
                          <wps:spPr bwMode="auto">
                            <a:xfrm>
                              <a:off x="1410" y="1062"/>
                              <a:ext cx="413" cy="612"/>
                            </a:xfrm>
                            <a:custGeom>
                              <a:avLst/>
                              <a:gdLst>
                                <a:gd name="T0" fmla="*/ 413 w 413"/>
                                <a:gd name="T1" fmla="*/ 1674 h 612"/>
                                <a:gd name="T2" fmla="*/ 0 w 413"/>
                                <a:gd name="T3" fmla="*/ 1062 h 61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13" h="612">
                                  <a:moveTo>
                                    <a:pt x="413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58"/>
                        <wpg:cNvGrpSpPr>
                          <a:grpSpLocks/>
                        </wpg:cNvGrpSpPr>
                        <wpg:grpSpPr bwMode="auto">
                          <a:xfrm>
                            <a:off x="1363" y="994"/>
                            <a:ext cx="101" cy="132"/>
                            <a:chOff x="1363" y="994"/>
                            <a:chExt cx="101" cy="132"/>
                          </a:xfrm>
                        </wpg:grpSpPr>
                        <wps:wsp>
                          <wps:cNvPr id="3344" name="Freeform 59"/>
                          <wps:cNvSpPr>
                            <a:spLocks/>
                          </wps:cNvSpPr>
                          <wps:spPr bwMode="auto">
                            <a:xfrm>
                              <a:off x="1363" y="994"/>
                              <a:ext cx="101" cy="132"/>
                            </a:xfrm>
                            <a:custGeom>
                              <a:avLst/>
                              <a:gdLst>
                                <a:gd name="T0" fmla="*/ 0 w 101"/>
                                <a:gd name="T1" fmla="*/ 994 h 132"/>
                                <a:gd name="T2" fmla="*/ 63 w 101"/>
                                <a:gd name="T3" fmla="*/ 1125 h 132"/>
                                <a:gd name="T4" fmla="*/ 100 w 101"/>
                                <a:gd name="T5" fmla="*/ 1100 h 132"/>
                                <a:gd name="T6" fmla="*/ 0 w 101"/>
                                <a:gd name="T7" fmla="*/ 994 h 13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1" h="132">
                                  <a:moveTo>
                                    <a:pt x="0" y="0"/>
                                  </a:moveTo>
                                  <a:lnTo>
                                    <a:pt x="63" y="131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56"/>
                        <wpg:cNvGrpSpPr>
                          <a:grpSpLocks/>
                        </wpg:cNvGrpSpPr>
                        <wpg:grpSpPr bwMode="auto">
                          <a:xfrm>
                            <a:off x="1423" y="1122"/>
                            <a:ext cx="3" cy="4"/>
                            <a:chOff x="1423" y="1122"/>
                            <a:chExt cx="3" cy="4"/>
                          </a:xfrm>
                        </wpg:grpSpPr>
                        <wps:wsp>
                          <wps:cNvPr id="3346" name="Freeform 57"/>
                          <wps:cNvSpPr>
                            <a:spLocks/>
                          </wps:cNvSpPr>
                          <wps:spPr bwMode="auto">
                            <a:xfrm>
                              <a:off x="1423" y="1122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125 h 4"/>
                                <a:gd name="T2" fmla="*/ 0 w 3"/>
                                <a:gd name="T3" fmla="*/ 1122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54"/>
                        <wpg:cNvGrpSpPr>
                          <a:grpSpLocks/>
                        </wpg:cNvGrpSpPr>
                        <wpg:grpSpPr bwMode="auto">
                          <a:xfrm>
                            <a:off x="1423" y="1122"/>
                            <a:ext cx="3" cy="4"/>
                            <a:chOff x="1423" y="1122"/>
                            <a:chExt cx="3" cy="4"/>
                          </a:xfrm>
                        </wpg:grpSpPr>
                        <wps:wsp>
                          <wps:cNvPr id="3348" name="Freeform 55"/>
                          <wps:cNvSpPr>
                            <a:spLocks/>
                          </wps:cNvSpPr>
                          <wps:spPr bwMode="auto">
                            <a:xfrm>
                              <a:off x="1423" y="1122"/>
                              <a:ext cx="3" cy="4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125 h 4"/>
                                <a:gd name="T2" fmla="*/ 0 w 3"/>
                                <a:gd name="T3" fmla="*/ 1122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52"/>
                        <wpg:cNvGrpSpPr>
                          <a:grpSpLocks/>
                        </wpg:cNvGrpSpPr>
                        <wpg:grpSpPr bwMode="auto">
                          <a:xfrm>
                            <a:off x="1416" y="1106"/>
                            <a:ext cx="12" cy="18"/>
                            <a:chOff x="1416" y="1106"/>
                            <a:chExt cx="12" cy="18"/>
                          </a:xfrm>
                        </wpg:grpSpPr>
                        <wps:wsp>
                          <wps:cNvPr id="3350" name="Freeform 53"/>
                          <wps:cNvSpPr>
                            <a:spLocks/>
                          </wps:cNvSpPr>
                          <wps:spPr bwMode="auto">
                            <a:xfrm>
                              <a:off x="1416" y="1106"/>
                              <a:ext cx="12" cy="18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124 h 18"/>
                                <a:gd name="T2" fmla="*/ 0 w 12"/>
                                <a:gd name="T3" fmla="*/ 1106 h 1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2" y="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50"/>
                        <wpg:cNvGrpSpPr>
                          <a:grpSpLocks/>
                        </wpg:cNvGrpSpPr>
                        <wpg:grpSpPr bwMode="auto">
                          <a:xfrm>
                            <a:off x="1410" y="1093"/>
                            <a:ext cx="20" cy="30"/>
                            <a:chOff x="1410" y="1093"/>
                            <a:chExt cx="20" cy="30"/>
                          </a:xfrm>
                        </wpg:grpSpPr>
                        <wps:wsp>
                          <wps:cNvPr id="3352" name="Freeform 51"/>
                          <wps:cNvSpPr>
                            <a:spLocks/>
                          </wps:cNvSpPr>
                          <wps:spPr bwMode="auto">
                            <a:xfrm>
                              <a:off x="1410" y="1093"/>
                              <a:ext cx="20" cy="3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123 h 30"/>
                                <a:gd name="T2" fmla="*/ 0 w 20"/>
                                <a:gd name="T3" fmla="*/ 1093 h 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2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48"/>
                        <wpg:cNvGrpSpPr>
                          <a:grpSpLocks/>
                        </wpg:cNvGrpSpPr>
                        <wpg:grpSpPr bwMode="auto">
                          <a:xfrm>
                            <a:off x="1403" y="1078"/>
                            <a:ext cx="30" cy="44"/>
                            <a:chOff x="1403" y="1078"/>
                            <a:chExt cx="30" cy="44"/>
                          </a:xfrm>
                        </wpg:grpSpPr>
                        <wps:wsp>
                          <wps:cNvPr id="3354" name="Freeform 49"/>
                          <wps:cNvSpPr>
                            <a:spLocks/>
                          </wps:cNvSpPr>
                          <wps:spPr bwMode="auto">
                            <a:xfrm>
                              <a:off x="1403" y="1078"/>
                              <a:ext cx="30" cy="44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121 h 44"/>
                                <a:gd name="T2" fmla="*/ 0 w 30"/>
                                <a:gd name="T3" fmla="*/ 1078 h 4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29" y="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46"/>
                        <wpg:cNvGrpSpPr>
                          <a:grpSpLocks/>
                        </wpg:cNvGrpSpPr>
                        <wpg:grpSpPr bwMode="auto">
                          <a:xfrm>
                            <a:off x="1397" y="1065"/>
                            <a:ext cx="38" cy="55"/>
                            <a:chOff x="1397" y="1065"/>
                            <a:chExt cx="38" cy="55"/>
                          </a:xfrm>
                        </wpg:grpSpPr>
                        <wps:wsp>
                          <wps:cNvPr id="3356" name="Freeform 47"/>
                          <wps:cNvSpPr>
                            <a:spLocks/>
                          </wps:cNvSpPr>
                          <wps:spPr bwMode="auto">
                            <a:xfrm>
                              <a:off x="1397" y="1065"/>
                              <a:ext cx="38" cy="55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1120 h 55"/>
                                <a:gd name="T2" fmla="*/ 0 w 38"/>
                                <a:gd name="T3" fmla="*/ 1065 h 5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7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44"/>
                        <wpg:cNvGrpSpPr>
                          <a:grpSpLocks/>
                        </wpg:cNvGrpSpPr>
                        <wpg:grpSpPr bwMode="auto">
                          <a:xfrm>
                            <a:off x="1389" y="1050"/>
                            <a:ext cx="47" cy="69"/>
                            <a:chOff x="1389" y="1050"/>
                            <a:chExt cx="47" cy="69"/>
                          </a:xfrm>
                        </wpg:grpSpPr>
                        <wps:wsp>
                          <wps:cNvPr id="3358" name="Freeform 45"/>
                          <wps:cNvSpPr>
                            <a:spLocks/>
                          </wps:cNvSpPr>
                          <wps:spPr bwMode="auto">
                            <a:xfrm>
                              <a:off x="1389" y="1050"/>
                              <a:ext cx="47" cy="69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119 h 69"/>
                                <a:gd name="T2" fmla="*/ 0 w 47"/>
                                <a:gd name="T3" fmla="*/ 1050 h 6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" h="69">
                                  <a:moveTo>
                                    <a:pt x="47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42"/>
                        <wpg:cNvGrpSpPr>
                          <a:grpSpLocks/>
                        </wpg:cNvGrpSpPr>
                        <wpg:grpSpPr bwMode="auto">
                          <a:xfrm>
                            <a:off x="1384" y="1037"/>
                            <a:ext cx="55" cy="81"/>
                            <a:chOff x="1384" y="1037"/>
                            <a:chExt cx="55" cy="81"/>
                          </a:xfrm>
                        </wpg:grpSpPr>
                        <wps:wsp>
                          <wps:cNvPr id="3360" name="Freeform 43"/>
                          <wps:cNvSpPr>
                            <a:spLocks/>
                          </wps:cNvSpPr>
                          <wps:spPr bwMode="auto">
                            <a:xfrm>
                              <a:off x="1384" y="1037"/>
                              <a:ext cx="55" cy="81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118 h 81"/>
                                <a:gd name="T2" fmla="*/ 0 w 55"/>
                                <a:gd name="T3" fmla="*/ 1037 h 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" h="81">
                                  <a:moveTo>
                                    <a:pt x="54" y="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40"/>
                        <wpg:cNvGrpSpPr>
                          <a:grpSpLocks/>
                        </wpg:cNvGrpSpPr>
                        <wpg:grpSpPr bwMode="auto">
                          <a:xfrm>
                            <a:off x="1376" y="1022"/>
                            <a:ext cx="64" cy="95"/>
                            <a:chOff x="1376" y="1022"/>
                            <a:chExt cx="64" cy="95"/>
                          </a:xfrm>
                        </wpg:grpSpPr>
                        <wps:wsp>
                          <wps:cNvPr id="3362" name="Freeform 41"/>
                          <wps:cNvSpPr>
                            <a:spLocks/>
                          </wps:cNvSpPr>
                          <wps:spPr bwMode="auto">
                            <a:xfrm>
                              <a:off x="1376" y="1022"/>
                              <a:ext cx="64" cy="95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116 h 95"/>
                                <a:gd name="T2" fmla="*/ 0 w 64"/>
                                <a:gd name="T3" fmla="*/ 1022 h 9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64" y="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8"/>
                        <wpg:cNvGrpSpPr>
                          <a:grpSpLocks/>
                        </wpg:cNvGrpSpPr>
                        <wpg:grpSpPr bwMode="auto">
                          <a:xfrm>
                            <a:off x="1370" y="1009"/>
                            <a:ext cx="72" cy="107"/>
                            <a:chOff x="1370" y="1009"/>
                            <a:chExt cx="72" cy="107"/>
                          </a:xfrm>
                        </wpg:grpSpPr>
                        <wps:wsp>
                          <wps:cNvPr id="3364" name="Freeform 39"/>
                          <wps:cNvSpPr>
                            <a:spLocks/>
                          </wps:cNvSpPr>
                          <wps:spPr bwMode="auto">
                            <a:xfrm>
                              <a:off x="1370" y="1009"/>
                              <a:ext cx="72" cy="10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15 h 107"/>
                                <a:gd name="T2" fmla="*/ 0 w 72"/>
                                <a:gd name="T3" fmla="*/ 1009 h 10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36"/>
                        <wpg:cNvGrpSpPr>
                          <a:grpSpLocks/>
                        </wpg:cNvGrpSpPr>
                        <wpg:grpSpPr bwMode="auto">
                          <a:xfrm>
                            <a:off x="1363" y="994"/>
                            <a:ext cx="81" cy="120"/>
                            <a:chOff x="1363" y="994"/>
                            <a:chExt cx="81" cy="120"/>
                          </a:xfrm>
                        </wpg:grpSpPr>
                        <wps:wsp>
                          <wps:cNvPr id="3366" name="Freeform 37"/>
                          <wps:cNvSpPr>
                            <a:spLocks/>
                          </wps:cNvSpPr>
                          <wps:spPr bwMode="auto">
                            <a:xfrm>
                              <a:off x="1363" y="994"/>
                              <a:ext cx="81" cy="120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1114 h 120"/>
                                <a:gd name="T2" fmla="*/ 0 w 81"/>
                                <a:gd name="T3" fmla="*/ 994 h 1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120">
                                  <a:moveTo>
                                    <a:pt x="81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4"/>
                        <wpg:cNvGrpSpPr>
                          <a:grpSpLocks/>
                        </wpg:cNvGrpSpPr>
                        <wpg:grpSpPr bwMode="auto">
                          <a:xfrm>
                            <a:off x="1461" y="1096"/>
                            <a:ext cx="3" cy="4"/>
                            <a:chOff x="1461" y="1096"/>
                            <a:chExt cx="3" cy="4"/>
                          </a:xfrm>
                        </wpg:grpSpPr>
                        <wps:wsp>
                          <wps:cNvPr id="3368" name="Freeform 35"/>
                          <wps:cNvSpPr>
                            <a:spLocks/>
                          </wps:cNvSpPr>
                          <wps:spPr bwMode="auto">
                            <a:xfrm>
                              <a:off x="1461" y="1096"/>
                              <a:ext cx="3" cy="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100 h 4"/>
                                <a:gd name="T2" fmla="*/ 0 w 3"/>
                                <a:gd name="T3" fmla="*/ 1096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2"/>
                        <wpg:cNvGrpSpPr>
                          <a:grpSpLocks/>
                        </wpg:cNvGrpSpPr>
                        <wpg:grpSpPr bwMode="auto">
                          <a:xfrm>
                            <a:off x="1461" y="1096"/>
                            <a:ext cx="3" cy="4"/>
                            <a:chOff x="1461" y="1096"/>
                            <a:chExt cx="3" cy="4"/>
                          </a:xfrm>
                        </wpg:grpSpPr>
                        <wps:wsp>
                          <wps:cNvPr id="3370" name="Freeform 33"/>
                          <wps:cNvSpPr>
                            <a:spLocks/>
                          </wps:cNvSpPr>
                          <wps:spPr bwMode="auto">
                            <a:xfrm>
                              <a:off x="1461" y="1096"/>
                              <a:ext cx="3" cy="4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1100 h 4"/>
                                <a:gd name="T2" fmla="*/ 0 w 3"/>
                                <a:gd name="T3" fmla="*/ 1096 h 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2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0"/>
                        <wpg:cNvGrpSpPr>
                          <a:grpSpLocks/>
                        </wpg:cNvGrpSpPr>
                        <wpg:grpSpPr bwMode="auto">
                          <a:xfrm>
                            <a:off x="1450" y="1084"/>
                            <a:ext cx="12" cy="18"/>
                            <a:chOff x="1450" y="1084"/>
                            <a:chExt cx="12" cy="18"/>
                          </a:xfrm>
                        </wpg:grpSpPr>
                        <wps:wsp>
                          <wps:cNvPr id="3372" name="Freeform 31"/>
                          <wps:cNvSpPr>
                            <a:spLocks/>
                          </wps:cNvSpPr>
                          <wps:spPr bwMode="auto">
                            <a:xfrm>
                              <a:off x="1450" y="1084"/>
                              <a:ext cx="12" cy="18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102 h 18"/>
                                <a:gd name="T2" fmla="*/ 0 w 12"/>
                                <a:gd name="T3" fmla="*/ 1084 h 1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1" y="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28"/>
                        <wpg:cNvGrpSpPr>
                          <a:grpSpLocks/>
                        </wpg:cNvGrpSpPr>
                        <wpg:grpSpPr bwMode="auto">
                          <a:xfrm>
                            <a:off x="1440" y="1073"/>
                            <a:ext cx="20" cy="30"/>
                            <a:chOff x="1440" y="1073"/>
                            <a:chExt cx="20" cy="30"/>
                          </a:xfrm>
                        </wpg:grpSpPr>
                        <wps:wsp>
                          <wps:cNvPr id="3374" name="Freeform 29"/>
                          <wps:cNvSpPr>
                            <a:spLocks/>
                          </wps:cNvSpPr>
                          <wps:spPr bwMode="auto">
                            <a:xfrm>
                              <a:off x="1440" y="1073"/>
                              <a:ext cx="20" cy="30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03 h 30"/>
                                <a:gd name="T2" fmla="*/ 0 w 20"/>
                                <a:gd name="T3" fmla="*/ 1073 h 3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19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26"/>
                        <wpg:cNvGrpSpPr>
                          <a:grpSpLocks/>
                        </wpg:cNvGrpSpPr>
                        <wpg:grpSpPr bwMode="auto">
                          <a:xfrm>
                            <a:off x="1426" y="1062"/>
                            <a:ext cx="30" cy="44"/>
                            <a:chOff x="1426" y="1062"/>
                            <a:chExt cx="30" cy="44"/>
                          </a:xfrm>
                        </wpg:grpSpPr>
                        <wps:wsp>
                          <wps:cNvPr id="3376" name="Freeform 27"/>
                          <wps:cNvSpPr>
                            <a:spLocks/>
                          </wps:cNvSpPr>
                          <wps:spPr bwMode="auto">
                            <a:xfrm>
                              <a:off x="1426" y="1062"/>
                              <a:ext cx="30" cy="44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106 h 44"/>
                                <a:gd name="T2" fmla="*/ 0 w 30"/>
                                <a:gd name="T3" fmla="*/ 1062 h 4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30" y="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24"/>
                        <wpg:cNvGrpSpPr>
                          <a:grpSpLocks/>
                        </wpg:cNvGrpSpPr>
                        <wpg:grpSpPr bwMode="auto">
                          <a:xfrm>
                            <a:off x="1416" y="1052"/>
                            <a:ext cx="38" cy="55"/>
                            <a:chOff x="1416" y="1052"/>
                            <a:chExt cx="38" cy="55"/>
                          </a:xfrm>
                        </wpg:grpSpPr>
                        <wps:wsp>
                          <wps:cNvPr id="3378" name="Freeform 25"/>
                          <wps:cNvSpPr>
                            <a:spLocks/>
                          </wps:cNvSpPr>
                          <wps:spPr bwMode="auto">
                            <a:xfrm>
                              <a:off x="1416" y="1052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1107 h 55"/>
                                <a:gd name="T2" fmla="*/ 0 w 38"/>
                                <a:gd name="T3" fmla="*/ 1052 h 5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22"/>
                        <wpg:cNvGrpSpPr>
                          <a:grpSpLocks/>
                        </wpg:cNvGrpSpPr>
                        <wpg:grpSpPr bwMode="auto">
                          <a:xfrm>
                            <a:off x="1405" y="1039"/>
                            <a:ext cx="47" cy="69"/>
                            <a:chOff x="1405" y="1039"/>
                            <a:chExt cx="47" cy="69"/>
                          </a:xfrm>
                        </wpg:grpSpPr>
                        <wps:wsp>
                          <wps:cNvPr id="3380" name="Freeform 23"/>
                          <wps:cNvSpPr>
                            <a:spLocks/>
                          </wps:cNvSpPr>
                          <wps:spPr bwMode="auto">
                            <a:xfrm>
                              <a:off x="1405" y="1039"/>
                              <a:ext cx="47" cy="69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108 h 69"/>
                                <a:gd name="T2" fmla="*/ 0 w 47"/>
                                <a:gd name="T3" fmla="*/ 1039 h 6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7" h="69">
                                  <a:moveTo>
                                    <a:pt x="47" y="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20"/>
                        <wpg:cNvGrpSpPr>
                          <a:grpSpLocks/>
                        </wpg:cNvGrpSpPr>
                        <wpg:grpSpPr bwMode="auto">
                          <a:xfrm>
                            <a:off x="1397" y="1028"/>
                            <a:ext cx="55" cy="81"/>
                            <a:chOff x="1397" y="1028"/>
                            <a:chExt cx="55" cy="81"/>
                          </a:xfrm>
                        </wpg:grpSpPr>
                        <wps:wsp>
                          <wps:cNvPr id="3382" name="Freeform 21"/>
                          <wps:cNvSpPr>
                            <a:spLocks/>
                          </wps:cNvSpPr>
                          <wps:spPr bwMode="auto">
                            <a:xfrm>
                              <a:off x="1397" y="1028"/>
                              <a:ext cx="55" cy="8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108 h 81"/>
                                <a:gd name="T2" fmla="*/ 0 w 55"/>
                                <a:gd name="T3" fmla="*/ 1028 h 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5" h="81">
                                  <a:moveTo>
                                    <a:pt x="55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18"/>
                        <wpg:cNvGrpSpPr>
                          <a:grpSpLocks/>
                        </wpg:cNvGrpSpPr>
                        <wpg:grpSpPr bwMode="auto">
                          <a:xfrm>
                            <a:off x="1384" y="1017"/>
                            <a:ext cx="64" cy="95"/>
                            <a:chOff x="1384" y="1017"/>
                            <a:chExt cx="64" cy="95"/>
                          </a:xfrm>
                        </wpg:grpSpPr>
                        <wps:wsp>
                          <wps:cNvPr id="3384" name="Freeform 19"/>
                          <wps:cNvSpPr>
                            <a:spLocks/>
                          </wps:cNvSpPr>
                          <wps:spPr bwMode="auto">
                            <a:xfrm>
                              <a:off x="1384" y="1017"/>
                              <a:ext cx="64" cy="95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111 h 95"/>
                                <a:gd name="T2" fmla="*/ 0 w 64"/>
                                <a:gd name="T3" fmla="*/ 1017 h 9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4" h="95">
                                  <a:moveTo>
                                    <a:pt x="64" y="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16"/>
                        <wpg:cNvGrpSpPr>
                          <a:grpSpLocks/>
                        </wpg:cNvGrpSpPr>
                        <wpg:grpSpPr bwMode="auto">
                          <a:xfrm>
                            <a:off x="1374" y="1006"/>
                            <a:ext cx="72" cy="107"/>
                            <a:chOff x="1374" y="1006"/>
                            <a:chExt cx="72" cy="107"/>
                          </a:xfrm>
                        </wpg:grpSpPr>
                        <wps:wsp>
                          <wps:cNvPr id="3388" name="Freeform 17"/>
                          <wps:cNvSpPr>
                            <a:spLocks/>
                          </wps:cNvSpPr>
                          <wps:spPr bwMode="auto">
                            <a:xfrm>
                              <a:off x="1374" y="1006"/>
                              <a:ext cx="72" cy="107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12 h 107"/>
                                <a:gd name="T2" fmla="*/ 0 w 72"/>
                                <a:gd name="T3" fmla="*/ 1006 h 10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" h="107">
                                  <a:moveTo>
                                    <a:pt x="72" y="1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14"/>
                        <wpg:cNvGrpSpPr>
                          <a:grpSpLocks/>
                        </wpg:cNvGrpSpPr>
                        <wpg:grpSpPr bwMode="auto">
                          <a:xfrm>
                            <a:off x="1363" y="994"/>
                            <a:ext cx="81" cy="120"/>
                            <a:chOff x="1363" y="994"/>
                            <a:chExt cx="81" cy="120"/>
                          </a:xfrm>
                        </wpg:grpSpPr>
                        <wps:wsp>
                          <wps:cNvPr id="3390" name="Freeform 15"/>
                          <wps:cNvSpPr>
                            <a:spLocks/>
                          </wps:cNvSpPr>
                          <wps:spPr bwMode="auto">
                            <a:xfrm>
                              <a:off x="1363" y="994"/>
                              <a:ext cx="81" cy="120"/>
                            </a:xfrm>
                            <a:custGeom>
                              <a:avLst/>
                              <a:gdLst>
                                <a:gd name="T0" fmla="*/ 81 w 81"/>
                                <a:gd name="T1" fmla="*/ 1114 h 120"/>
                                <a:gd name="T2" fmla="*/ 0 w 81"/>
                                <a:gd name="T3" fmla="*/ 994 h 1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1" h="120">
                                  <a:moveTo>
                                    <a:pt x="81" y="1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74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499F26" id="Group 13" o:spid="_x0000_s1026" style="width:100.55pt;height:84.15pt;mso-position-horizontal-relative:char;mso-position-vertical-relative:line" coordsize="2011,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">
                <v:shape id="Picture 63" o:spid="_x0000_s1027" type="#_x0000_t75" style="position:absolute;top:244;width:2011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"/>
                <v:shape id="Picture 62" o:spid="_x0000_s1028" type="#_x0000_t75" style="position:absolute;left:60;width:1807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"/>
                <v:group id="Group 60" o:spid="_x0000_s1029" style="position:absolute;left:1410;top:1062;width:413;height:612" coordorigin="1410,1062" coordsize="41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s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xvD3JjwBufgFAAD//wMAUEsBAi0AFAAGAAgAAAAhANvh9svuAAAAhQEAABMAAAAAAAAA&#10;AAAAAAAAAAAAAFtDb250ZW50X1R5cGVzXS54bWxQSwECLQAUAAYACAAAACEAWvQsW78AAAAVAQAA&#10;CwAAAAAAAAAAAAAAAAAfAQAAX3JlbHMvLnJlbHNQSwECLQAUAAYACAAAACEA3CiS7MYAAADdAAAA&#10;DwAAAAAAAAAAAAAAAAAHAgAAZHJzL2Rvd25yZXYueG1sUEsFBgAAAAADAAMAtwAAAPoCAAAAAA==&#10;">
                  <v:shape id="Freeform 61" o:spid="_x0000_s1030" style="position:absolute;left:1410;top:1062;width:413;height:612;visibility:visible;mso-wrap-style:square;v-text-anchor:top" coordsize="413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" path="m413,612l,e" filled="f" strokecolor="#231f20" strokeweight=".30903mm">
                    <v:path arrowok="t" o:connecttype="custom" o:connectlocs="413,1674;0,1062" o:connectangles="0,0"/>
                  </v:shape>
                </v:group>
                <v:group id="Group 58" o:spid="_x0000_s1031" style="position:absolute;left:1363;top:994;width:101;height:132" coordorigin="1363,994" coordsize="10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JvD3JjwBufgFAAD//wMAUEsBAi0AFAAGAAgAAAAhANvh9svuAAAAhQEAABMAAAAAAAAA&#10;AAAAAAAAAAAAAFtDb250ZW50X1R5cGVzXS54bWxQSwECLQAUAAYACAAAACEAWvQsW78AAAAVAQAA&#10;CwAAAAAAAAAAAAAAAAAfAQAAX3JlbHMvLnJlbHNQSwECLQAUAAYACAAAACEAQ7apAMYAAADdAAAA&#10;DwAAAAAAAAAAAAAAAAAHAgAAZHJzL2Rvd25yZXYueG1sUEsFBgAAAAADAAMAtwAAAPoCAAAAAA==&#10;">
                  <v:shape id="Freeform 59" o:spid="_x0000_s1032" style="position:absolute;left:1363;top:994;width:101;height:132;visibility:visible;mso-wrap-style:square;v-text-anchor:top" coordsize="10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" path="m,l63,131r37,-25l,xe" filled="f" strokecolor="#231f20" strokeweight=".61pt">
                    <v:path arrowok="t" o:connecttype="custom" o:connectlocs="0,994;63,1125;100,1100;0,994" o:connectangles="0,0,0,0"/>
                  </v:shape>
                </v:group>
                <v:group id="Group 56" o:spid="_x0000_s1033" style="position:absolute;left:1423;top:1122;width:3;height:4" coordorigin="1423,1122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Tv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5mMLzTXgCcvUHAAD//wMAUEsBAi0AFAAGAAgAAAAhANvh9svuAAAAhQEAABMAAAAAAAAA&#10;AAAAAAAAAAAAAFtDb250ZW50X1R5cGVzXS54bWxQSwECLQAUAAYACAAAACEAWvQsW78AAAAVAQAA&#10;CwAAAAAAAAAAAAAAAAAfAQAAX3JlbHMvLnJlbHNQSwECLQAUAAYACAAAACEAoxOU78YAAADdAAAA&#10;DwAAAAAAAAAAAAAAAAAHAgAAZHJzL2Rvd25yZXYueG1sUEsFBgAAAAADAAMAtwAAAPoCAAAAAA==&#10;">
                  <v:shape id="Freeform 57" o:spid="_x0000_s1034" style="position:absolute;left:1423;top:11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" path="m3,3l,e" filled="f" strokecolor="#231f20" strokeweight=".61pt">
                    <v:path arrowok="t" o:connecttype="custom" o:connectlocs="3,1125;0,1122" o:connectangles="0,0"/>
                  </v:shape>
                </v:group>
                <v:group id="Group 54" o:spid="_x0000_s1035" style="position:absolute;left:1423;top:1122;width:3;height:4" coordorigin="1423,1122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8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ILHm/AE5OwOAAD//wMAUEsBAi0AFAAGAAgAAAAhANvh9svuAAAAhQEAABMAAAAAAAAA&#10;AAAAAAAAAAAAAFtDb250ZW50X1R5cGVzXS54bWxQSwECLQAUAAYACAAAACEAWvQsW78AAAAVAQAA&#10;CwAAAAAAAAAAAAAAAAAfAQAAX3JlbHMvLnJlbHNQSwECLQAUAAYACAAAACEAPI2vA8YAAADdAAAA&#10;DwAAAAAAAAAAAAAAAAAHAgAAZHJzL2Rvd25yZXYueG1sUEsFBgAAAAADAAMAtwAAAPoCAAAAAA==&#10;">
                  <v:shape id="Freeform 55" o:spid="_x0000_s1036" style="position:absolute;left:1423;top:1122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" path="m3,3l,e" filled="f" strokecolor="#231f20" strokeweight=".61pt">
                    <v:path arrowok="t" o:connecttype="custom" o:connectlocs="3,1125;0,1122" o:connectangles="0,0"/>
                  </v:shape>
                </v:group>
                <v:group id="Group 52" o:spid="_x0000_s1037" style="position:absolute;left:1416;top:1106;width:12;height:18" coordorigin="1416,1106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7q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nyMYHHm/AE5OwOAAD//wMAUEsBAi0AFAAGAAgAAAAhANvh9svuAAAAhQEAABMAAAAAAAAA&#10;AAAAAAAAAAAAAFtDb250ZW50X1R5cGVzXS54bWxQSwECLQAUAAYACAAAACEAWvQsW78AAAAVAQAA&#10;CwAAAAAAAAAAAAAAAAAfAQAAX3JlbHMvLnJlbHNQSwECLQAUAAYACAAAACEAIl6e6sYAAADdAAAA&#10;DwAAAAAAAAAAAAAAAAAHAgAAZHJzL2Rvd25yZXYueG1sUEsFBgAAAAADAAMAtwAAAPoCAAAAAA==&#10;">
                  <v:shape id="Freeform 53" o:spid="_x0000_s1038" style="position:absolute;left:1416;top:1106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" path="m12,18l,e" filled="f" strokecolor="#231f20" strokeweight=".61pt">
                    <v:path arrowok="t" o:connecttype="custom" o:connectlocs="12,1124;0,1106" o:connectangles="0,0"/>
                  </v:shape>
                </v:group>
                <v:group id="Group 50" o:spid="_x0000_s1039" style="position:absolute;left:1410;top:1093;width:20;height:30" coordorigin="1410,1093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    <v:shape id="Freeform 51" o:spid="_x0000_s1040" style="position:absolute;left:1410;top:1093;width:20;height:30;visibility:visible;mso-wrap-style:square;v-text-anchor:top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" path="m20,30l,e" filled="f" strokecolor="#231f20" strokeweight=".61pt">
                    <v:path arrowok="t" o:connecttype="custom" o:connectlocs="20,1123;0,1093" o:connectangles="0,0"/>
                  </v:shape>
                </v:group>
                <v:group id="Group 48" o:spid="_x0000_s1041" style="position:absolute;left:1403;top:1078;width:30;height:44" coordorigin="1403,1078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/d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">
                  <v:shape id="Freeform 49" o:spid="_x0000_s1042" style="position:absolute;left:1403;top:1078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" path="m29,43l,e" filled="f" strokecolor="#231f20" strokeweight=".61pt">
                    <v:path arrowok="t" o:connecttype="custom" o:connectlocs="29,1121;0,1078" o:connectangles="0,0"/>
                  </v:shape>
                </v:group>
                <v:group id="Group 46" o:spid="_x0000_s1043" style="position:absolute;left:1397;top:1065;width:38;height:55" coordorigin="1397,1065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y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SNIXfN+EJyPwHAAD//wMAUEsBAi0AFAAGAAgAAAAhANvh9svuAAAAhQEAABMAAAAAAAAA&#10;AAAAAAAAAAAAAFtDb250ZW50X1R5cGVzXS54bWxQSwECLQAUAAYACAAAACEAWvQsW78AAAAVAQAA&#10;CwAAAAAAAAAAAAAAAAAfAQAAX3JlbHMvLnJlbHNQSwECLQAUAAYACAAAACEAJsoCMsYAAADdAAAA&#10;DwAAAAAAAAAAAAAAAAAHAgAAZHJzL2Rvd25yZXYueG1sUEsFBgAAAAADAAMAtwAAAPoCAAAAAA==&#10;">
                  <v:shape id="Freeform 47" o:spid="_x0000_s1044" style="position:absolute;left:1397;top:1065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" path="m37,55l,e" filled="f" strokecolor="#231f20" strokeweight=".61pt">
                    <v:path arrowok="t" o:connecttype="custom" o:connectlocs="37,1120;0,1065" o:connectangles="0,0"/>
                  </v:shape>
                </v:group>
                <v:group id="Group 44" o:spid="_x0000_s1045" style="position:absolute;left:1389;top:1050;width:47;height:69" coordorigin="1389,1050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    <v:shape id="Freeform 45" o:spid="_x0000_s1046" style="position:absolute;left:1389;top:1050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" path="m47,69l,e" filled="f" strokecolor="#231f20" strokeweight=".61pt">
                    <v:path arrowok="t" o:connecttype="custom" o:connectlocs="47,1119;0,1050" o:connectangles="0,0"/>
                  </v:shape>
                </v:group>
                <v:group id="Group 42" o:spid="_x0000_s1047" style="position:absolute;left:1384;top:1037;width:55;height:81" coordorigin="1384,1037" coordsize="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  <v:shape id="Freeform 43" o:spid="_x0000_s1048" style="position:absolute;left:1384;top:1037;width:55;height:81;visibility:visible;mso-wrap-style:square;v-text-anchor:top" coordsize="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" path="m54,81l,e" filled="f" strokecolor="#231f20" strokeweight=".61pt">
                    <v:path arrowok="t" o:connecttype="custom" o:connectlocs="54,1118;0,1037" o:connectangles="0,0"/>
                  </v:shape>
                </v:group>
                <v:group id="Group 40" o:spid="_x0000_s1049" style="position:absolute;left:1376;top:1022;width:64;height:95" coordorigin="1376,1022" coordsize="6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    <v:shape id="Freeform 41" o:spid="_x0000_s1050" style="position:absolute;left:1376;top:1022;width:64;height:95;visibility:visible;mso-wrap-style:square;v-text-anchor:top" coordsize="6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" path="m64,94l,e" filled="f" strokecolor="#231f20" strokeweight=".61pt">
                    <v:path arrowok="t" o:connecttype="custom" o:connectlocs="64,1116;0,1022" o:connectangles="0,0"/>
                  </v:shape>
                </v:group>
                <v:group id="Group 38" o:spid="_x0000_s1051" style="position:absolute;left:1370;top:1009;width:72;height:107" coordorigin="1370,1009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g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">
                  <v:shape id="Freeform 39" o:spid="_x0000_s1052" style="position:absolute;left:1370;top:1009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" path="m72,106l,e" filled="f" strokecolor="#231f20" strokeweight=".61pt">
                    <v:path arrowok="t" o:connecttype="custom" o:connectlocs="72,1115;0,1009" o:connectangles="0,0"/>
                  </v:shape>
                </v:group>
                <v:group id="Group 36" o:spid="_x0000_s1053" style="position:absolute;left:1363;top:994;width:81;height:120" coordorigin="1363,994" coordsize="8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    <v:shape id="Freeform 37" o:spid="_x0000_s1054" style="position:absolute;left:1363;top:994;width:81;height:120;visibility:visible;mso-wrap-style:square;v-text-anchor:top" coordsize="8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" path="m81,120l,e" filled="f" strokecolor="#231f20" strokeweight=".61pt">
                    <v:path arrowok="t" o:connecttype="custom" o:connectlocs="81,1114;0,994" o:connectangles="0,0"/>
                  </v:shape>
                </v:group>
                <v:group id="Group 34" o:spid="_x0000_s1055" style="position:absolute;left:1461;top:1096;width:3;height:4" coordorigin="1461,109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    <v:shape id="Freeform 35" o:spid="_x0000_s1056" style="position:absolute;left:1461;top:109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" path="m2,4l,e" filled="f" strokecolor="#231f20" strokeweight=".61pt">
                    <v:path arrowok="t" o:connecttype="custom" o:connectlocs="2,1100;0,1096" o:connectangles="0,0"/>
                  </v:shape>
                </v:group>
                <v:group id="Group 32" o:spid="_x0000_s1057" style="position:absolute;left:1461;top:1096;width:3;height:4" coordorigin="1461,1096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    <v:shape id="Freeform 33" o:spid="_x0000_s1058" style="position:absolute;left:1461;top:1096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" path="m2,4l,e" filled="f" strokecolor="#231f20" strokeweight=".61pt">
                    <v:path arrowok="t" o:connecttype="custom" o:connectlocs="2,1100;0,1096" o:connectangles="0,0"/>
                  </v:shape>
                </v:group>
                <v:group id="Group 30" o:spid="_x0000_s1059" style="position:absolute;left:1450;top:1084;width:12;height:18" coordorigin="1450,1084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<v:shape id="Freeform 31" o:spid="_x0000_s1060" style="position:absolute;left:1450;top:1084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" path="m11,18l,e" filled="f" strokecolor="#231f20" strokeweight=".61pt">
                    <v:path arrowok="t" o:connecttype="custom" o:connectlocs="11,1102;0,1084" o:connectangles="0,0"/>
                  </v:shape>
                </v:group>
                <v:group id="Group 28" o:spid="_x0000_s1061" style="position:absolute;left:1440;top:1073;width:20;height:30" coordorigin="1440,1073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29" o:spid="_x0000_s1062" style="position:absolute;left:1440;top:1073;width:20;height:30;visibility:visible;mso-wrap-style:square;v-text-anchor:top" coordsize="2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" path="m19,30l,e" filled="f" strokecolor="#231f20" strokeweight=".61pt">
                    <v:path arrowok="t" o:connecttype="custom" o:connectlocs="19,1103;0,1073" o:connectangles="0,0"/>
                  </v:shape>
                </v:group>
                <v:group id="Group 26" o:spid="_x0000_s1063" style="position:absolute;left:1426;top:1062;width:30;height:44" coordorigin="1426,1062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27" o:spid="_x0000_s1064" style="position:absolute;left:1426;top:1062;width:30;height:44;visibility:visible;mso-wrap-style:square;v-text-anchor:top" coordsize="3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" path="m30,44l,e" filled="f" strokecolor="#231f20" strokeweight=".61pt">
                    <v:path arrowok="t" o:connecttype="custom" o:connectlocs="30,1106;0,1062" o:connectangles="0,0"/>
                  </v:shape>
                </v:group>
                <v:group id="Group 24" o:spid="_x0000_s1065" style="position:absolute;left:1416;top:1052;width:38;height:55" coordorigin="1416,1052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25" o:spid="_x0000_s1066" style="position:absolute;left:1416;top:1052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" path="m38,55l,e" filled="f" strokecolor="#231f20" strokeweight=".61pt">
                    <v:path arrowok="t" o:connecttype="custom" o:connectlocs="38,1107;0,1052" o:connectangles="0,0"/>
                  </v:shape>
                </v:group>
                <v:group id="Group 22" o:spid="_x0000_s1067" style="position:absolute;left:1405;top:1039;width:47;height:69" coordorigin="1405,1039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23" o:spid="_x0000_s1068" style="position:absolute;left:1405;top:1039;width:47;height:69;visibility:visible;mso-wrap-style:square;v-text-anchor:top" coordsize="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" path="m47,69l,e" filled="f" strokecolor="#231f20" strokeweight=".61pt">
                    <v:path arrowok="t" o:connecttype="custom" o:connectlocs="47,1108;0,1039" o:connectangles="0,0"/>
                  </v:shape>
                </v:group>
                <v:group id="Group 20" o:spid="_x0000_s1069" style="position:absolute;left:1397;top:1028;width:55;height:81" coordorigin="1397,1028" coordsize="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21" o:spid="_x0000_s1070" style="position:absolute;left:1397;top:1028;width:55;height:81;visibility:visible;mso-wrap-style:square;v-text-anchor:top" coordsize="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" path="m55,80l,e" filled="f" strokecolor="#231f20" strokeweight=".61pt">
                    <v:path arrowok="t" o:connecttype="custom" o:connectlocs="55,1108;0,1028" o:connectangles="0,0"/>
                  </v:shape>
                </v:group>
                <v:group id="Group 18" o:spid="_x0000_s1071" style="position:absolute;left:1384;top:1017;width:64;height:95" coordorigin="1384,1017" coordsize="6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19" o:spid="_x0000_s1072" style="position:absolute;left:1384;top:1017;width:64;height:95;visibility:visible;mso-wrap-style:square;v-text-anchor:top" coordsize="6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" path="m64,94l,e" filled="f" strokecolor="#231f20" strokeweight=".61pt">
                    <v:path arrowok="t" o:connecttype="custom" o:connectlocs="64,1111;0,1017" o:connectangles="0,0"/>
                  </v:shape>
                </v:group>
                <v:group id="Group 16" o:spid="_x0000_s1073" style="position:absolute;left:1374;top:1006;width:72;height:107" coordorigin="1374,1006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17" o:spid="_x0000_s1074" style="position:absolute;left:1374;top:1006;width:72;height:107;visibility:visible;mso-wrap-style:square;v-text-anchor:top" coordsize="7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" path="m72,106l,e" filled="f" strokecolor="#231f20" strokeweight=".61pt">
                    <v:path arrowok="t" o:connecttype="custom" o:connectlocs="72,1112;0,1006" o:connectangles="0,0"/>
                  </v:shape>
                </v:group>
                <v:group id="Group 14" o:spid="_x0000_s1075" style="position:absolute;left:1363;top:994;width:81;height:120" coordorigin="1363,994" coordsize="8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15" o:spid="_x0000_s1076" style="position:absolute;left:1363;top:994;width:81;height:120;visibility:visible;mso-wrap-style:square;v-text-anchor:top" coordsize="8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" path="m81,120l,e" filled="f" strokecolor="#231f20" strokeweight=".61pt">
                    <v:path arrowok="t" o:connecttype="custom" o:connectlocs="81,1114;0,994" o:connectangles="0,0"/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E97302">
      <w:pPr>
        <w:ind w:left="3038" w:right="2194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Защелка</w:t>
      </w:r>
    </w:p>
    <w:p w:rsidR="00FF438E" w:rsidRPr="00A136BC" w:rsidRDefault="00FF438E">
      <w:pPr>
        <w:jc w:val="center"/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729DF" w:rsidP="00E97302">
      <w:pPr>
        <w:pStyle w:val="1"/>
        <w:numPr>
          <w:ilvl w:val="0"/>
          <w:numId w:val="42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2"/>
        </w:rPr>
        <w:t>Устранение неисправностей</w:t>
      </w:r>
    </w:p>
    <w:p w:rsidR="00FF438E" w:rsidRPr="00A136BC" w:rsidRDefault="001D0156" w:rsidP="001D0156">
      <w:pPr>
        <w:pStyle w:val="2"/>
        <w:numPr>
          <w:ilvl w:val="1"/>
          <w:numId w:val="42"/>
        </w:numPr>
        <w:tabs>
          <w:tab w:val="left" w:pos="454"/>
        </w:tabs>
        <w:spacing w:before="112"/>
        <w:ind w:left="426"/>
        <w:rPr>
          <w:bCs w:val="0"/>
        </w:rPr>
      </w:pPr>
      <w:r w:rsidRPr="00A136BC">
        <w:rPr>
          <w:bCs w:val="0"/>
          <w:sz w:val="18"/>
          <w:szCs w:val="18"/>
        </w:rPr>
        <w:t>Ограничения и внешние факторы</w:t>
      </w:r>
    </w:p>
    <w:p w:rsidR="00FF438E" w:rsidRPr="00A136BC" w:rsidRDefault="001D0156" w:rsidP="001D0156">
      <w:pPr>
        <w:pStyle w:val="a3"/>
        <w:numPr>
          <w:ilvl w:val="0"/>
          <w:numId w:val="4"/>
        </w:numPr>
        <w:tabs>
          <w:tab w:val="left" w:pos="277"/>
        </w:tabs>
        <w:spacing w:before="127"/>
        <w:jc w:val="both"/>
      </w:pPr>
      <w:r w:rsidRPr="00A136BC">
        <w:rPr>
          <w:color w:val="231F20"/>
        </w:rPr>
        <w:t>Магнитный датчик положения двери может быть под влиянием внешнего электромагнитного вмешательства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1D0156" w:rsidP="001D0156">
      <w:pPr>
        <w:pStyle w:val="a3"/>
        <w:numPr>
          <w:ilvl w:val="0"/>
          <w:numId w:val="4"/>
        </w:numPr>
        <w:tabs>
          <w:tab w:val="left" w:pos="277"/>
        </w:tabs>
        <w:spacing w:before="24"/>
        <w:jc w:val="both"/>
      </w:pPr>
      <w:r w:rsidRPr="00A136BC">
        <w:rPr>
          <w:color w:val="231F20"/>
          <w:spacing w:val="-1"/>
        </w:rPr>
        <w:t>После механических операций с ключом, пользователь должен разблокировать и заблокировать устройство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B73054">
      <w:pPr>
        <w:pStyle w:val="2"/>
        <w:spacing w:before="0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9.2</w:t>
      </w:r>
      <w:r w:rsidRPr="00A136BC">
        <w:rPr>
          <w:color w:val="231F20"/>
          <w:spacing w:val="41"/>
        </w:rPr>
        <w:t xml:space="preserve"> </w:t>
      </w:r>
      <w:r w:rsidR="001D0156" w:rsidRPr="00A136BC">
        <w:rPr>
          <w:bCs w:val="0"/>
          <w:sz w:val="18"/>
          <w:szCs w:val="18"/>
        </w:rPr>
        <w:t>Неисправности и их устранения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75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4111"/>
      </w:tblGrid>
      <w:tr w:rsidR="00FF438E" w:rsidRPr="00A136BC" w:rsidTr="006929F4">
        <w:trPr>
          <w:trHeight w:hRule="exact" w:val="28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right="13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136BC">
              <w:rPr>
                <w:rFonts w:ascii="Calibri"/>
                <w:b/>
                <w:color w:val="231F20"/>
                <w:spacing w:val="-3"/>
                <w:sz w:val="16"/>
                <w:szCs w:val="16"/>
              </w:rPr>
              <w:t>Неисправность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right="13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136BC">
              <w:rPr>
                <w:rFonts w:ascii="Calibri"/>
                <w:b/>
                <w:color w:val="231F20"/>
                <w:spacing w:val="-2"/>
                <w:sz w:val="16"/>
                <w:szCs w:val="16"/>
              </w:rPr>
              <w:t>Рекомендуемые действия</w:t>
            </w:r>
          </w:p>
        </w:tc>
      </w:tr>
      <w:tr w:rsidR="00FF438E" w:rsidRPr="00A136BC" w:rsidTr="006929F4">
        <w:trPr>
          <w:trHeight w:hRule="exact" w:val="761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Отказ в предоставлении доступа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a4"/>
              <w:numPr>
                <w:ilvl w:val="0"/>
                <w:numId w:val="3"/>
              </w:numPr>
              <w:tabs>
                <w:tab w:val="left" w:pos="242"/>
              </w:tabs>
              <w:spacing w:before="37" w:line="194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Повторите процесс ближе к дверному блоку</w:t>
            </w:r>
          </w:p>
          <w:p w:rsidR="00FF438E" w:rsidRPr="00A136BC" w:rsidRDefault="00E979B3" w:rsidP="006929F4">
            <w:pPr>
              <w:pStyle w:val="a4"/>
              <w:numPr>
                <w:ilvl w:val="0"/>
                <w:numId w:val="3"/>
              </w:numPr>
              <w:tabs>
                <w:tab w:val="left" w:pos="242"/>
              </w:tabs>
              <w:spacing w:line="192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4"/>
                <w:sz w:val="14"/>
                <w:szCs w:val="14"/>
              </w:rPr>
              <w:t>Отключите устройство и снова включите</w:t>
            </w:r>
          </w:p>
          <w:p w:rsidR="00FF438E" w:rsidRPr="00A136BC" w:rsidRDefault="00E979B3" w:rsidP="006929F4">
            <w:pPr>
              <w:pStyle w:val="TableParagraph"/>
              <w:numPr>
                <w:ilvl w:val="0"/>
                <w:numId w:val="3"/>
              </w:numPr>
              <w:spacing w:line="194" w:lineRule="exact"/>
              <w:ind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sz w:val="14"/>
                <w:szCs w:val="14"/>
              </w:rPr>
              <w:t>Перезагрузите смартфон и дверное устройство</w:t>
            </w:r>
          </w:p>
        </w:tc>
      </w:tr>
      <w:tr w:rsidR="00FF438E" w:rsidRPr="00A136BC" w:rsidTr="006929F4">
        <w:trPr>
          <w:trHeight w:hRule="exact" w:val="29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Дверной блок постоянно подает звуковой сигнал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Поместите рукоятку в нулевое положение</w:t>
            </w:r>
          </w:p>
        </w:tc>
      </w:tr>
      <w:tr w:rsidR="00FF438E" w:rsidRPr="00A136BC" w:rsidTr="006929F4">
        <w:trPr>
          <w:trHeight w:hRule="exact" w:val="566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Не удается подключиться мобильное приложение с ENTR ™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Другой телефонный пользователь уже связан с ENTR™. Только один смартфон может соединиться с ENTR™ в одно и то же время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z w:val="14"/>
                <w:szCs w:val="14"/>
              </w:rPr>
              <w:t xml:space="preserve">Двойные </w:t>
            </w: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длинные</w:t>
            </w:r>
            <w:r w:rsidR="00E979B3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</w:t>
            </w: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гудки</w:t>
            </w:r>
            <w:r w:rsidR="00E979B3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при каждом заблокировать или разблокировании эксплуатации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Индикатор низкого заряда батареи. Зарядите дверной блок</w:t>
            </w:r>
          </w:p>
        </w:tc>
      </w:tr>
      <w:tr w:rsidR="00FF438E" w:rsidRPr="00A136BC" w:rsidTr="006929F4">
        <w:trPr>
          <w:trHeight w:hRule="exact" w:val="664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ENTR ™ открывает дверь вместо ее блокировки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A57E2" w:rsidP="006929F4">
            <w:pPr>
              <w:pStyle w:val="TableParagraph"/>
              <w:spacing w:before="37"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Повторите процесс настройки двери</w:t>
            </w:r>
            <w:r w:rsidR="00B73054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.</w:t>
            </w:r>
          </w:p>
          <w:p w:rsidR="005A57E2" w:rsidRPr="00A136BC" w:rsidRDefault="005A57E2" w:rsidP="006929F4">
            <w:pPr>
              <w:pStyle w:val="TableParagraph"/>
              <w:spacing w:line="192" w:lineRule="exact"/>
              <w:ind w:left="70" w:right="131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Определите [1] для левой </w:t>
            </w:r>
            <w:r w:rsidR="006929F4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двери,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или [3] для правой </w:t>
            </w:r>
          </w:p>
          <w:p w:rsidR="00FF438E" w:rsidRPr="00A136BC" w:rsidRDefault="006929F4" w:rsidP="006929F4">
            <w:pPr>
              <w:pStyle w:val="TableParagraph"/>
              <w:spacing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Смотрите с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тр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.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11 - 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К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онфигурация дверей</w:t>
            </w:r>
          </w:p>
        </w:tc>
      </w:tr>
      <w:tr w:rsidR="00FF438E" w:rsidRPr="00A136BC" w:rsidTr="006929F4">
        <w:trPr>
          <w:trHeight w:hRule="exact" w:val="664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6929F4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Замочные ригели выдвигаются, когда дверь открыта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29F4" w:rsidRPr="00A136BC" w:rsidRDefault="006929F4" w:rsidP="006929F4">
            <w:pPr>
              <w:pStyle w:val="a4"/>
              <w:numPr>
                <w:ilvl w:val="0"/>
                <w:numId w:val="2"/>
              </w:numPr>
              <w:tabs>
                <w:tab w:val="left" w:pos="242"/>
              </w:tabs>
              <w:spacing w:before="37" w:line="194" w:lineRule="exact"/>
              <w:ind w:right="131" w:hanging="170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Проверьте, установлен ли магнит.</w:t>
            </w:r>
          </w:p>
          <w:p w:rsidR="00FF438E" w:rsidRPr="00A136BC" w:rsidRDefault="006929F4" w:rsidP="003D6859">
            <w:pPr>
              <w:pStyle w:val="a4"/>
              <w:numPr>
                <w:ilvl w:val="0"/>
                <w:numId w:val="2"/>
              </w:numPr>
              <w:tabs>
                <w:tab w:val="left" w:pos="242"/>
              </w:tabs>
              <w:spacing w:before="1" w:line="235" w:lineRule="auto"/>
              <w:ind w:right="131" w:hanging="17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Откройте дверь, используя ползунки, быстро закройте дверь и </w:t>
            </w:r>
            <w:r w:rsidR="003D6859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закройте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, используя ползунки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B73054" w:rsidP="003D6859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ENTR™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 xml:space="preserve">автоматически не блокируется через </w:t>
            </w:r>
            <w:r w:rsidRPr="00A136BC">
              <w:rPr>
                <w:rFonts w:ascii="Calibri" w:eastAsia="Calibri" w:hAnsi="Calibri" w:cs="Calibri"/>
                <w:color w:val="231F20"/>
                <w:spacing w:val="-5"/>
                <w:sz w:val="14"/>
                <w:szCs w:val="14"/>
              </w:rPr>
              <w:t xml:space="preserve"> </w:t>
            </w:r>
            <w:r w:rsidRPr="00A136BC"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5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>минут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и дверь открыта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FF438E" w:rsidRPr="00A136BC" w:rsidRDefault="003D6859" w:rsidP="006929F4">
            <w:pPr>
              <w:pStyle w:val="TableParagraph"/>
              <w:spacing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Закройте дверь и заприте замок, используя учетные данные, или слайдер</w:t>
            </w:r>
          </w:p>
        </w:tc>
      </w:tr>
      <w:tr w:rsidR="00FF438E" w:rsidRPr="00A136BC" w:rsidTr="00564670">
        <w:trPr>
          <w:trHeight w:hRule="exact" w:val="846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0B263F" w:rsidP="000B263F">
            <w:pPr>
              <w:ind w:left="10" w:right="131" w:firstLine="142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Автоматическая блокировка может быть вызвана внешним электро-магнитным полем, что приводит к неправильному чтению позиционирования. Это может привести к постоянному разблокированию 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28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64670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Слайдер не реагирует на проведение пальцами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FF438E" w:rsidRPr="00A136BC" w:rsidRDefault="00564670" w:rsidP="00564670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4"/>
                <w:sz w:val="14"/>
                <w:szCs w:val="14"/>
              </w:rPr>
              <w:t>Выключите устройство, подождите 3 секунды, и включите его снова. Избегайте прикосновения  до устройства до тех пор, пока не услышите звуковой сигнал</w:t>
            </w:r>
          </w:p>
        </w:tc>
      </w:tr>
      <w:tr w:rsidR="00FF438E" w:rsidRPr="00A136BC" w:rsidTr="00564670">
        <w:trPr>
          <w:trHeight w:hRule="exact" w:val="422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564670" w:rsidP="00564670">
            <w:pPr>
              <w:ind w:right="131" w:firstLine="10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 Сенсорная панель не реагирует, как ожидалось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64670" w:rsidP="00564670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Ригели замка не выдвигаются (высокое трение)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564670" w:rsidRPr="00A136BC" w:rsidRDefault="00564670" w:rsidP="00564670">
            <w:pPr>
              <w:pStyle w:val="a4"/>
              <w:numPr>
                <w:ilvl w:val="0"/>
                <w:numId w:val="1"/>
              </w:numPr>
              <w:tabs>
                <w:tab w:val="left" w:pos="242"/>
              </w:tabs>
              <w:spacing w:before="37" w:line="194" w:lineRule="exact"/>
              <w:ind w:right="131" w:hanging="171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Прижмите / толкните дверь к раме</w:t>
            </w:r>
          </w:p>
          <w:p w:rsidR="00FF438E" w:rsidRPr="00A136BC" w:rsidRDefault="00564670" w:rsidP="00564670">
            <w:pPr>
              <w:pStyle w:val="a4"/>
              <w:numPr>
                <w:ilvl w:val="0"/>
                <w:numId w:val="1"/>
              </w:numPr>
              <w:tabs>
                <w:tab w:val="left" w:pos="242"/>
              </w:tabs>
              <w:spacing w:line="194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Обратитесь к установщику двери или замка</w:t>
            </w:r>
          </w:p>
        </w:tc>
      </w:tr>
      <w:tr w:rsidR="00FF438E" w:rsidRPr="00A136BC" w:rsidTr="000B263F">
        <w:trPr>
          <w:trHeight w:hRule="exact" w:val="472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313195" w:rsidP="001E393E">
            <w:pPr>
              <w:ind w:right="131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 </w:t>
            </w:r>
            <w:r w:rsidR="00564670" w:rsidRPr="00A136BC">
              <w:rPr>
                <w:sz w:val="14"/>
                <w:szCs w:val="14"/>
              </w:rPr>
              <w:t>Звук ошибки, издаваемый при блокиров</w:t>
            </w:r>
            <w:r w:rsidR="001E393E" w:rsidRPr="00A136BC">
              <w:rPr>
                <w:sz w:val="14"/>
                <w:szCs w:val="14"/>
              </w:rPr>
              <w:t>к</w:t>
            </w:r>
            <w:r w:rsidR="00564670" w:rsidRPr="00A136BC">
              <w:rPr>
                <w:sz w:val="14"/>
                <w:szCs w:val="14"/>
              </w:rPr>
              <w:t>е / разблокировк</w:t>
            </w:r>
            <w:r w:rsidR="001E393E" w:rsidRPr="00A136BC">
              <w:rPr>
                <w:sz w:val="14"/>
                <w:szCs w:val="14"/>
              </w:rPr>
              <w:t>е</w:t>
            </w:r>
            <w:r w:rsidR="00564670" w:rsidRPr="00A136BC">
              <w:rPr>
                <w:sz w:val="14"/>
                <w:szCs w:val="14"/>
              </w:rPr>
              <w:t xml:space="preserve"> действи</w:t>
            </w:r>
            <w:r w:rsidR="001E393E" w:rsidRPr="00A136BC">
              <w:rPr>
                <w:sz w:val="14"/>
                <w:szCs w:val="14"/>
              </w:rPr>
              <w:t>й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Размещение кода в считывателе заканчивается неправильно, даже если код правильный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Конкретный код уже существует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313195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Операционный ключ (рукоятка) не приводит в действие цилиндр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313195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Прижмите рукоятку в сторону цилиндра и попытайтесь совершить действие. Если не поворачивается, вызовите слесаря</w:t>
            </w:r>
          </w:p>
        </w:tc>
      </w:tr>
    </w:tbl>
    <w:p w:rsidR="00FF438E" w:rsidRPr="00A136BC" w:rsidRDefault="00FF438E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C5604" w:rsidP="00FC5604">
      <w:pPr>
        <w:pStyle w:val="4"/>
        <w:ind w:left="2552" w:right="2518"/>
        <w:jc w:val="center"/>
        <w:rPr>
          <w:rFonts w:cs="Calibri"/>
          <w:bCs w:val="0"/>
        </w:rPr>
      </w:pPr>
      <w:r w:rsidRPr="00A136BC">
        <w:rPr>
          <w:rFonts w:cs="Calibri"/>
          <w:bCs w:val="0"/>
        </w:rPr>
        <w:t>ГАРАНТИЙНЫЕ ОБЯЗАТЕЛЬСТВА</w:t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:rsidR="00474689" w:rsidRPr="00A136BC" w:rsidRDefault="00474689">
      <w:pPr>
        <w:pStyle w:val="a3"/>
        <w:spacing w:before="56" w:line="245" w:lineRule="auto"/>
        <w:ind w:left="106" w:right="104"/>
        <w:jc w:val="both"/>
        <w:rPr>
          <w:color w:val="231F20"/>
          <w:spacing w:val="-2"/>
        </w:rPr>
      </w:pPr>
      <w:r w:rsidRPr="00A136BC">
        <w:rPr>
          <w:color w:val="231F20"/>
          <w:spacing w:val="-2"/>
        </w:rPr>
        <w:t>Mul-T-Lock® гарантирует, кон</w:t>
      </w:r>
      <w:r w:rsidR="008F3BFC" w:rsidRPr="00A136BC">
        <w:rPr>
          <w:color w:val="231F20"/>
          <w:spacing w:val="-2"/>
        </w:rPr>
        <w:t>ечному пользователю ("Покупателю"), которые приобрели подлинный</w:t>
      </w:r>
      <w:r w:rsidRPr="00A136BC">
        <w:rPr>
          <w:color w:val="231F20"/>
          <w:spacing w:val="-2"/>
        </w:rPr>
        <w:t xml:space="preserve"> Mul-T-LOCK® продукт ("Продукт"), у авторизованного дилера Mul-T-Lock®</w:t>
      </w:r>
      <w:r w:rsidR="00343EDC">
        <w:rPr>
          <w:color w:val="231F20"/>
          <w:spacing w:val="-2"/>
        </w:rPr>
        <w:t xml:space="preserve"> ("дилеров")</w:t>
      </w:r>
      <w:r w:rsidR="008F3BFC" w:rsidRPr="00A136BC">
        <w:rPr>
          <w:color w:val="231F20"/>
          <w:spacing w:val="-2"/>
        </w:rPr>
        <w:t>, что Продукт не содержит  дефектов</w:t>
      </w:r>
      <w:r w:rsidR="00343EDC">
        <w:rPr>
          <w:color w:val="231F20"/>
          <w:spacing w:val="-2"/>
        </w:rPr>
        <w:t xml:space="preserve"> и неисправностей</w:t>
      </w:r>
      <w:r w:rsidR="008F3BFC" w:rsidRPr="00A136BC">
        <w:rPr>
          <w:color w:val="231F20"/>
          <w:spacing w:val="-2"/>
        </w:rPr>
        <w:t xml:space="preserve"> («дефекты»)</w:t>
      </w:r>
      <w:r w:rsidR="00343EDC">
        <w:rPr>
          <w:color w:val="231F20"/>
          <w:spacing w:val="-2"/>
        </w:rPr>
        <w:t xml:space="preserve"> в течении </w:t>
      </w:r>
      <w:r w:rsidRPr="00A136BC">
        <w:rPr>
          <w:color w:val="231F20"/>
          <w:spacing w:val="-2"/>
        </w:rPr>
        <w:t>одного года с даты приобретен</w:t>
      </w:r>
      <w:r w:rsidR="008F3BFC" w:rsidRPr="00A136BC">
        <w:rPr>
          <w:color w:val="231F20"/>
          <w:spacing w:val="-2"/>
        </w:rPr>
        <w:t>ия</w:t>
      </w:r>
      <w:r w:rsidRPr="00A136BC">
        <w:rPr>
          <w:color w:val="231F20"/>
          <w:spacing w:val="-2"/>
        </w:rPr>
        <w:t xml:space="preserve"> продукт</w:t>
      </w:r>
      <w:r w:rsidR="008F3BFC" w:rsidRPr="00A136BC">
        <w:rPr>
          <w:color w:val="231F20"/>
          <w:spacing w:val="-2"/>
        </w:rPr>
        <w:t>а у</w:t>
      </w:r>
      <w:r w:rsidRPr="00A136BC">
        <w:rPr>
          <w:color w:val="231F20"/>
          <w:spacing w:val="-2"/>
        </w:rPr>
        <w:t xml:space="preserve"> официального дилера. </w:t>
      </w:r>
      <w:r w:rsidR="008F3BFC" w:rsidRPr="00A136BC">
        <w:rPr>
          <w:color w:val="231F20"/>
          <w:spacing w:val="-2"/>
        </w:rPr>
        <w:t>Согласно положениям и условиям, обозначенным ниже,</w:t>
      </w:r>
      <w:r w:rsidRPr="00A136BC">
        <w:rPr>
          <w:color w:val="231F20"/>
          <w:spacing w:val="-2"/>
        </w:rPr>
        <w:t xml:space="preserve"> Mul-T-LOCK</w:t>
      </w:r>
      <w:r w:rsidR="008F3BFC" w:rsidRPr="00A136BC">
        <w:rPr>
          <w:color w:val="231F20"/>
          <w:spacing w:val="-2"/>
        </w:rPr>
        <w:t xml:space="preserve">® </w:t>
      </w:r>
      <w:r w:rsidRPr="00A136BC">
        <w:rPr>
          <w:color w:val="231F20"/>
          <w:spacing w:val="-2"/>
        </w:rPr>
        <w:t xml:space="preserve">отремонтирует или заменит </w:t>
      </w:r>
      <w:r w:rsidR="00343EDC">
        <w:rPr>
          <w:color w:val="231F20"/>
          <w:spacing w:val="-2"/>
        </w:rPr>
        <w:t xml:space="preserve">продукт с дефектом, </w:t>
      </w:r>
      <w:r w:rsidRPr="00A136BC">
        <w:rPr>
          <w:color w:val="231F20"/>
          <w:spacing w:val="-2"/>
        </w:rPr>
        <w:t>или его часть, после осмотра</w:t>
      </w:r>
      <w:r w:rsidR="008F3BFC" w:rsidRPr="00A136BC">
        <w:rPr>
          <w:color w:val="231F20"/>
          <w:spacing w:val="-2"/>
        </w:rPr>
        <w:t xml:space="preserve"> продукта</w:t>
      </w:r>
      <w:r w:rsidRPr="00A136BC">
        <w:rPr>
          <w:color w:val="231F20"/>
          <w:spacing w:val="-2"/>
        </w:rPr>
        <w:t xml:space="preserve"> уполномоченным дилером Mul-T-LOCK®,</w:t>
      </w:r>
      <w:r w:rsidR="008F3BFC" w:rsidRPr="00A136BC">
        <w:rPr>
          <w:color w:val="231F20"/>
          <w:spacing w:val="-2"/>
        </w:rPr>
        <w:t xml:space="preserve"> предварительно</w:t>
      </w:r>
      <w:r w:rsidRPr="00A136BC">
        <w:rPr>
          <w:color w:val="231F20"/>
          <w:spacing w:val="-2"/>
        </w:rPr>
        <w:t xml:space="preserve"> </w:t>
      </w:r>
      <w:r w:rsidR="008F3BFC" w:rsidRPr="00A136BC">
        <w:rPr>
          <w:color w:val="231F20"/>
          <w:spacing w:val="-2"/>
        </w:rPr>
        <w:t>выявив</w:t>
      </w:r>
      <w:r w:rsidRPr="00A136BC">
        <w:rPr>
          <w:color w:val="231F20"/>
          <w:spacing w:val="-2"/>
        </w:rPr>
        <w:t xml:space="preserve"> обнаружен</w:t>
      </w:r>
      <w:r w:rsidR="008F3BFC" w:rsidRPr="00A136BC">
        <w:rPr>
          <w:color w:val="231F20"/>
          <w:spacing w:val="-2"/>
        </w:rPr>
        <w:t>ный</w:t>
      </w:r>
      <w:r w:rsidRPr="00A136BC">
        <w:rPr>
          <w:color w:val="231F20"/>
          <w:spacing w:val="-2"/>
        </w:rPr>
        <w:t xml:space="preserve"> дефект, </w:t>
      </w:r>
      <w:r w:rsidR="008F3BFC" w:rsidRPr="00A136BC">
        <w:rPr>
          <w:color w:val="231F20"/>
          <w:spacing w:val="-2"/>
        </w:rPr>
        <w:t>за исключением случаев</w:t>
      </w:r>
      <w:r w:rsidRPr="00A136BC">
        <w:rPr>
          <w:color w:val="231F20"/>
          <w:spacing w:val="-2"/>
        </w:rPr>
        <w:t xml:space="preserve"> не ненадлежащей </w:t>
      </w:r>
      <w:r w:rsidR="008F3BFC" w:rsidRPr="00A136BC">
        <w:rPr>
          <w:color w:val="231F20"/>
          <w:spacing w:val="-2"/>
        </w:rPr>
        <w:t>эксплуатации продукта</w:t>
      </w:r>
      <w:r w:rsidRPr="00A136BC">
        <w:rPr>
          <w:color w:val="231F20"/>
          <w:spacing w:val="-2"/>
        </w:rPr>
        <w:t xml:space="preserve"> (как определено ниже).</w:t>
      </w:r>
    </w:p>
    <w:p w:rsidR="00F30AC2" w:rsidRPr="00A136BC" w:rsidRDefault="00E659C0">
      <w:pPr>
        <w:pStyle w:val="4"/>
        <w:spacing w:before="56"/>
        <w:jc w:val="both"/>
        <w:rPr>
          <w:b w:val="0"/>
          <w:bCs w:val="0"/>
          <w:color w:val="231F20"/>
          <w:spacing w:val="1"/>
        </w:rPr>
      </w:pPr>
      <w:r w:rsidRPr="00A136BC">
        <w:rPr>
          <w:b w:val="0"/>
          <w:bCs w:val="0"/>
          <w:color w:val="231F20"/>
          <w:spacing w:val="1"/>
        </w:rPr>
        <w:t>Неправильная</w:t>
      </w:r>
      <w:r w:rsidR="008F3BFC" w:rsidRPr="00A136BC">
        <w:rPr>
          <w:b w:val="0"/>
          <w:bCs w:val="0"/>
          <w:color w:val="231F20"/>
          <w:spacing w:val="1"/>
        </w:rPr>
        <w:t xml:space="preserve"> эксплуатация Продукта аннулирует</w:t>
      </w:r>
      <w:r w:rsidRPr="00A136BC">
        <w:rPr>
          <w:b w:val="0"/>
          <w:bCs w:val="0"/>
          <w:color w:val="231F20"/>
          <w:spacing w:val="1"/>
        </w:rPr>
        <w:t xml:space="preserve"> эти гарантийные обязательства</w:t>
      </w:r>
      <w:r w:rsidR="008F3BFC" w:rsidRPr="00A136BC">
        <w:rPr>
          <w:b w:val="0"/>
          <w:bCs w:val="0"/>
          <w:color w:val="231F20"/>
          <w:spacing w:val="1"/>
        </w:rPr>
        <w:t>. "</w:t>
      </w:r>
      <w:r w:rsidR="00F30AC2" w:rsidRPr="00A136BC">
        <w:rPr>
          <w:b w:val="0"/>
          <w:bCs w:val="0"/>
          <w:color w:val="231F20"/>
          <w:spacing w:val="1"/>
        </w:rPr>
        <w:t>Неправильная эксплуатация</w:t>
      </w:r>
      <w:r w:rsidR="008F3BFC" w:rsidRPr="00A136BC">
        <w:rPr>
          <w:b w:val="0"/>
          <w:bCs w:val="0"/>
          <w:color w:val="231F20"/>
          <w:spacing w:val="1"/>
        </w:rPr>
        <w:t xml:space="preserve">" включают </w:t>
      </w:r>
      <w:r w:rsidR="00F30AC2" w:rsidRPr="00A136BC">
        <w:rPr>
          <w:b w:val="0"/>
          <w:bCs w:val="0"/>
          <w:color w:val="231F20"/>
          <w:spacing w:val="1"/>
        </w:rPr>
        <w:t>в себя следующее: установка</w:t>
      </w:r>
      <w:r w:rsidR="008F3BFC" w:rsidRPr="00A136BC">
        <w:rPr>
          <w:b w:val="0"/>
          <w:bCs w:val="0"/>
          <w:color w:val="231F20"/>
          <w:spacing w:val="1"/>
        </w:rPr>
        <w:t xml:space="preserve"> кем-либо, </w:t>
      </w:r>
      <w:r w:rsidR="00F30AC2" w:rsidRPr="00A136BC">
        <w:rPr>
          <w:b w:val="0"/>
          <w:bCs w:val="0"/>
          <w:color w:val="231F20"/>
          <w:spacing w:val="1"/>
        </w:rPr>
        <w:t>кроме представителя официального дилера; неправильная установка; и</w:t>
      </w:r>
      <w:r w:rsidR="008F3BFC" w:rsidRPr="00A136BC">
        <w:rPr>
          <w:b w:val="0"/>
          <w:bCs w:val="0"/>
          <w:color w:val="231F20"/>
          <w:spacing w:val="1"/>
        </w:rPr>
        <w:t xml:space="preserve">спользование / эксплуатация / обслуживание не в соответствии с инструкциями и требованиями Mul-T-LOCK® (как </w:t>
      </w:r>
      <w:r w:rsidR="00F30AC2" w:rsidRPr="00A136BC">
        <w:rPr>
          <w:b w:val="0"/>
          <w:bCs w:val="0"/>
          <w:color w:val="231F20"/>
          <w:spacing w:val="1"/>
        </w:rPr>
        <w:t>указано</w:t>
      </w:r>
      <w:r w:rsidR="008F3BFC" w:rsidRPr="00A136BC">
        <w:rPr>
          <w:b w:val="0"/>
          <w:bCs w:val="0"/>
          <w:color w:val="231F20"/>
          <w:spacing w:val="1"/>
        </w:rPr>
        <w:t xml:space="preserve"> ниже); </w:t>
      </w:r>
      <w:r w:rsidR="00F30AC2" w:rsidRPr="00A136BC">
        <w:rPr>
          <w:b w:val="0"/>
          <w:bCs w:val="0"/>
          <w:color w:val="231F20"/>
          <w:spacing w:val="1"/>
        </w:rPr>
        <w:t>внутреннее вмешательство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>Покупателем в Продукт</w:t>
      </w:r>
      <w:r w:rsidR="008F3BFC" w:rsidRPr="00A136BC">
        <w:rPr>
          <w:b w:val="0"/>
          <w:bCs w:val="0"/>
          <w:color w:val="231F20"/>
          <w:spacing w:val="1"/>
        </w:rPr>
        <w:t>; повреждения в результате применения силы; изгиб; трещины; царапины; любой другой акт вандализма; рем</w:t>
      </w:r>
      <w:r w:rsidR="00F30AC2" w:rsidRPr="00A136BC">
        <w:rPr>
          <w:b w:val="0"/>
          <w:bCs w:val="0"/>
          <w:color w:val="231F20"/>
          <w:spacing w:val="1"/>
        </w:rPr>
        <w:t>онт или переделка кем-то другим кроме дилера;</w:t>
      </w:r>
      <w:r w:rsidR="008F3BFC" w:rsidRPr="00A136BC">
        <w:rPr>
          <w:b w:val="0"/>
          <w:bCs w:val="0"/>
          <w:color w:val="231F20"/>
          <w:spacing w:val="1"/>
        </w:rPr>
        <w:t xml:space="preserve"> использование ключей, заготовок ключей, цилиндров, замков, утвержденных батарей, аксессуаров и / или других компонентов, которые не подходят</w:t>
      </w:r>
      <w:r w:rsidR="00F30AC2" w:rsidRPr="00A136BC">
        <w:rPr>
          <w:b w:val="0"/>
          <w:bCs w:val="0"/>
          <w:color w:val="231F20"/>
          <w:spacing w:val="1"/>
        </w:rPr>
        <w:t>,</w:t>
      </w:r>
      <w:r w:rsidR="008F3BFC" w:rsidRPr="00A136BC">
        <w:rPr>
          <w:b w:val="0"/>
          <w:bCs w:val="0"/>
          <w:color w:val="231F20"/>
          <w:spacing w:val="1"/>
        </w:rPr>
        <w:t xml:space="preserve"> и</w:t>
      </w:r>
      <w:r w:rsidR="00F30AC2" w:rsidRPr="00A136BC">
        <w:rPr>
          <w:b w:val="0"/>
          <w:bCs w:val="0"/>
          <w:color w:val="231F20"/>
          <w:spacing w:val="1"/>
        </w:rPr>
        <w:t>ли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>не рекомендуются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 xml:space="preserve">компанией </w:t>
      </w:r>
      <w:r w:rsidR="008F3BFC" w:rsidRPr="00A136BC">
        <w:rPr>
          <w:b w:val="0"/>
          <w:bCs w:val="0"/>
          <w:color w:val="231F20"/>
          <w:spacing w:val="1"/>
        </w:rPr>
        <w:t>Mul-T-Lock</w:t>
      </w:r>
      <w:r w:rsidR="00343EDC">
        <w:rPr>
          <w:b w:val="0"/>
          <w:bCs w:val="0"/>
          <w:color w:val="231F20"/>
          <w:spacing w:val="1"/>
        </w:rPr>
        <w:t>.</w:t>
      </w:r>
    </w:p>
    <w:p w:rsidR="001B6321" w:rsidRPr="00A136BC" w:rsidRDefault="001B6321">
      <w:pPr>
        <w:pStyle w:val="a3"/>
        <w:spacing w:before="61" w:line="245" w:lineRule="auto"/>
        <w:ind w:left="106" w:right="104"/>
        <w:jc w:val="both"/>
        <w:rPr>
          <w:b/>
          <w:bCs/>
          <w:color w:val="231F20"/>
        </w:rPr>
      </w:pPr>
      <w:r w:rsidRPr="00A136BC">
        <w:rPr>
          <w:b/>
          <w:bCs/>
          <w:color w:val="231F20"/>
        </w:rPr>
        <w:t>Некоторые основные инструкции и рекомендации для правильного использования продукта указаны на его обратной стороне.</w:t>
      </w:r>
    </w:p>
    <w:p w:rsidR="001B6321" w:rsidRPr="00A136BC" w:rsidRDefault="001B6321">
      <w:pPr>
        <w:pStyle w:val="a3"/>
        <w:spacing w:before="0" w:line="245" w:lineRule="auto"/>
        <w:ind w:left="106" w:right="104"/>
        <w:jc w:val="both"/>
        <w:rPr>
          <w:color w:val="231F20"/>
          <w:spacing w:val="-2"/>
        </w:rPr>
      </w:pPr>
      <w:r w:rsidRPr="00A136BC">
        <w:rPr>
          <w:color w:val="231F20"/>
          <w:spacing w:val="-2"/>
        </w:rPr>
        <w:t xml:space="preserve">Компания Mul-T-LOCK® по собственному усмотрению берет на себя ответственность по гарантийным обязательствам на ремонт или замену своего Продукта, исходя из результатов осмотра Продукта. </w:t>
      </w:r>
      <w:r w:rsidR="00E41171" w:rsidRPr="00A136BC">
        <w:rPr>
          <w:color w:val="231F20"/>
          <w:spacing w:val="-2"/>
        </w:rPr>
        <w:t>Эти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гарантийные обязательства не предоставляют какие-либо другие</w:t>
      </w:r>
      <w:r w:rsidRPr="00A136BC">
        <w:rPr>
          <w:color w:val="231F20"/>
          <w:spacing w:val="-2"/>
        </w:rPr>
        <w:t xml:space="preserve"> прав</w:t>
      </w:r>
      <w:r w:rsidR="00E41171" w:rsidRPr="00A136BC">
        <w:rPr>
          <w:color w:val="231F20"/>
          <w:spacing w:val="-2"/>
        </w:rPr>
        <w:t>а Покупателю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по вопросам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страхования</w:t>
      </w:r>
      <w:r w:rsidRPr="00A136BC">
        <w:rPr>
          <w:color w:val="231F20"/>
          <w:spacing w:val="-2"/>
        </w:rPr>
        <w:t xml:space="preserve">, </w:t>
      </w:r>
      <w:r w:rsidR="00E41171" w:rsidRPr="00A136BC">
        <w:rPr>
          <w:color w:val="231F20"/>
          <w:spacing w:val="-2"/>
        </w:rPr>
        <w:t xml:space="preserve">травматизма и </w:t>
      </w:r>
      <w:r w:rsidRPr="00A136BC">
        <w:rPr>
          <w:color w:val="231F20"/>
          <w:spacing w:val="-2"/>
        </w:rPr>
        <w:t>повреждения имущества. Эти гарантийные обязательства относятся только к  дефектам продукта, выявленным по вине Mul-T-Lock®.</w:t>
      </w:r>
      <w:r w:rsidR="00E41171" w:rsidRPr="00A136BC">
        <w:rPr>
          <w:color w:val="231F20"/>
          <w:spacing w:val="-2"/>
        </w:rPr>
        <w:t xml:space="preserve"> Mul-T-Lock® и официальные дилеры Mul-T-Lock® не несут ответственность</w:t>
      </w:r>
      <w:r w:rsidRPr="00A136BC">
        <w:rPr>
          <w:color w:val="231F20"/>
          <w:spacing w:val="-2"/>
        </w:rPr>
        <w:t xml:space="preserve">, </w:t>
      </w:r>
      <w:r w:rsidR="00E41171" w:rsidRPr="00A136BC">
        <w:rPr>
          <w:color w:val="231F20"/>
          <w:spacing w:val="-2"/>
        </w:rPr>
        <w:t>по каким</w:t>
      </w:r>
      <w:r w:rsidRPr="00A136BC">
        <w:rPr>
          <w:color w:val="231F20"/>
          <w:spacing w:val="-2"/>
        </w:rPr>
        <w:t>-либо затрат</w:t>
      </w:r>
      <w:r w:rsidR="00E41171" w:rsidRPr="00A136BC">
        <w:rPr>
          <w:color w:val="231F20"/>
          <w:spacing w:val="-2"/>
        </w:rPr>
        <w:t>ам</w:t>
      </w:r>
      <w:r w:rsidRPr="00A136BC">
        <w:rPr>
          <w:color w:val="231F20"/>
          <w:spacing w:val="-2"/>
        </w:rPr>
        <w:t xml:space="preserve"> труда, связа</w:t>
      </w:r>
      <w:r w:rsidR="00E41171" w:rsidRPr="00A136BC">
        <w:rPr>
          <w:color w:val="231F20"/>
          <w:spacing w:val="-2"/>
        </w:rPr>
        <w:t>нным с монтажом продукта</w:t>
      </w:r>
      <w:r w:rsidRPr="00A136BC">
        <w:rPr>
          <w:color w:val="231F20"/>
          <w:spacing w:val="-2"/>
        </w:rPr>
        <w:t>.</w:t>
      </w:r>
    </w:p>
    <w:p w:rsidR="001B6C42" w:rsidRPr="00A136BC" w:rsidRDefault="001B6C42">
      <w:pPr>
        <w:pStyle w:val="a3"/>
        <w:spacing w:before="113" w:line="245" w:lineRule="auto"/>
        <w:ind w:left="106" w:right="106"/>
        <w:jc w:val="both"/>
        <w:rPr>
          <w:color w:val="231F20"/>
        </w:rPr>
      </w:pPr>
      <w:r w:rsidRPr="00A136BC">
        <w:rPr>
          <w:color w:val="231F20"/>
        </w:rPr>
        <w:t>Для того, чтобы облегчить процесс получения гарантийного обслуживания, и позволить Mul-T-LOCK® определить право на получение ремонта в рамках данной гарантии, Покупатель должен сначала вернуть продукт, с доказательством покупки</w:t>
      </w:r>
      <w:r w:rsidR="005C1F16" w:rsidRPr="00A136BC">
        <w:rPr>
          <w:color w:val="231F20"/>
        </w:rPr>
        <w:t xml:space="preserve"> у дилера. Вся перевозка груза</w:t>
      </w:r>
      <w:r w:rsidRPr="00A136BC">
        <w:rPr>
          <w:color w:val="231F20"/>
        </w:rPr>
        <w:t>,</w:t>
      </w:r>
      <w:r w:rsidR="005C1F16" w:rsidRPr="00A136BC">
        <w:rPr>
          <w:color w:val="231F20"/>
        </w:rPr>
        <w:t xml:space="preserve"> демонтаж Продукта</w:t>
      </w:r>
      <w:r w:rsidRPr="00A136BC">
        <w:rPr>
          <w:color w:val="231F20"/>
        </w:rPr>
        <w:t xml:space="preserve">, вызов службы и / или другие непредвиденные </w:t>
      </w:r>
      <w:r w:rsidR="005C1F16" w:rsidRPr="00A136BC">
        <w:rPr>
          <w:color w:val="231F20"/>
        </w:rPr>
        <w:t>затраты</w:t>
      </w:r>
      <w:r w:rsidRPr="00A136BC">
        <w:rPr>
          <w:color w:val="231F20"/>
        </w:rPr>
        <w:t>, полностью оплачива</w:t>
      </w:r>
      <w:r w:rsidR="005C1F16" w:rsidRPr="00A136BC">
        <w:rPr>
          <w:color w:val="231F20"/>
        </w:rPr>
        <w:t>ет лишь Покупатель</w:t>
      </w:r>
      <w:r w:rsidRPr="00A136BC">
        <w:rPr>
          <w:color w:val="231F20"/>
        </w:rPr>
        <w:t xml:space="preserve"> и не включены в настоящ</w:t>
      </w:r>
      <w:r w:rsidR="005C1F16" w:rsidRPr="00A136BC">
        <w:rPr>
          <w:color w:val="231F20"/>
        </w:rPr>
        <w:t>ие гарантийные обязательства</w:t>
      </w:r>
      <w:r w:rsidRPr="00A136BC">
        <w:rPr>
          <w:color w:val="231F20"/>
        </w:rPr>
        <w:t>.</w:t>
      </w:r>
    </w:p>
    <w:p w:rsidR="005C1F16" w:rsidRPr="00A136BC" w:rsidRDefault="005C1F16">
      <w:pPr>
        <w:pStyle w:val="a3"/>
        <w:spacing w:before="0" w:line="245" w:lineRule="auto"/>
        <w:ind w:left="106" w:right="104"/>
        <w:jc w:val="both"/>
        <w:rPr>
          <w:color w:val="231F20"/>
        </w:rPr>
      </w:pPr>
      <w:r w:rsidRPr="00A136BC">
        <w:rPr>
          <w:color w:val="231F20"/>
        </w:rPr>
        <w:t>Использование компонентов, которые могут привести к серьезному повреждению продукта</w:t>
      </w:r>
      <w:r w:rsidR="00A136BC">
        <w:rPr>
          <w:color w:val="231F20"/>
        </w:rPr>
        <w:t>,</w:t>
      </w:r>
      <w:r w:rsidRPr="00A136BC">
        <w:rPr>
          <w:color w:val="231F20"/>
        </w:rPr>
        <w:t xml:space="preserve"> ведут к аннулированию настоящей гарантии. Эта гарантия не может быть назначена кем либо иным, кроме </w:t>
      </w:r>
      <w:r w:rsidRPr="00A136BC">
        <w:rPr>
          <w:color w:val="231F20"/>
          <w:spacing w:val="-2"/>
        </w:rPr>
        <w:t xml:space="preserve">Mul-T-Lock® и </w:t>
      </w:r>
      <w:r w:rsidRPr="00A136BC">
        <w:rPr>
          <w:color w:val="231F20"/>
        </w:rPr>
        <w:t xml:space="preserve">не может продлеваться после срока завершения ее действия. </w:t>
      </w: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FF438E" w:rsidRPr="00A136BC" w:rsidRDefault="00B73054">
      <w:pPr>
        <w:spacing w:line="200" w:lineRule="atLeast"/>
        <w:ind w:left="3025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904362" cy="605599"/>
            <wp:effectExtent l="0" t="0" r="0" b="0"/>
            <wp:docPr id="2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8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2" cy="6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 w:rsidP="00D256CF">
      <w:pPr>
        <w:pStyle w:val="4"/>
        <w:spacing w:before="119"/>
        <w:ind w:right="-33" w:firstLine="603"/>
        <w:rPr>
          <w:color w:val="231F20"/>
          <w:sz w:val="14"/>
          <w:szCs w:val="14"/>
          <w:u w:val="single" w:color="231F20"/>
        </w:rPr>
      </w:pPr>
    </w:p>
    <w:p w:rsidR="00EC072A" w:rsidRPr="00A136BC" w:rsidRDefault="00EC072A" w:rsidP="00D256CF">
      <w:pPr>
        <w:pStyle w:val="4"/>
        <w:spacing w:before="119"/>
        <w:ind w:right="-33" w:firstLine="603"/>
        <w:rPr>
          <w:color w:val="231F20"/>
          <w:sz w:val="14"/>
          <w:szCs w:val="14"/>
          <w:u w:val="single" w:color="231F20"/>
        </w:rPr>
      </w:pPr>
      <w:r w:rsidRPr="00A136BC">
        <w:rPr>
          <w:color w:val="231F20"/>
          <w:sz w:val="14"/>
          <w:szCs w:val="14"/>
          <w:u w:val="single" w:color="231F20"/>
        </w:rPr>
        <w:t>Основные инструкции и требования для правильного использования устройства Entr ™</w:t>
      </w:r>
    </w:p>
    <w:p w:rsidR="00FF438E" w:rsidRPr="00A136BC" w:rsidRDefault="00EC072A" w:rsidP="00D256CF">
      <w:pPr>
        <w:pStyle w:val="4"/>
        <w:spacing w:before="119"/>
        <w:ind w:right="-33" w:firstLine="1052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Защита ключей</w:t>
      </w:r>
      <w:r w:rsidR="00B73054" w:rsidRPr="00A136BC">
        <w:rPr>
          <w:color w:val="231F20"/>
          <w:spacing w:val="-2"/>
          <w:sz w:val="14"/>
          <w:szCs w:val="14"/>
          <w:u w:val="single" w:color="231F20"/>
        </w:rPr>
        <w:t>: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jc w:val="both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>Ключи должны быть использованы только для своей первоначальной цели – для работы в соответствующем цилиндре</w:t>
      </w:r>
      <w:r w:rsidR="00B73054" w:rsidRPr="00A136BC">
        <w:rPr>
          <w:color w:val="231F20"/>
          <w:spacing w:val="-1"/>
          <w:sz w:val="14"/>
          <w:szCs w:val="14"/>
        </w:rPr>
        <w:t>.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Следует использовать только оригинальные заготовки ключей Mul-T-Lock®.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Дубликаты ключей должны быть изготовлены уполномоченным представителем Mul-T-Lock® - слесарем по ключевой резке Mul-T-LOCK®.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>Ключи должны периодически проверяться и должны быть заменены, когда произошел физический износ</w:t>
      </w:r>
      <w:r w:rsidR="00B73054" w:rsidRPr="00A136BC">
        <w:rPr>
          <w:color w:val="231F20"/>
          <w:spacing w:val="-4"/>
          <w:sz w:val="14"/>
          <w:szCs w:val="14"/>
        </w:rPr>
        <w:t>.</w:t>
      </w:r>
    </w:p>
    <w:p w:rsidR="00FF438E" w:rsidRPr="00A136BC" w:rsidRDefault="00EC072A" w:rsidP="00D256CF">
      <w:pPr>
        <w:pStyle w:val="4"/>
        <w:spacing w:before="118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Цилиндр</w:t>
      </w:r>
      <w:r w:rsidR="00B73054" w:rsidRPr="00A136BC">
        <w:rPr>
          <w:color w:val="231F20"/>
          <w:spacing w:val="-1"/>
          <w:sz w:val="14"/>
          <w:szCs w:val="14"/>
          <w:u w:val="single" w:color="231F20"/>
        </w:rPr>
        <w:t>: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Установка должна быть выполнена только уполномоченным дилером Mul-T-Lock®.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 xml:space="preserve"> Защищайте цилиндр от грязи и пыли.</w:t>
      </w:r>
    </w:p>
    <w:p w:rsidR="00A962E7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 xml:space="preserve">Защитите свой цилиндр от воздействия экстремальных температур. </w:t>
      </w:r>
      <w:r w:rsidR="00A962E7" w:rsidRPr="00A136BC">
        <w:rPr>
          <w:color w:val="231F20"/>
          <w:spacing w:val="-1"/>
          <w:sz w:val="14"/>
          <w:szCs w:val="14"/>
        </w:rPr>
        <w:t>(Внешняя в пределах -20 ° C до + 80°</w:t>
      </w:r>
      <w:r w:rsidRPr="00A136BC">
        <w:rPr>
          <w:color w:val="231F20"/>
          <w:spacing w:val="-1"/>
          <w:sz w:val="14"/>
          <w:szCs w:val="14"/>
        </w:rPr>
        <w:t xml:space="preserve">C, </w:t>
      </w:r>
      <w:r w:rsidR="00A962E7" w:rsidRPr="00A136BC">
        <w:rPr>
          <w:color w:val="231F20"/>
          <w:spacing w:val="-1"/>
          <w:sz w:val="14"/>
          <w:szCs w:val="14"/>
        </w:rPr>
        <w:t xml:space="preserve">до внутренняя от -10°С до </w:t>
      </w:r>
      <w:r w:rsidRPr="00A136BC">
        <w:rPr>
          <w:color w:val="231F20"/>
          <w:spacing w:val="-1"/>
          <w:sz w:val="14"/>
          <w:szCs w:val="14"/>
        </w:rPr>
        <w:t xml:space="preserve"> +50</w:t>
      </w:r>
      <w:r w:rsidR="00A962E7" w:rsidRPr="00A136BC">
        <w:rPr>
          <w:color w:val="231F20"/>
          <w:spacing w:val="-1"/>
          <w:sz w:val="14"/>
          <w:szCs w:val="14"/>
        </w:rPr>
        <w:t>°C</w:t>
      </w:r>
      <w:r w:rsidRPr="00A136BC">
        <w:rPr>
          <w:color w:val="231F20"/>
          <w:spacing w:val="-1"/>
          <w:sz w:val="14"/>
          <w:szCs w:val="14"/>
        </w:rPr>
        <w:t>)</w:t>
      </w:r>
    </w:p>
    <w:p w:rsidR="00FF438E" w:rsidRPr="00A136BC" w:rsidRDefault="00A962E7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Паз цилиндра должен быть смазан по крайней мере, один раз в год (желательно с использованием смазочных материалов, рекомендуемых Mul-T-LOCK®, или используйте светлое машинное масло). При тяжелых условиях использования, экстремальных погодных условиях - смазка должна проводиться каждые три месяца</w:t>
      </w:r>
      <w:r w:rsidR="00B73054" w:rsidRPr="00A136BC">
        <w:rPr>
          <w:color w:val="231F20"/>
          <w:spacing w:val="-1"/>
          <w:sz w:val="14"/>
          <w:szCs w:val="14"/>
        </w:rPr>
        <w:t>.</w:t>
      </w:r>
    </w:p>
    <w:p w:rsidR="00FF438E" w:rsidRPr="00A136BC" w:rsidRDefault="00FF438E" w:rsidP="00D256CF">
      <w:pPr>
        <w:spacing w:before="10"/>
        <w:ind w:right="-33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FF438E" w:rsidP="00D256CF">
      <w:pPr>
        <w:ind w:right="-33"/>
        <w:rPr>
          <w:rFonts w:ascii="Calibri" w:eastAsia="Calibri" w:hAnsi="Calibri" w:cs="Calibri"/>
          <w:sz w:val="14"/>
          <w:szCs w:val="14"/>
        </w:rPr>
        <w:sectPr w:rsidR="00FF438E" w:rsidRPr="00A136BC" w:rsidSect="00D256CF">
          <w:footerReference w:type="default" r:id="rId244"/>
          <w:pgSz w:w="8400" w:h="11910"/>
          <w:pgMar w:top="620" w:right="462" w:bottom="660" w:left="460" w:header="185" w:footer="465" w:gutter="0"/>
          <w:cols w:space="720"/>
        </w:sectPr>
      </w:pPr>
    </w:p>
    <w:p w:rsidR="00FF438E" w:rsidRPr="00A136BC" w:rsidRDefault="00FF438E" w:rsidP="00D256CF">
      <w:pPr>
        <w:spacing w:before="11"/>
        <w:ind w:right="-33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A962E7" w:rsidP="00D256CF">
      <w:pPr>
        <w:pStyle w:val="4"/>
        <w:spacing w:before="0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z w:val="14"/>
          <w:szCs w:val="14"/>
          <w:u w:val="single" w:color="231F20"/>
        </w:rPr>
        <w:t>Мобильный телефон</w:t>
      </w:r>
    </w:p>
    <w:p w:rsidR="00FF438E" w:rsidRPr="00A136BC" w:rsidRDefault="00B73054" w:rsidP="00D256CF">
      <w:pPr>
        <w:spacing w:before="67"/>
        <w:ind w:left="106" w:right="-33"/>
        <w:rPr>
          <w:rFonts w:ascii="Calibri" w:eastAsia="Calibri" w:hAnsi="Calibri" w:cs="Calibri"/>
          <w:sz w:val="14"/>
          <w:szCs w:val="14"/>
        </w:rPr>
      </w:pPr>
      <w:r w:rsidRPr="00A136BC">
        <w:rPr>
          <w:sz w:val="14"/>
          <w:szCs w:val="14"/>
        </w:rPr>
        <w:br w:type="column"/>
      </w:r>
      <w:r w:rsidRPr="00A136BC">
        <w:rPr>
          <w:rFonts w:ascii="Calibri"/>
          <w:b/>
          <w:color w:val="231F20"/>
          <w:spacing w:val="-1"/>
          <w:sz w:val="14"/>
          <w:szCs w:val="14"/>
        </w:rPr>
        <w:t>LEGAL</w:t>
      </w:r>
      <w:r w:rsidRPr="00A136BC">
        <w:rPr>
          <w:rFonts w:ascii="Calibri"/>
          <w:b/>
          <w:color w:val="231F20"/>
          <w:sz w:val="14"/>
          <w:szCs w:val="14"/>
        </w:rPr>
        <w:t xml:space="preserve"> </w:t>
      </w:r>
      <w:r w:rsidRPr="00A136BC">
        <w:rPr>
          <w:rFonts w:ascii="Calibri"/>
          <w:b/>
          <w:color w:val="231F20"/>
          <w:spacing w:val="-1"/>
          <w:sz w:val="14"/>
          <w:szCs w:val="14"/>
        </w:rPr>
        <w:t>NOTICES</w:t>
      </w:r>
    </w:p>
    <w:p w:rsidR="00FF438E" w:rsidRPr="00A136BC" w:rsidRDefault="00FF438E" w:rsidP="00D256CF">
      <w:pPr>
        <w:ind w:right="-33"/>
        <w:rPr>
          <w:rFonts w:ascii="Calibri" w:eastAsia="Calibri" w:hAnsi="Calibri" w:cs="Calibri"/>
          <w:sz w:val="14"/>
          <w:szCs w:val="14"/>
        </w:rPr>
        <w:sectPr w:rsidR="00FF438E" w:rsidRPr="00A136BC" w:rsidSect="00D256CF">
          <w:type w:val="continuous"/>
          <w:pgSz w:w="8400" w:h="11910"/>
          <w:pgMar w:top="1160" w:right="462" w:bottom="280" w:left="460" w:header="720" w:footer="720" w:gutter="0"/>
          <w:cols w:num="2" w:space="720" w:equalWidth="0">
            <w:col w:w="1950" w:space="1171"/>
            <w:col w:w="4359"/>
          </w:cols>
        </w:sectPr>
      </w:pPr>
    </w:p>
    <w:p w:rsidR="00A962E7" w:rsidRPr="00A136BC" w:rsidRDefault="00A962E7" w:rsidP="00D256CF">
      <w:pPr>
        <w:pStyle w:val="4"/>
        <w:spacing w:before="113"/>
        <w:ind w:right="-33"/>
        <w:rPr>
          <w:b w:val="0"/>
          <w:bCs w:val="0"/>
          <w:color w:val="231F20"/>
          <w:sz w:val="14"/>
          <w:szCs w:val="14"/>
        </w:rPr>
      </w:pPr>
      <w:r w:rsidRPr="00A136BC">
        <w:rPr>
          <w:b w:val="0"/>
          <w:bCs w:val="0"/>
          <w:color w:val="231F20"/>
          <w:sz w:val="14"/>
          <w:szCs w:val="14"/>
        </w:rPr>
        <w:t>Гарантия ENTR ™ не охватывает любые проблемы, связанные с конечным пользователем мобильного телефона / смартфона или его операционной системы,</w:t>
      </w:r>
      <w:r w:rsidR="00D256CF" w:rsidRPr="00A136BC">
        <w:rPr>
          <w:b w:val="0"/>
          <w:bCs w:val="0"/>
          <w:color w:val="231F20"/>
          <w:sz w:val="14"/>
          <w:szCs w:val="14"/>
        </w:rPr>
        <w:t xml:space="preserve"> при</w:t>
      </w:r>
      <w:r w:rsidRPr="00A136BC">
        <w:rPr>
          <w:b w:val="0"/>
          <w:bCs w:val="0"/>
          <w:color w:val="231F20"/>
          <w:sz w:val="14"/>
          <w:szCs w:val="14"/>
        </w:rPr>
        <w:t xml:space="preserve"> </w:t>
      </w:r>
      <w:r w:rsidR="00D256CF" w:rsidRPr="00A136BC">
        <w:rPr>
          <w:b w:val="0"/>
          <w:bCs w:val="0"/>
          <w:color w:val="231F20"/>
          <w:sz w:val="14"/>
          <w:szCs w:val="14"/>
        </w:rPr>
        <w:t>подключении к зам</w:t>
      </w:r>
      <w:r w:rsidRPr="00A136BC">
        <w:rPr>
          <w:b w:val="0"/>
          <w:bCs w:val="0"/>
          <w:color w:val="231F20"/>
          <w:sz w:val="14"/>
          <w:szCs w:val="14"/>
        </w:rPr>
        <w:t>к</w:t>
      </w:r>
      <w:r w:rsidR="00D256CF" w:rsidRPr="00A136BC">
        <w:rPr>
          <w:b w:val="0"/>
          <w:bCs w:val="0"/>
          <w:color w:val="231F20"/>
          <w:sz w:val="14"/>
          <w:szCs w:val="14"/>
        </w:rPr>
        <w:t>у</w:t>
      </w:r>
      <w:r w:rsidRPr="00A136BC">
        <w:rPr>
          <w:b w:val="0"/>
          <w:bCs w:val="0"/>
          <w:color w:val="231F20"/>
          <w:sz w:val="14"/>
          <w:szCs w:val="14"/>
        </w:rPr>
        <w:t xml:space="preserve"> ENTR</w:t>
      </w:r>
      <w:r w:rsidR="00D256CF" w:rsidRPr="00A136BC">
        <w:rPr>
          <w:b w:val="0"/>
          <w:bCs w:val="0"/>
          <w:color w:val="231F20"/>
          <w:sz w:val="14"/>
          <w:szCs w:val="14"/>
        </w:rPr>
        <w:t xml:space="preserve"> ™ или установке</w:t>
      </w:r>
      <w:r w:rsidRPr="00A136BC">
        <w:rPr>
          <w:b w:val="0"/>
          <w:bCs w:val="0"/>
          <w:color w:val="231F20"/>
          <w:sz w:val="14"/>
          <w:szCs w:val="14"/>
        </w:rPr>
        <w:t xml:space="preserve"> приложения ENTR ™. </w:t>
      </w:r>
    </w:p>
    <w:p w:rsidR="00FF438E" w:rsidRPr="00A136BC" w:rsidRDefault="00D256CF" w:rsidP="00D256CF">
      <w:pPr>
        <w:pStyle w:val="4"/>
        <w:spacing w:before="113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Предметы, исключенные из гарантийного обязательства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61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Винты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Естественный износ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Очистительные и моющие средства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>Гарантия на основную батарею Entr ограничивается сроком на  1 год</w:t>
      </w:r>
    </w:p>
    <w:p w:rsidR="00FF438E" w:rsidRPr="00A136BC" w:rsidRDefault="00D256CF" w:rsidP="00D256CF">
      <w:pPr>
        <w:pStyle w:val="4"/>
        <w:spacing w:before="118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  <w:u w:val="single" w:color="231F20"/>
        </w:rPr>
        <w:t>Торговые марки</w:t>
      </w:r>
    </w:p>
    <w:p w:rsidR="00D256CF" w:rsidRPr="00A136BC" w:rsidRDefault="00D256CF" w:rsidP="00D256CF">
      <w:pPr>
        <w:pStyle w:val="4"/>
        <w:spacing w:before="113"/>
        <w:ind w:right="-33"/>
        <w:rPr>
          <w:b w:val="0"/>
          <w:bCs w:val="0"/>
          <w:color w:val="231F20"/>
          <w:spacing w:val="-2"/>
          <w:sz w:val="14"/>
          <w:szCs w:val="14"/>
        </w:rPr>
      </w:pPr>
      <w:r w:rsidRPr="00A136BC">
        <w:rPr>
          <w:b w:val="0"/>
          <w:bCs w:val="0"/>
          <w:color w:val="231F20"/>
          <w:spacing w:val="-2"/>
          <w:sz w:val="14"/>
          <w:szCs w:val="14"/>
        </w:rPr>
        <w:t>Mul-T-Lock® и ENTR ™ являются торговыми марками</w:t>
      </w:r>
      <w:r w:rsidR="00A136BC">
        <w:rPr>
          <w:b w:val="0"/>
          <w:bCs w:val="0"/>
          <w:color w:val="231F20"/>
          <w:spacing w:val="-2"/>
          <w:sz w:val="14"/>
          <w:szCs w:val="14"/>
        </w:rPr>
        <w:t>,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</w:t>
      </w:r>
      <w:r w:rsidR="00A136BC">
        <w:rPr>
          <w:b w:val="0"/>
          <w:bCs w:val="0"/>
          <w:color w:val="231F20"/>
          <w:spacing w:val="-2"/>
          <w:sz w:val="14"/>
          <w:szCs w:val="14"/>
        </w:rPr>
        <w:t>принадлежащим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Mul-T-Lock® Ltd. Несанкционированное использование торговых марок Mul-T-Lock® Ltd  запрещено.</w:t>
      </w:r>
    </w:p>
    <w:p w:rsidR="00D54872" w:rsidRPr="00A136BC" w:rsidRDefault="00D256CF" w:rsidP="00D256CF">
      <w:pPr>
        <w:pStyle w:val="4"/>
        <w:spacing w:before="113"/>
        <w:ind w:right="-33"/>
        <w:rPr>
          <w:b w:val="0"/>
          <w:bCs w:val="0"/>
          <w:color w:val="231F20"/>
          <w:spacing w:val="-2"/>
          <w:sz w:val="14"/>
          <w:szCs w:val="14"/>
        </w:rPr>
      </w:pP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Ни один продукт безопасности никогда не может гарантировать безопасность активов. Продукт ENTR ™ отнюдь не является заменой для подходящего страхового </w:t>
      </w:r>
      <w:r w:rsidR="00D54872" w:rsidRPr="00A136BC">
        <w:rPr>
          <w:b w:val="0"/>
          <w:bCs w:val="0"/>
          <w:color w:val="231F20"/>
          <w:spacing w:val="-2"/>
          <w:sz w:val="14"/>
          <w:szCs w:val="14"/>
        </w:rPr>
        <w:t>полиса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>, защищающего от потери или повреждения вашего имущества. Mul-T-Lock</w:t>
      </w:r>
      <w:r w:rsidR="00D54872" w:rsidRPr="00A136BC">
        <w:rPr>
          <w:b w:val="0"/>
          <w:bCs w:val="0"/>
          <w:color w:val="231F20"/>
          <w:spacing w:val="-2"/>
          <w:sz w:val="14"/>
          <w:szCs w:val="14"/>
        </w:rPr>
        <w:t>® не страховая компания и не предоставляет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страховые услуги любого рода.</w:t>
      </w:r>
    </w:p>
    <w:p w:rsidR="00FF438E" w:rsidRPr="00A136BC" w:rsidRDefault="00D54872" w:rsidP="00D256CF">
      <w:pPr>
        <w:pStyle w:val="4"/>
        <w:spacing w:before="113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Внешние воздействия</w:t>
      </w:r>
    </w:p>
    <w:p w:rsidR="00D54872" w:rsidRPr="00A136BC" w:rsidRDefault="00D54872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 xml:space="preserve">Продукт  подвержен различным внешним воздействиям, вне нашего контроля, таких как спутники, сотовые или другие коммуникационные сети, а также может находится под влиянием погодных условий, радиочастотные помехи, неправильное использование, вмешательство, вандализм, уничтожение и т.д. </w:t>
      </w:r>
    </w:p>
    <w:p w:rsidR="00FF438E" w:rsidRPr="00A136BC" w:rsidRDefault="00D54872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Датчик отпечатков пальцев может не работать для некоторых людей, в виду физиологических причин</w:t>
      </w:r>
    </w:p>
    <w:p w:rsidR="00FF438E" w:rsidRPr="00A136BC" w:rsidRDefault="00D54872" w:rsidP="00D256CF">
      <w:pPr>
        <w:pStyle w:val="4"/>
        <w:spacing w:before="118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Ограничение услуг и ответственности</w:t>
      </w:r>
    </w:p>
    <w:p w:rsidR="00453E44" w:rsidRPr="00A136BC" w:rsidRDefault="00453E44" w:rsidP="00453E44">
      <w:pPr>
        <w:pStyle w:val="a3"/>
        <w:numPr>
          <w:ilvl w:val="0"/>
          <w:numId w:val="18"/>
        </w:numPr>
        <w:tabs>
          <w:tab w:val="left" w:pos="277"/>
        </w:tabs>
        <w:spacing w:before="0" w:line="245" w:lineRule="auto"/>
        <w:ind w:left="277" w:right="-33"/>
      </w:pPr>
      <w:r w:rsidRPr="00A136BC">
        <w:rPr>
          <w:color w:val="231F20"/>
          <w:spacing w:val="-1"/>
          <w:sz w:val="14"/>
          <w:szCs w:val="14"/>
        </w:rPr>
        <w:t>Правильное функционирование продукта ENTR ™ может быть нарушено, если продукт ENTR ™ не установлен.</w:t>
      </w:r>
    </w:p>
    <w:p w:rsidR="00FF438E" w:rsidRPr="00A136BC" w:rsidRDefault="00453E44" w:rsidP="00453E44">
      <w:pPr>
        <w:pStyle w:val="a3"/>
        <w:numPr>
          <w:ilvl w:val="0"/>
          <w:numId w:val="18"/>
        </w:numPr>
        <w:tabs>
          <w:tab w:val="left" w:pos="277"/>
        </w:tabs>
        <w:spacing w:before="0" w:line="245" w:lineRule="auto"/>
        <w:ind w:left="277" w:right="-33"/>
        <w:sectPr w:rsidR="00FF438E" w:rsidRPr="00A136BC" w:rsidSect="00D256CF">
          <w:type w:val="continuous"/>
          <w:pgSz w:w="8400" w:h="11910"/>
          <w:pgMar w:top="1160" w:right="462" w:bottom="280" w:left="460" w:header="720" w:footer="720" w:gutter="0"/>
          <w:cols w:space="720"/>
        </w:sectPr>
      </w:pPr>
      <w:r w:rsidRPr="00A136BC">
        <w:rPr>
          <w:color w:val="231F20"/>
          <w:spacing w:val="-1"/>
          <w:sz w:val="14"/>
          <w:szCs w:val="14"/>
        </w:rPr>
        <w:t xml:space="preserve"> Установка и / или демонтаж должны выполняться только квалифицированным персоналом по установке ENTR ™.</w:t>
      </w:r>
      <w:r w:rsidRPr="00A136BC">
        <w:t xml:space="preserve"> </w:t>
      </w:r>
    </w:p>
    <w:p w:rsidR="00FF438E" w:rsidRPr="00A136BC" w:rsidRDefault="00FF438E">
      <w:pPr>
        <w:spacing w:before="12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4478CD">
      <w:pPr>
        <w:spacing w:line="200" w:lineRule="atLeast"/>
        <w:ind w:left="48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503680" cy="848360"/>
                <wp:effectExtent l="0" t="0" r="1270" b="0"/>
                <wp:docPr id="332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680" cy="848360"/>
                          <a:chOff x="0" y="0"/>
                          <a:chExt cx="2368" cy="1336"/>
                        </a:xfrm>
                      </wpg:grpSpPr>
                      <wpg:grpSp>
                        <wpg:cNvPr id="3329" name="Group 11"/>
                        <wpg:cNvGrpSpPr>
                          <a:grpSpLocks/>
                        </wpg:cNvGrpSpPr>
                        <wpg:grpSpPr bwMode="auto">
                          <a:xfrm>
                            <a:off x="173" y="112"/>
                            <a:ext cx="2088" cy="2"/>
                            <a:chOff x="173" y="112"/>
                            <a:chExt cx="2088" cy="2"/>
                          </a:xfrm>
                        </wpg:grpSpPr>
                        <wps:wsp>
                          <wps:cNvPr id="3330" name="Freeform 12"/>
                          <wps:cNvSpPr>
                            <a:spLocks/>
                          </wps:cNvSpPr>
                          <wps:spPr bwMode="auto">
                            <a:xfrm>
                              <a:off x="173" y="112"/>
                              <a:ext cx="2088" cy="2"/>
                            </a:xfrm>
                            <a:custGeom>
                              <a:avLst/>
                              <a:gdLst>
                                <a:gd name="T0" fmla="*/ 0 w 2088"/>
                                <a:gd name="T1" fmla="*/ 0 h 2"/>
                                <a:gd name="T2" fmla="*/ 2087 w 2088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88" h="2">
                                  <a:moveTo>
                                    <a:pt x="0" y="0"/>
                                  </a:moveTo>
                                  <a:lnTo>
                                    <a:pt x="2087" y="0"/>
                                  </a:lnTo>
                                </a:path>
                              </a:pathLst>
                            </a:custGeom>
                            <a:noFill/>
                            <a:ln w="6855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9"/>
                        <wpg:cNvGrpSpPr>
                          <a:grpSpLocks/>
                        </wpg:cNvGrpSpPr>
                        <wpg:grpSpPr bwMode="auto">
                          <a:xfrm>
                            <a:off x="115" y="58"/>
                            <a:ext cx="2" cy="1109"/>
                            <a:chOff x="115" y="58"/>
                            <a:chExt cx="2" cy="1109"/>
                          </a:xfrm>
                        </wpg:grpSpPr>
                        <wps:wsp>
                          <wps:cNvPr id="3332" name="Freeform 10"/>
                          <wps:cNvSpPr>
                            <a:spLocks/>
                          </wps:cNvSpPr>
                          <wps:spPr bwMode="auto">
                            <a:xfrm>
                              <a:off x="115" y="58"/>
                              <a:ext cx="2" cy="110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166 h 1109"/>
                                <a:gd name="T2" fmla="*/ 0 w 2"/>
                                <a:gd name="T3" fmla="*/ 58 h 1109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09">
                                  <a:moveTo>
                                    <a:pt x="0" y="1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12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7"/>
                        <wpg:cNvGrpSpPr>
                          <a:grpSpLocks/>
                        </wpg:cNvGrpSpPr>
                        <wpg:grpSpPr bwMode="auto">
                          <a:xfrm>
                            <a:off x="2314" y="58"/>
                            <a:ext cx="2" cy="1224"/>
                            <a:chOff x="2314" y="58"/>
                            <a:chExt cx="2" cy="1224"/>
                          </a:xfrm>
                        </wpg:grpSpPr>
                        <wps:wsp>
                          <wps:cNvPr id="3334" name="Freeform 8"/>
                          <wps:cNvSpPr>
                            <a:spLocks/>
                          </wps:cNvSpPr>
                          <wps:spPr bwMode="auto">
                            <a:xfrm>
                              <a:off x="2314" y="58"/>
                              <a:ext cx="2" cy="122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281 h 1224"/>
                                <a:gd name="T2" fmla="*/ 0 w 2"/>
                                <a:gd name="T3" fmla="*/ 58 h 122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224">
                                  <a:moveTo>
                                    <a:pt x="0" y="1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55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4"/>
                        <wpg:cNvGrpSpPr>
                          <a:grpSpLocks/>
                        </wpg:cNvGrpSpPr>
                        <wpg:grpSpPr bwMode="auto">
                          <a:xfrm>
                            <a:off x="58" y="1224"/>
                            <a:ext cx="1814" cy="2"/>
                            <a:chOff x="58" y="1224"/>
                            <a:chExt cx="1814" cy="2"/>
                          </a:xfrm>
                        </wpg:grpSpPr>
                        <wps:wsp>
                          <wps:cNvPr id="3336" name="Freeform 6"/>
                          <wps:cNvSpPr>
                            <a:spLocks/>
                          </wps:cNvSpPr>
                          <wps:spPr bwMode="auto">
                            <a:xfrm>
                              <a:off x="58" y="1224"/>
                              <a:ext cx="1814" cy="2"/>
                            </a:xfrm>
                            <a:custGeom>
                              <a:avLst/>
                              <a:gdLst>
                                <a:gd name="T0" fmla="*/ 0 w 1814"/>
                                <a:gd name="T1" fmla="*/ 0 h 2"/>
                                <a:gd name="T2" fmla="*/ 1813 w 181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814" h="2">
                                  <a:moveTo>
                                    <a:pt x="0" y="0"/>
                                  </a:moveTo>
                                  <a:lnTo>
                                    <a:pt x="1813" y="0"/>
                                  </a:lnTo>
                                </a:path>
                              </a:pathLst>
                            </a:custGeom>
                            <a:noFill/>
                            <a:ln w="73120">
                              <a:solidFill>
                                <a:srgbClr val="3434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8" cy="1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54872" w:rsidRDefault="00D54872">
                                <w:pPr>
                                  <w:spacing w:before="326"/>
                                  <w:ind w:left="518"/>
                                  <w:rPr>
                                    <w:rFonts w:ascii="Arial" w:eastAsia="Arial" w:hAnsi="Arial" w:cs="Arial"/>
                                    <w:sz w:val="55"/>
                                    <w:szCs w:val="55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363434"/>
                                    <w:spacing w:val="-6"/>
                                    <w:w w:val="85"/>
                                    <w:sz w:val="55"/>
                                    <w:szCs w:val="55"/>
                                  </w:rPr>
                                  <w:t>ENTR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color w:val="363434"/>
                                    <w:spacing w:val="-18"/>
                                    <w:w w:val="85"/>
                                    <w:sz w:val="55"/>
                                    <w:szCs w:val="55"/>
                                  </w:rPr>
                                  <w:t>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2021" style="width:118.4pt;height:66.8pt;mso-position-horizontal-relative:char;mso-position-vertical-relative:line" coordsize="2368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">
                <v:group id="Group 11" o:spid="_x0000_s2022" style="position:absolute;left:173;top:112;width:2088;height:2" coordorigin="173,112" coordsize="2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    <v:shape id="Freeform 12" o:spid="_x0000_s2023" style="position:absolute;left:173;top:112;width:2088;height:2;visibility:visible;mso-wrap-style:square;v-text-anchor:top" coordsize="2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" path="m,l2087,e" filled="f" strokecolor="#343434" strokeweight="1.90417mm">
                    <v:path arrowok="t" o:connecttype="custom" o:connectlocs="0,0;2087,0" o:connectangles="0,0"/>
                  </v:shape>
                </v:group>
                <v:group id="Group 9" o:spid="_x0000_s2024" style="position:absolute;left:115;top:58;width:2;height:1109" coordorigin="115,58" coordsize="2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    <v:shape id="Freeform 10" o:spid="_x0000_s2025" style="position:absolute;left:115;top:58;width:2;height:1109;visibility:visible;mso-wrap-style:square;v-text-anchor:top" coordsize="2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" path="m,1108l,e" filled="f" strokecolor="#343434" strokeweight="2.03111mm">
                    <v:path arrowok="t" o:connecttype="custom" o:connectlocs="0,1166;0,58" o:connectangles="0,0"/>
                  </v:shape>
                </v:group>
                <v:group id="Group 7" o:spid="_x0000_s2026" style="position:absolute;left:2314;top:58;width:2;height:1224" coordorigin="2314,58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">
                  <v:shape id="Freeform 8" o:spid="_x0000_s2027" style="position:absolute;left:2314;top:58;width:2;height:1224;visibility:visible;mso-wrap-style:square;v-text-anchor:top" coordsize="2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" path="m,1223l,e" filled="f" strokecolor="#343434" strokeweight="1.90417mm">
                    <v:path arrowok="t" o:connecttype="custom" o:connectlocs="0,1281;0,58" o:connectangles="0,0"/>
                  </v:shape>
                </v:group>
                <v:group id="Group 4" o:spid="_x0000_s2028" style="position:absolute;left:58;top:1224;width:1814;height:2" coordorigin="58,1224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    <v:shape id="Freeform 6" o:spid="_x0000_s2029" style="position:absolute;left:58;top:1224;width:1814;height:2;visibility:visible;mso-wrap-style:square;v-text-anchor:top" coordsize="18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" path="m,l1813,e" filled="f" strokecolor="#343434" strokeweight="2.03111mm">
                    <v:path arrowok="t" o:connecttype="custom" o:connectlocs="0,0;1813,0" o:connectangles="0,0"/>
                  </v:shape>
                  <v:shape id="Text Box 11" o:spid="_x0000_s2030" type="#_x0000_t202" style="position:absolute;width:2368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" filled="f" stroked="f">
                    <v:textbox inset="0,0,0,0">
                      <w:txbxContent>
                        <w:p w:rsidR="00D54872" w:rsidRDefault="00D54872">
                          <w:pPr>
                            <w:spacing w:before="326"/>
                            <w:ind w:left="518"/>
                            <w:rPr>
                              <w:rFonts w:ascii="Arial" w:eastAsia="Arial" w:hAnsi="Arial" w:cs="Arial"/>
                              <w:sz w:val="55"/>
                              <w:szCs w:val="5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63434"/>
                              <w:spacing w:val="-6"/>
                              <w:w w:val="85"/>
                              <w:sz w:val="55"/>
                              <w:szCs w:val="55"/>
                            </w:rPr>
                            <w:t>ENTR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63434"/>
                              <w:spacing w:val="-18"/>
                              <w:w w:val="85"/>
                              <w:sz w:val="55"/>
                              <w:szCs w:val="55"/>
                            </w:rPr>
                            <w:t>™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FF438E" w:rsidRPr="00A136BC" w:rsidRDefault="00B73054">
      <w:pPr>
        <w:pStyle w:val="2"/>
        <w:spacing w:before="10"/>
        <w:ind w:left="0" w:right="603" w:firstLine="0"/>
        <w:jc w:val="right"/>
        <w:rPr>
          <w:rFonts w:ascii="Arial" w:eastAsia="Arial" w:hAnsi="Arial" w:cs="Arial"/>
          <w:b w:val="0"/>
          <w:bCs w:val="0"/>
        </w:rPr>
      </w:pPr>
      <w:r w:rsidRPr="00A136BC">
        <w:rPr>
          <w:rFonts w:ascii="Arial"/>
          <w:color w:val="363434"/>
          <w:w w:val="95"/>
        </w:rPr>
        <w:t>KEY</w:t>
      </w:r>
      <w:r w:rsidRPr="00A136BC">
        <w:rPr>
          <w:rFonts w:ascii="Arial"/>
          <w:color w:val="363434"/>
          <w:spacing w:val="-24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FREE.</w:t>
      </w:r>
      <w:r w:rsidRPr="00A136BC">
        <w:rPr>
          <w:rFonts w:ascii="Arial"/>
          <w:color w:val="363434"/>
          <w:spacing w:val="-25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BE</w:t>
      </w:r>
      <w:r w:rsidRPr="00A136BC">
        <w:rPr>
          <w:rFonts w:ascii="Arial"/>
          <w:color w:val="363434"/>
          <w:spacing w:val="-22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FREE</w:t>
      </w: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sectPr w:rsidR="00FF438E" w:rsidRPr="00A136BC" w:rsidSect="008E5EA4">
      <w:headerReference w:type="even" r:id="rId245"/>
      <w:footerReference w:type="even" r:id="rId246"/>
      <w:pgSz w:w="9560" w:h="13080"/>
      <w:pgMar w:top="1160" w:right="118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669" w:rsidRDefault="00AD6669">
      <w:r>
        <w:separator/>
      </w:r>
    </w:p>
  </w:endnote>
  <w:endnote w:type="continuationSeparator" w:id="0">
    <w:p w:rsidR="00AD6669" w:rsidRDefault="00AD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3160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6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2031" type="#_x0000_t202" style="position:absolute;margin-left:285pt;margin-top:564.25pt;width:101.55pt;height:14pt;z-index:-1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1Usw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184" behindDoc="1" locked="0" layoutInCell="1" allowOverlap="1">
              <wp:simplePos x="0" y="0"/>
              <wp:positionH relativeFrom="page">
                <wp:posOffset>414020</wp:posOffset>
              </wp:positionH>
              <wp:positionV relativeFrom="page">
                <wp:posOffset>7185025</wp:posOffset>
              </wp:positionV>
              <wp:extent cx="72390" cy="127000"/>
              <wp:effectExtent l="0" t="0" r="0" b="0"/>
              <wp:wrapNone/>
              <wp:docPr id="6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2032" type="#_x0000_t202" style="position:absolute;margin-left:32.6pt;margin-top:565.75pt;width:5.7pt;height:10pt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PvsgIAALA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1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71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28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29" name="Freeform 20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1AC331" id="Group 19" o:spid="_x0000_s1026" style="position:absolute;margin-left:28.35pt;margin-top:561.25pt;width:362.85pt;height:.1pt;z-index:-112768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">
              <v:shape id="Freeform 20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73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2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2049" type="#_x0000_t202" style="position:absolute;margin-left:27.35pt;margin-top:564.25pt;width:101.55pt;height:14pt;z-index:-11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760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63855" cy="127000"/>
              <wp:effectExtent l="0" t="0" r="0" b="0"/>
              <wp:wrapNone/>
              <wp:docPr id="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2050" type="#_x0000_t202" style="position:absolute;margin-left:360.55pt;margin-top:565.75pt;width:28.65pt;height:10pt;z-index:-11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9btw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92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536440" cy="1270"/>
              <wp:effectExtent l="0" t="0" r="0" b="0"/>
              <wp:wrapNone/>
              <wp:docPr id="2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6440" cy="1270"/>
                        <a:chOff x="567" y="11225"/>
                        <a:chExt cx="7144" cy="2"/>
                      </a:xfrm>
                    </wpg:grpSpPr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144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144"/>
                            <a:gd name="T2" fmla="+- 0 7710 567"/>
                            <a:gd name="T3" fmla="*/ T2 w 7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44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3455EF" id="Group 7" o:spid="_x0000_s1026" style="position:absolute;margin-left:28.35pt;margin-top:561.25pt;width:357.2pt;height:.1pt;z-index:-112552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W6YgMAAOE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">
              <v:shape id="Freeform 8" o:spid="_x0000_s1027" style="position:absolute;left:567;top:11225;width:7144;height:2;visibility:visible;mso-wrap-style:square;v-text-anchor:top" coordsize="7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" path="m,l7143,e" filled="f" strokecolor="#231f20" strokeweight=".5pt">
                <v:path arrowok="t" o:connecttype="custom" o:connectlocs="0,0;714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952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2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051" type="#_x0000_t202" style="position:absolute;margin-left:285pt;margin-top:564.25pt;width:101.55pt;height:14pt;z-index:-11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gH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9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7194550</wp:posOffset>
              </wp:positionV>
              <wp:extent cx="376555" cy="127000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6351CD">
                            <w:rPr>
                              <w:noProof/>
                              <w:color w:val="231F20"/>
                            </w:rPr>
                            <w:t>24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2052" type="#_x0000_t202" style="position:absolute;margin-left:27.35pt;margin-top:566.5pt;width:29.65pt;height:10pt;z-index:-11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6351CD">
                      <w:rPr>
                        <w:noProof/>
                        <w:color w:val="231F20"/>
                      </w:rPr>
                      <w:t>24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85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46C71B" id="Group 11" o:spid="_x0000_s1026" style="position:absolute;margin-left:28.35pt;margin-top:561.25pt;width:362.85pt;height:.1pt;z-index:-112624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">
              <v:shape id="Freeform 12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880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2053" type="#_x0000_t202" style="position:absolute;margin-left:27.35pt;margin-top:564.25pt;width:101.55pt;height:14pt;z-index:-1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fetg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904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76555" cy="127000"/>
              <wp:effectExtent l="0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6351CD">
                            <w:rPr>
                              <w:noProof/>
                              <w:color w:val="231F20"/>
                            </w:rPr>
                            <w:t>23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2054" type="#_x0000_t202" style="position:absolute;margin-left:360.55pt;margin-top:565.75pt;width:29.65pt;height:10pt;z-index:-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2RitQIAALE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6351CD">
                      <w:rPr>
                        <w:noProof/>
                        <w:color w:val="231F20"/>
                      </w:rPr>
                      <w:t>23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40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8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80F146" id="Group 3" o:spid="_x0000_s1026" style="position:absolute;margin-left:28.35pt;margin-top:561.25pt;width:362.85pt;height:.1pt;z-index:-112480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">
              <v:shape id="Freeform 4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402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5" type="#_x0000_t202" style="position:absolute;margin-left:27.35pt;margin-top:564.25pt;width:101.55pt;height:14pt;z-index:-11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/NtA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4048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63855" cy="1270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2056" type="#_x0000_t202" style="position:absolute;margin-left:360.55pt;margin-top:565.75pt;width:28.65pt;height:10pt;z-index:-11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D5487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20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60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61" name="Freeform 48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6D827F" id="Group 47" o:spid="_x0000_s1026" style="position:absolute;margin-left:28.35pt;margin-top:561.25pt;width:362.85pt;height:.1pt;z-index:-113272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">
              <v:shape id="Freeform 48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2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5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2033" type="#_x0000_t202" style="position:absolute;margin-left:27.35pt;margin-top:564.25pt;width:101.55pt;height:14pt;z-index:-1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T4tQ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IWFdPi1AgAA&#10;sgUAAA4AAAAAAAAAAAAAAAAALgIAAGRycy9lMm9Eb2MueG1sUEsBAi0AFAAGAAgAAAAhALWhQYvg&#10;AAAADAEAAA8AAAAAAAAAAAAAAAAADw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256" behindDoc="1" locked="0" layoutInCell="1" allowOverlap="1">
              <wp:simplePos x="0" y="0"/>
              <wp:positionH relativeFrom="page">
                <wp:posOffset>4830445</wp:posOffset>
              </wp:positionH>
              <wp:positionV relativeFrom="page">
                <wp:posOffset>7187565</wp:posOffset>
              </wp:positionV>
              <wp:extent cx="95250" cy="127000"/>
              <wp:effectExtent l="0" t="0" r="0" b="0"/>
              <wp:wrapNone/>
              <wp:docPr id="5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2034" type="#_x0000_t202" style="position:absolute;margin-left:380.35pt;margin-top:565.95pt;width:7.5pt;height:10pt;z-index:-11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30sg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1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28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536440" cy="1270"/>
              <wp:effectExtent l="0" t="0" r="0" b="0"/>
              <wp:wrapNone/>
              <wp:docPr id="56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6440" cy="1270"/>
                        <a:chOff x="567" y="11225"/>
                        <a:chExt cx="7144" cy="2"/>
                      </a:xfrm>
                    </wpg:grpSpPr>
                    <wps:wsp>
                      <wps:cNvPr id="57" name="Freeform 44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144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144"/>
                            <a:gd name="T2" fmla="+- 0 7710 567"/>
                            <a:gd name="T3" fmla="*/ T2 w 7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44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22B9FE" id="Group 43" o:spid="_x0000_s1026" style="position:absolute;margin-left:28.35pt;margin-top:561.25pt;width:357.2pt;height:.1pt;z-index:-113200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Q4YwMAAOM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">
              <v:shape id="Freeform 44" o:spid="_x0000_s1027" style="position:absolute;left:567;top:11225;width:7144;height:2;visibility:visible;mso-wrap-style:square;v-text-anchor:top" coordsize="7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" path="m,l7143,e" filled="f" strokecolor="#231f20" strokeweight=".5pt">
                <v:path arrowok="t" o:connecttype="custom" o:connectlocs="0,0;714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304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5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2035" type="#_x0000_t202" style="position:absolute;margin-left:285pt;margin-top:564.25pt;width:101.55pt;height:14pt;z-index:-11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pc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32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7194550</wp:posOffset>
              </wp:positionV>
              <wp:extent cx="376555" cy="127000"/>
              <wp:effectExtent l="0" t="0" r="0" b="0"/>
              <wp:wrapNone/>
              <wp:docPr id="5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4478CD">
                            <w:rPr>
                              <w:noProof/>
                              <w:color w:val="231F20"/>
                            </w:rPr>
                            <w:t>10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2036" type="#_x0000_t202" style="position:absolute;margin-left:27.35pt;margin-top:566.5pt;width:29.65pt;height:10pt;z-index:-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4478CD">
                      <w:rPr>
                        <w:noProof/>
                        <w:color w:val="231F20"/>
                      </w:rPr>
                      <w:t>10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35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52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53" name="Freeform 40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81B18" id="Group 39" o:spid="_x0000_s1026" style="position:absolute;margin-left:28.35pt;margin-top:561.25pt;width:362.85pt;height:.1pt;z-index:-113128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">
              <v:shape id="Freeform 40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376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5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2037" type="#_x0000_t202" style="position:absolute;margin-left:27.35pt;margin-top:564.25pt;width:101.55pt;height:14pt;z-index:-11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BEt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LacEES1AgAA&#10;sgUAAA4AAAAAAAAAAAAAAAAALgIAAGRycy9lMm9Eb2MueG1sUEsBAi0AFAAGAAgAAAAhALWhQYvg&#10;AAAADAEAAA8AAAAAAAAAAAAAAAAADw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400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50520" cy="127000"/>
              <wp:effectExtent l="0" t="0" r="0" b="0"/>
              <wp:wrapNone/>
              <wp:docPr id="5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24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4478CD">
                            <w:rPr>
                              <w:noProof/>
                              <w:color w:val="231F20"/>
                            </w:rPr>
                            <w:t>9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2038" type="#_x0000_t202" style="position:absolute;margin-left:360.55pt;margin-top:565.75pt;width:27.6pt;height:10pt;z-index:-11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K0tAIAALE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</w:rPr>
                      <w:t xml:space="preserve"> </w:t>
                    </w:r>
                    <w:r>
                      <w:rPr>
                        <w:color w:val="231F20"/>
                        <w:spacing w:val="24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4478CD">
                      <w:rPr>
                        <w:noProof/>
                        <w:color w:val="231F20"/>
                      </w:rPr>
                      <w:t>9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4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536440" cy="1270"/>
              <wp:effectExtent l="0" t="0" r="0" b="0"/>
              <wp:wrapNone/>
              <wp:docPr id="48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6440" cy="1270"/>
                        <a:chOff x="567" y="11225"/>
                        <a:chExt cx="7144" cy="2"/>
                      </a:xfrm>
                    </wpg:grpSpPr>
                    <wps:wsp>
                      <wps:cNvPr id="49" name="Freeform 32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144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144"/>
                            <a:gd name="T2" fmla="+- 0 7710 567"/>
                            <a:gd name="T3" fmla="*/ T2 w 7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44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8A4E5" id="Group 31" o:spid="_x0000_s1026" style="position:absolute;margin-left:28.35pt;margin-top:561.25pt;width:357.2pt;height:.1pt;z-index:-112984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">
              <v:shape id="Freeform 32" o:spid="_x0000_s1027" style="position:absolute;left:567;top:11225;width:7144;height:2;visibility:visible;mso-wrap-style:square;v-text-anchor:top" coordsize="7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" path="m,l7143,e" filled="f" strokecolor="#231f20" strokeweight=".5pt">
                <v:path arrowok="t" o:connecttype="custom" o:connectlocs="0,0;714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520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4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2039" type="#_x0000_t202" style="position:absolute;margin-left:285pt;margin-top:564.25pt;width:101.55pt;height:14pt;z-index:-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yAtgIAALI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544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7194550</wp:posOffset>
              </wp:positionV>
              <wp:extent cx="376555" cy="127000"/>
              <wp:effectExtent l="0" t="0" r="0" b="0"/>
              <wp:wrapNone/>
              <wp:docPr id="4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4478CD">
                            <w:rPr>
                              <w:noProof/>
                              <w:color w:val="231F20"/>
                            </w:rPr>
                            <w:t>12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2040" type="#_x0000_t202" style="position:absolute;margin-left:27.35pt;margin-top:566.5pt;width:29.65pt;height:10pt;z-index:-11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K5tQIAALE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4478CD">
                      <w:rPr>
                        <w:noProof/>
                        <w:color w:val="231F20"/>
                      </w:rPr>
                      <w:t>12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42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4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45" name="Freeform 36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B53664" id="Group 35" o:spid="_x0000_s1026" style="position:absolute;margin-left:28.35pt;margin-top:561.25pt;width:362.85pt;height:.1pt;z-index:-113056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">
              <v:shape id="Freeform 36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44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4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2041" type="#_x0000_t202" style="position:absolute;margin-left:27.35pt;margin-top:564.25pt;width:101.55pt;height:14pt;z-index:-11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DBitgIAALM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472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63855" cy="127000"/>
              <wp:effectExtent l="0" t="0" r="0" b="0"/>
              <wp:wrapNone/>
              <wp:docPr id="4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2042" type="#_x0000_t202" style="position:absolute;margin-left:360.55pt;margin-top:565.75pt;width:28.65pt;height:10pt;z-index:-11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bftQIAALI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64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536440" cy="1270"/>
              <wp:effectExtent l="0" t="0" r="0" b="0"/>
              <wp:wrapNone/>
              <wp:docPr id="4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6440" cy="1270"/>
                        <a:chOff x="567" y="11225"/>
                        <a:chExt cx="7144" cy="2"/>
                      </a:xfrm>
                    </wpg:grpSpPr>
                    <wps:wsp>
                      <wps:cNvPr id="41" name="Freeform 24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144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144"/>
                            <a:gd name="T2" fmla="+- 0 7710 567"/>
                            <a:gd name="T3" fmla="*/ T2 w 7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44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4BF50D" id="Group 23" o:spid="_x0000_s1026" style="position:absolute;margin-left:28.35pt;margin-top:561.25pt;width:357.2pt;height:.1pt;z-index:-112840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12YgMAAOM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">
              <v:shape id="Freeform 24" o:spid="_x0000_s1027" style="position:absolute;left:567;top:11225;width:7144;height:2;visibility:visible;mso-wrap-style:square;v-text-anchor:top" coordsize="7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" path="m,l7143,e" filled="f" strokecolor="#231f20" strokeweight=".5pt">
                <v:path arrowok="t" o:connecttype="custom" o:connectlocs="0,0;714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664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3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2043" type="#_x0000_t202" style="position:absolute;margin-left:285pt;margin-top:564.25pt;width:101.55pt;height:14pt;z-index:-11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688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7194550</wp:posOffset>
              </wp:positionV>
              <wp:extent cx="376555" cy="127000"/>
              <wp:effectExtent l="0" t="0" r="0" b="0"/>
              <wp:wrapNone/>
              <wp:docPr id="3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4478CD">
                            <w:rPr>
                              <w:noProof/>
                              <w:color w:val="231F20"/>
                            </w:rPr>
                            <w:t>14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2044" type="#_x0000_t202" style="position:absolute;margin-left:27.35pt;margin-top:566.5pt;width:29.65pt;height:10pt;z-index:-11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4478CD">
                      <w:rPr>
                        <w:noProof/>
                        <w:color w:val="231F20"/>
                      </w:rPr>
                      <w:t>14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56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608195" cy="1270"/>
              <wp:effectExtent l="0" t="0" r="1905" b="0"/>
              <wp:wrapNone/>
              <wp:docPr id="3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195" cy="1270"/>
                        <a:chOff x="567" y="11225"/>
                        <a:chExt cx="7257" cy="2"/>
                      </a:xfrm>
                    </wpg:grpSpPr>
                    <wps:wsp>
                      <wps:cNvPr id="37" name="Freeform 28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257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257"/>
                            <a:gd name="T2" fmla="+- 0 7824 567"/>
                            <a:gd name="T3" fmla="*/ T2 w 7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7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93C74" id="Group 27" o:spid="_x0000_s1026" style="position:absolute;margin-left:28.35pt;margin-top:561.25pt;width:362.85pt;height:.1pt;z-index:-112912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">
              <v:shape id="Freeform 28" o:spid="_x0000_s1027" style="position:absolute;left:567;top:11225;width:7257;height:2;visibility:visible;mso-wrap-style:square;v-text-anchor:top" coordsize="7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" path="m,l7257,e" filled="f" strokecolor="#231f20" strokeweight=".5pt">
                <v:path arrowok="t" o:connecttype="custom" o:connectlocs="0,0;7257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59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3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2045" type="#_x0000_t202" style="position:absolute;margin-left:27.35pt;margin-top:564.25pt;width:101.55pt;height:14pt;z-index:-11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fg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Advx+C1AgAA&#10;swUAAA4AAAAAAAAAAAAAAAAALgIAAGRycy9lMm9Eb2MueG1sUEsBAi0AFAAGAAgAAAAhALWhQYvg&#10;AAAADAEAAA8AAAAAAAAAAAAAAAAADw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616" behindDoc="1" locked="0" layoutInCell="1" allowOverlap="1">
              <wp:simplePos x="0" y="0"/>
              <wp:positionH relativeFrom="page">
                <wp:posOffset>4578985</wp:posOffset>
              </wp:positionH>
              <wp:positionV relativeFrom="page">
                <wp:posOffset>7185025</wp:posOffset>
              </wp:positionV>
              <wp:extent cx="376555" cy="127000"/>
              <wp:effectExtent l="0" t="0" r="0" b="0"/>
              <wp:wrapNone/>
              <wp:docPr id="3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4478CD">
                            <w:rPr>
                              <w:noProof/>
                              <w:color w:val="231F20"/>
                            </w:rPr>
                            <w:t>13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2046" type="#_x0000_t202" style="position:absolute;margin-left:360.55pt;margin-top:565.75pt;width:29.65pt;height:10pt;z-index:-1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yatgIAALI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4478CD">
                      <w:rPr>
                        <w:noProof/>
                        <w:color w:val="231F20"/>
                      </w:rPr>
                      <w:t>13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4478C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03784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7127875</wp:posOffset>
              </wp:positionV>
              <wp:extent cx="4536440" cy="1270"/>
              <wp:effectExtent l="0" t="0" r="0" b="0"/>
              <wp:wrapNone/>
              <wp:docPr id="3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36440" cy="1270"/>
                        <a:chOff x="567" y="11225"/>
                        <a:chExt cx="7144" cy="2"/>
                      </a:xfrm>
                    </wpg:grpSpPr>
                    <wps:wsp>
                      <wps:cNvPr id="33" name="Freeform 16"/>
                      <wps:cNvSpPr>
                        <a:spLocks/>
                      </wps:cNvSpPr>
                      <wps:spPr bwMode="auto">
                        <a:xfrm>
                          <a:off x="567" y="11225"/>
                          <a:ext cx="7144" cy="2"/>
                        </a:xfrm>
                        <a:custGeom>
                          <a:avLst/>
                          <a:gdLst>
                            <a:gd name="T0" fmla="+- 0 567 567"/>
                            <a:gd name="T1" fmla="*/ T0 w 7144"/>
                            <a:gd name="T2" fmla="+- 0 7710 567"/>
                            <a:gd name="T3" fmla="*/ T2 w 7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144">
                              <a:moveTo>
                                <a:pt x="0" y="0"/>
                              </a:moveTo>
                              <a:lnTo>
                                <a:pt x="714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8353A" id="Group 15" o:spid="_x0000_s1026" style="position:absolute;margin-left:28.35pt;margin-top:561.25pt;width:357.2pt;height:.1pt;z-index:-112696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">
              <v:shape id="Freeform 16" o:spid="_x0000_s1027" style="position:absolute;left:567;top:11225;width:7144;height:2;visibility:visible;mso-wrap-style:square;v-text-anchor:top" coordsize="7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" path="m,l7143,e" filled="f" strokecolor="#231f20" strokeweight=".5pt">
                <v:path arrowok="t" o:connecttype="custom" o:connectlocs="0,0;7143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808" behindDoc="1" locked="0" layoutInCell="1" allowOverlap="1">
              <wp:simplePos x="0" y="0"/>
              <wp:positionH relativeFrom="page">
                <wp:posOffset>3619500</wp:posOffset>
              </wp:positionH>
              <wp:positionV relativeFrom="page">
                <wp:posOffset>7165975</wp:posOffset>
              </wp:positionV>
              <wp:extent cx="1289685" cy="177800"/>
              <wp:effectExtent l="0" t="0" r="0" b="0"/>
              <wp:wrapNone/>
              <wp:docPr id="3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1"/>
                              <w:sz w:val="24"/>
                              <w:szCs w:val="24"/>
                            </w:rPr>
                            <w:t>ENTR™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User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636466"/>
                              <w:sz w:val="24"/>
                              <w:szCs w:val="24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2047" type="#_x0000_t202" style="position:absolute;margin-left:285pt;margin-top:564.25pt;width:101.55pt;height:14pt;z-index:-1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S7tg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" filled="f" stroked="f">
              <v:textbox inset="0,0,0,0">
                <w:txbxContent>
                  <w:p w:rsidR="00D54872" w:rsidRDefault="00D54872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color w:val="636466"/>
                        <w:spacing w:val="-1"/>
                        <w:sz w:val="24"/>
                        <w:szCs w:val="24"/>
                      </w:rPr>
                      <w:t>ENTR™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User</w:t>
                    </w:r>
                    <w:r>
                      <w:rPr>
                        <w:rFonts w:ascii="Calibri" w:eastAsia="Calibri" w:hAnsi="Calibri" w:cs="Calibri"/>
                        <w:color w:val="636466"/>
                        <w:spacing w:val="-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636466"/>
                        <w:sz w:val="24"/>
                        <w:szCs w:val="24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3832" behindDoc="1" locked="0" layoutInCell="1" allowOverlap="1">
              <wp:simplePos x="0" y="0"/>
              <wp:positionH relativeFrom="page">
                <wp:posOffset>347345</wp:posOffset>
              </wp:positionH>
              <wp:positionV relativeFrom="page">
                <wp:posOffset>7194550</wp:posOffset>
              </wp:positionV>
              <wp:extent cx="376555" cy="127000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55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872" w:rsidRDefault="00D54872">
                          <w:pPr>
                            <w:pStyle w:val="a3"/>
                            <w:spacing w:before="0" w:line="183" w:lineRule="exact"/>
                            <w:ind w:left="20"/>
                            <w:rPr>
                              <w:rFonts w:cs="Calibri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</w:rPr>
                            <w:t>Page</w:t>
                          </w:r>
                          <w:r>
                            <w:rPr>
                              <w:color w:val="231F20"/>
                              <w:spacing w:val="19"/>
                            </w:rPr>
                            <w:t xml:space="preserve"> </w:t>
                          </w:r>
                          <w:r w:rsidR="00081F2B"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 w:rsidR="00081F2B">
                            <w:fldChar w:fldCharType="separate"/>
                          </w:r>
                          <w:r w:rsidR="006351CD">
                            <w:rPr>
                              <w:noProof/>
                              <w:color w:val="231F20"/>
                            </w:rPr>
                            <w:t>22</w:t>
                          </w:r>
                          <w:r w:rsidR="00081F2B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2048" type="#_x0000_t202" style="position:absolute;margin-left:27.35pt;margin-top:566.5pt;width:29.65pt;height:10pt;z-index:-11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" filled="f" stroked="f">
              <v:textbox inset="0,0,0,0">
                <w:txbxContent>
                  <w:p w:rsidR="00D54872" w:rsidRDefault="00D54872">
                    <w:pPr>
                      <w:pStyle w:val="a3"/>
                      <w:spacing w:before="0" w:line="183" w:lineRule="exact"/>
                      <w:ind w:left="20"/>
                      <w:rPr>
                        <w:rFonts w:cs="Calibri"/>
                      </w:rPr>
                    </w:pPr>
                    <w:r>
                      <w:rPr>
                        <w:color w:val="231F20"/>
                        <w:spacing w:val="-2"/>
                      </w:rPr>
                      <w:t>Page</w:t>
                    </w:r>
                    <w:r>
                      <w:rPr>
                        <w:color w:val="231F20"/>
                        <w:spacing w:val="19"/>
                      </w:rPr>
                      <w:t xml:space="preserve"> </w:t>
                    </w:r>
                    <w:r w:rsidR="00081F2B"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 w:rsidR="00081F2B">
                      <w:fldChar w:fldCharType="separate"/>
                    </w:r>
                    <w:r w:rsidR="006351CD">
                      <w:rPr>
                        <w:noProof/>
                        <w:color w:val="231F20"/>
                      </w:rPr>
                      <w:t>22</w:t>
                    </w:r>
                    <w:r w:rsidR="00081F2B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669" w:rsidRDefault="00AD6669">
      <w:r>
        <w:separator/>
      </w:r>
    </w:p>
  </w:footnote>
  <w:footnote w:type="continuationSeparator" w:id="0">
    <w:p w:rsidR="00AD6669" w:rsidRDefault="00AD6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D54872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02392" behindDoc="1" locked="0" layoutInCell="1" allowOverlap="1">
          <wp:simplePos x="0" y="0"/>
          <wp:positionH relativeFrom="page">
            <wp:posOffset>4551680</wp:posOffset>
          </wp:positionH>
          <wp:positionV relativeFrom="page">
            <wp:posOffset>117475</wp:posOffset>
          </wp:positionV>
          <wp:extent cx="415925" cy="278765"/>
          <wp:effectExtent l="0" t="0" r="3175" b="6985"/>
          <wp:wrapNone/>
          <wp:docPr id="255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41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130810</wp:posOffset>
              </wp:positionV>
              <wp:extent cx="648970" cy="255905"/>
              <wp:effectExtent l="0" t="0" r="0" b="0"/>
              <wp:wrapNone/>
              <wp:docPr id="188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970" cy="255905"/>
                        <a:chOff x="567" y="206"/>
                        <a:chExt cx="1022" cy="403"/>
                      </a:xfrm>
                    </wpg:grpSpPr>
                    <wpg:grpSp>
                      <wpg:cNvPr id="189" name="Group 237"/>
                      <wpg:cNvGrpSpPr>
                        <a:grpSpLocks/>
                      </wpg:cNvGrpSpPr>
                      <wpg:grpSpPr bwMode="auto">
                        <a:xfrm>
                          <a:off x="806" y="519"/>
                          <a:ext cx="117" cy="87"/>
                          <a:chOff x="806" y="519"/>
                          <a:chExt cx="117" cy="87"/>
                        </a:xfrm>
                      </wpg:grpSpPr>
                      <wps:wsp>
                        <wps:cNvPr id="190" name="Freeform 241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922 806"/>
                              <a:gd name="T1" fmla="*/ T0 w 117"/>
                              <a:gd name="T2" fmla="+- 0 550 519"/>
                              <a:gd name="T3" fmla="*/ 550 h 87"/>
                              <a:gd name="T4" fmla="+- 0 892 806"/>
                              <a:gd name="T5" fmla="*/ T4 w 117"/>
                              <a:gd name="T6" fmla="+- 0 550 519"/>
                              <a:gd name="T7" fmla="*/ 550 h 87"/>
                              <a:gd name="T8" fmla="+- 0 892 806"/>
                              <a:gd name="T9" fmla="*/ T8 w 117"/>
                              <a:gd name="T10" fmla="+- 0 605 519"/>
                              <a:gd name="T11" fmla="*/ 605 h 87"/>
                              <a:gd name="T12" fmla="+- 0 922 806"/>
                              <a:gd name="T13" fmla="*/ T12 w 117"/>
                              <a:gd name="T14" fmla="+- 0 605 519"/>
                              <a:gd name="T15" fmla="*/ 605 h 87"/>
                              <a:gd name="T16" fmla="+- 0 922 806"/>
                              <a:gd name="T17" fmla="*/ T16 w 117"/>
                              <a:gd name="T18" fmla="+- 0 550 519"/>
                              <a:gd name="T19" fmla="*/ 5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116" y="31"/>
                                </a:moveTo>
                                <a:lnTo>
                                  <a:pt x="86" y="31"/>
                                </a:lnTo>
                                <a:lnTo>
                                  <a:pt x="86" y="86"/>
                                </a:lnTo>
                                <a:lnTo>
                                  <a:pt x="116" y="86"/>
                                </a:lnTo>
                                <a:lnTo>
                                  <a:pt x="1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40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861 806"/>
                              <a:gd name="T1" fmla="*/ T0 w 117"/>
                              <a:gd name="T2" fmla="+- 0 549 519"/>
                              <a:gd name="T3" fmla="*/ 549 h 87"/>
                              <a:gd name="T4" fmla="+- 0 834 806"/>
                              <a:gd name="T5" fmla="*/ T4 w 117"/>
                              <a:gd name="T6" fmla="+- 0 549 519"/>
                              <a:gd name="T7" fmla="*/ 549 h 87"/>
                              <a:gd name="T8" fmla="+- 0 837 806"/>
                              <a:gd name="T9" fmla="*/ T8 w 117"/>
                              <a:gd name="T10" fmla="+- 0 549 519"/>
                              <a:gd name="T11" fmla="*/ 549 h 87"/>
                              <a:gd name="T12" fmla="+- 0 846 806"/>
                              <a:gd name="T13" fmla="*/ T12 w 117"/>
                              <a:gd name="T14" fmla="+- 0 604 519"/>
                              <a:gd name="T15" fmla="*/ 604 h 87"/>
                              <a:gd name="T16" fmla="+- 0 876 806"/>
                              <a:gd name="T17" fmla="*/ T16 w 117"/>
                              <a:gd name="T18" fmla="+- 0 604 519"/>
                              <a:gd name="T19" fmla="*/ 604 h 87"/>
                              <a:gd name="T20" fmla="+- 0 887 806"/>
                              <a:gd name="T21" fmla="*/ T20 w 117"/>
                              <a:gd name="T22" fmla="+- 0 558 519"/>
                              <a:gd name="T23" fmla="*/ 558 h 87"/>
                              <a:gd name="T24" fmla="+- 0 863 806"/>
                              <a:gd name="T25" fmla="*/ T24 w 117"/>
                              <a:gd name="T26" fmla="+- 0 558 519"/>
                              <a:gd name="T27" fmla="*/ 558 h 87"/>
                              <a:gd name="T28" fmla="+- 0 861 806"/>
                              <a:gd name="T29" fmla="*/ T28 w 117"/>
                              <a:gd name="T30" fmla="+- 0 549 519"/>
                              <a:gd name="T31" fmla="*/ 5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55" y="30"/>
                                </a:moveTo>
                                <a:lnTo>
                                  <a:pt x="28" y="30"/>
                                </a:lnTo>
                                <a:lnTo>
                                  <a:pt x="31" y="30"/>
                                </a:lnTo>
                                <a:lnTo>
                                  <a:pt x="40" y="85"/>
                                </a:lnTo>
                                <a:lnTo>
                                  <a:pt x="70" y="85"/>
                                </a:lnTo>
                                <a:lnTo>
                                  <a:pt x="81" y="39"/>
                                </a:lnTo>
                                <a:lnTo>
                                  <a:pt x="57" y="39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39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854 806"/>
                              <a:gd name="T1" fmla="*/ T0 w 117"/>
                              <a:gd name="T2" fmla="+- 0 519 519"/>
                              <a:gd name="T3" fmla="*/ 519 h 87"/>
                              <a:gd name="T4" fmla="+- 0 806 806"/>
                              <a:gd name="T5" fmla="*/ T4 w 117"/>
                              <a:gd name="T6" fmla="+- 0 519 519"/>
                              <a:gd name="T7" fmla="*/ 519 h 87"/>
                              <a:gd name="T8" fmla="+- 0 806 806"/>
                              <a:gd name="T9" fmla="*/ T8 w 117"/>
                              <a:gd name="T10" fmla="+- 0 604 519"/>
                              <a:gd name="T11" fmla="*/ 604 h 87"/>
                              <a:gd name="T12" fmla="+- 0 834 806"/>
                              <a:gd name="T13" fmla="*/ T12 w 117"/>
                              <a:gd name="T14" fmla="+- 0 604 519"/>
                              <a:gd name="T15" fmla="*/ 604 h 87"/>
                              <a:gd name="T16" fmla="+- 0 834 806"/>
                              <a:gd name="T17" fmla="*/ T16 w 117"/>
                              <a:gd name="T18" fmla="+- 0 549 519"/>
                              <a:gd name="T19" fmla="*/ 549 h 87"/>
                              <a:gd name="T20" fmla="+- 0 861 806"/>
                              <a:gd name="T21" fmla="*/ T20 w 117"/>
                              <a:gd name="T22" fmla="+- 0 549 519"/>
                              <a:gd name="T23" fmla="*/ 549 h 87"/>
                              <a:gd name="T24" fmla="+- 0 854 806"/>
                              <a:gd name="T25" fmla="*/ T24 w 117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28" y="85"/>
                                </a:lnTo>
                                <a:lnTo>
                                  <a:pt x="28" y="30"/>
                                </a:lnTo>
                                <a:lnTo>
                                  <a:pt x="55" y="3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38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922 806"/>
                              <a:gd name="T1" fmla="*/ T0 w 117"/>
                              <a:gd name="T2" fmla="+- 0 519 519"/>
                              <a:gd name="T3" fmla="*/ 519 h 87"/>
                              <a:gd name="T4" fmla="+- 0 873 806"/>
                              <a:gd name="T5" fmla="*/ T4 w 117"/>
                              <a:gd name="T6" fmla="+- 0 519 519"/>
                              <a:gd name="T7" fmla="*/ 519 h 87"/>
                              <a:gd name="T8" fmla="+- 0 863 806"/>
                              <a:gd name="T9" fmla="*/ T8 w 117"/>
                              <a:gd name="T10" fmla="+- 0 558 519"/>
                              <a:gd name="T11" fmla="*/ 558 h 87"/>
                              <a:gd name="T12" fmla="+- 0 887 806"/>
                              <a:gd name="T13" fmla="*/ T12 w 117"/>
                              <a:gd name="T14" fmla="+- 0 558 519"/>
                              <a:gd name="T15" fmla="*/ 558 h 87"/>
                              <a:gd name="T16" fmla="+- 0 889 806"/>
                              <a:gd name="T17" fmla="*/ T16 w 117"/>
                              <a:gd name="T18" fmla="+- 0 550 519"/>
                              <a:gd name="T19" fmla="*/ 550 h 87"/>
                              <a:gd name="T20" fmla="+- 0 922 806"/>
                              <a:gd name="T21" fmla="*/ T20 w 117"/>
                              <a:gd name="T22" fmla="+- 0 550 519"/>
                              <a:gd name="T23" fmla="*/ 550 h 87"/>
                              <a:gd name="T24" fmla="+- 0 922 806"/>
                              <a:gd name="T25" fmla="*/ T24 w 117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116" y="0"/>
                                </a:moveTo>
                                <a:lnTo>
                                  <a:pt x="67" y="0"/>
                                </a:lnTo>
                                <a:lnTo>
                                  <a:pt x="57" y="39"/>
                                </a:lnTo>
                                <a:lnTo>
                                  <a:pt x="81" y="39"/>
                                </a:lnTo>
                                <a:lnTo>
                                  <a:pt x="83" y="31"/>
                                </a:lnTo>
                                <a:lnTo>
                                  <a:pt x="116" y="3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" name="Group 234"/>
                      <wpg:cNvGrpSpPr>
                        <a:grpSpLocks/>
                      </wpg:cNvGrpSpPr>
                      <wpg:grpSpPr bwMode="auto">
                        <a:xfrm>
                          <a:off x="930" y="519"/>
                          <a:ext cx="83" cy="84"/>
                          <a:chOff x="930" y="519"/>
                          <a:chExt cx="83" cy="84"/>
                        </a:xfrm>
                      </wpg:grpSpPr>
                      <wps:wsp>
                        <wps:cNvPr id="195" name="Freeform 236"/>
                        <wps:cNvSpPr>
                          <a:spLocks/>
                        </wps:cNvSpPr>
                        <wps:spPr bwMode="auto">
                          <a:xfrm>
                            <a:off x="930" y="519"/>
                            <a:ext cx="83" cy="84"/>
                          </a:xfrm>
                          <a:custGeom>
                            <a:avLst/>
                            <a:gdLst>
                              <a:gd name="T0" fmla="+- 0 963 930"/>
                              <a:gd name="T1" fmla="*/ T0 w 83"/>
                              <a:gd name="T2" fmla="+- 0 519 519"/>
                              <a:gd name="T3" fmla="*/ 519 h 84"/>
                              <a:gd name="T4" fmla="+- 0 930 930"/>
                              <a:gd name="T5" fmla="*/ T4 w 83"/>
                              <a:gd name="T6" fmla="+- 0 519 519"/>
                              <a:gd name="T7" fmla="*/ 519 h 84"/>
                              <a:gd name="T8" fmla="+- 0 930 930"/>
                              <a:gd name="T9" fmla="*/ T8 w 83"/>
                              <a:gd name="T10" fmla="+- 0 564 519"/>
                              <a:gd name="T11" fmla="*/ 564 h 84"/>
                              <a:gd name="T12" fmla="+- 0 932 930"/>
                              <a:gd name="T13" fmla="*/ T12 w 83"/>
                              <a:gd name="T14" fmla="+- 0 588 519"/>
                              <a:gd name="T15" fmla="*/ 588 h 84"/>
                              <a:gd name="T16" fmla="+- 0 944 930"/>
                              <a:gd name="T17" fmla="*/ T16 w 83"/>
                              <a:gd name="T18" fmla="+- 0 602 519"/>
                              <a:gd name="T19" fmla="*/ 602 h 84"/>
                              <a:gd name="T20" fmla="+- 0 979 930"/>
                              <a:gd name="T21" fmla="*/ T20 w 83"/>
                              <a:gd name="T22" fmla="+- 0 603 519"/>
                              <a:gd name="T23" fmla="*/ 603 h 84"/>
                              <a:gd name="T24" fmla="+- 0 1000 930"/>
                              <a:gd name="T25" fmla="*/ T24 w 83"/>
                              <a:gd name="T26" fmla="+- 0 596 519"/>
                              <a:gd name="T27" fmla="*/ 596 h 84"/>
                              <a:gd name="T28" fmla="+- 0 1005 930"/>
                              <a:gd name="T29" fmla="*/ T28 w 83"/>
                              <a:gd name="T30" fmla="+- 0 590 519"/>
                              <a:gd name="T31" fmla="*/ 590 h 84"/>
                              <a:gd name="T32" fmla="+- 0 960 930"/>
                              <a:gd name="T33" fmla="*/ T32 w 83"/>
                              <a:gd name="T34" fmla="+- 0 590 519"/>
                              <a:gd name="T35" fmla="*/ 590 h 84"/>
                              <a:gd name="T36" fmla="+- 0 964 930"/>
                              <a:gd name="T37" fmla="*/ T36 w 83"/>
                              <a:gd name="T38" fmla="+- 0 581 519"/>
                              <a:gd name="T39" fmla="*/ 581 h 84"/>
                              <a:gd name="T40" fmla="+- 0 963 930"/>
                              <a:gd name="T41" fmla="*/ T40 w 83"/>
                              <a:gd name="T42" fmla="+- 0 568 519"/>
                              <a:gd name="T43" fmla="*/ 568 h 84"/>
                              <a:gd name="T44" fmla="+- 0 963 930"/>
                              <a:gd name="T45" fmla="*/ T44 w 83"/>
                              <a:gd name="T46" fmla="+- 0 519 519"/>
                              <a:gd name="T47" fmla="*/ 51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2" y="69"/>
                                </a:lnTo>
                                <a:lnTo>
                                  <a:pt x="14" y="83"/>
                                </a:lnTo>
                                <a:lnTo>
                                  <a:pt x="49" y="84"/>
                                </a:lnTo>
                                <a:lnTo>
                                  <a:pt x="70" y="77"/>
                                </a:lnTo>
                                <a:lnTo>
                                  <a:pt x="75" y="71"/>
                                </a:lnTo>
                                <a:lnTo>
                                  <a:pt x="30" y="71"/>
                                </a:lnTo>
                                <a:lnTo>
                                  <a:pt x="34" y="62"/>
                                </a:lnTo>
                                <a:lnTo>
                                  <a:pt x="33" y="4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35"/>
                        <wps:cNvSpPr>
                          <a:spLocks/>
                        </wps:cNvSpPr>
                        <wps:spPr bwMode="auto">
                          <a:xfrm>
                            <a:off x="930" y="519"/>
                            <a:ext cx="83" cy="84"/>
                          </a:xfrm>
                          <a:custGeom>
                            <a:avLst/>
                            <a:gdLst>
                              <a:gd name="T0" fmla="+- 0 1012 930"/>
                              <a:gd name="T1" fmla="*/ T0 w 83"/>
                              <a:gd name="T2" fmla="+- 0 519 519"/>
                              <a:gd name="T3" fmla="*/ 519 h 84"/>
                              <a:gd name="T4" fmla="+- 0 977 930"/>
                              <a:gd name="T5" fmla="*/ T4 w 83"/>
                              <a:gd name="T6" fmla="+- 0 519 519"/>
                              <a:gd name="T7" fmla="*/ 519 h 84"/>
                              <a:gd name="T8" fmla="+- 0 977 930"/>
                              <a:gd name="T9" fmla="*/ T8 w 83"/>
                              <a:gd name="T10" fmla="+- 0 580 519"/>
                              <a:gd name="T11" fmla="*/ 580 h 84"/>
                              <a:gd name="T12" fmla="+- 0 980 930"/>
                              <a:gd name="T13" fmla="*/ T12 w 83"/>
                              <a:gd name="T14" fmla="+- 0 590 519"/>
                              <a:gd name="T15" fmla="*/ 590 h 84"/>
                              <a:gd name="T16" fmla="+- 0 1005 930"/>
                              <a:gd name="T17" fmla="*/ T16 w 83"/>
                              <a:gd name="T18" fmla="+- 0 590 519"/>
                              <a:gd name="T19" fmla="*/ 590 h 84"/>
                              <a:gd name="T20" fmla="+- 0 1010 930"/>
                              <a:gd name="T21" fmla="*/ T20 w 83"/>
                              <a:gd name="T22" fmla="+- 0 584 519"/>
                              <a:gd name="T23" fmla="*/ 584 h 84"/>
                              <a:gd name="T24" fmla="+- 0 1012 930"/>
                              <a:gd name="T25" fmla="*/ T24 w 83"/>
                              <a:gd name="T26" fmla="+- 0 568 519"/>
                              <a:gd name="T27" fmla="*/ 568 h 84"/>
                              <a:gd name="T28" fmla="+- 0 1012 930"/>
                              <a:gd name="T29" fmla="*/ T28 w 83"/>
                              <a:gd name="T30" fmla="+- 0 519 519"/>
                              <a:gd name="T31" fmla="*/ 51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82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61"/>
                                </a:lnTo>
                                <a:lnTo>
                                  <a:pt x="50" y="71"/>
                                </a:lnTo>
                                <a:lnTo>
                                  <a:pt x="75" y="71"/>
                                </a:lnTo>
                                <a:lnTo>
                                  <a:pt x="80" y="65"/>
                                </a:lnTo>
                                <a:lnTo>
                                  <a:pt x="82" y="4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232"/>
                      <wpg:cNvGrpSpPr>
                        <a:grpSpLocks/>
                      </wpg:cNvGrpSpPr>
                      <wpg:grpSpPr bwMode="auto">
                        <a:xfrm>
                          <a:off x="1020" y="519"/>
                          <a:ext cx="62" cy="87"/>
                          <a:chOff x="1020" y="519"/>
                          <a:chExt cx="62" cy="87"/>
                        </a:xfrm>
                      </wpg:grpSpPr>
                      <wps:wsp>
                        <wps:cNvPr id="198" name="Freeform 233"/>
                        <wps:cNvSpPr>
                          <a:spLocks/>
                        </wps:cNvSpPr>
                        <wps:spPr bwMode="auto">
                          <a:xfrm>
                            <a:off x="1020" y="519"/>
                            <a:ext cx="62" cy="87"/>
                          </a:xfrm>
                          <a:custGeom>
                            <a:avLst/>
                            <a:gdLst>
                              <a:gd name="T0" fmla="+- 0 1051 1020"/>
                              <a:gd name="T1" fmla="*/ T0 w 62"/>
                              <a:gd name="T2" fmla="+- 0 519 519"/>
                              <a:gd name="T3" fmla="*/ 519 h 87"/>
                              <a:gd name="T4" fmla="+- 0 1020 1020"/>
                              <a:gd name="T5" fmla="*/ T4 w 62"/>
                              <a:gd name="T6" fmla="+- 0 519 519"/>
                              <a:gd name="T7" fmla="*/ 519 h 87"/>
                              <a:gd name="T8" fmla="+- 0 1020 1020"/>
                              <a:gd name="T9" fmla="*/ T8 w 62"/>
                              <a:gd name="T10" fmla="+- 0 605 519"/>
                              <a:gd name="T11" fmla="*/ 605 h 87"/>
                              <a:gd name="T12" fmla="+- 0 1081 1020"/>
                              <a:gd name="T13" fmla="*/ T12 w 62"/>
                              <a:gd name="T14" fmla="+- 0 605 519"/>
                              <a:gd name="T15" fmla="*/ 605 h 87"/>
                              <a:gd name="T16" fmla="+- 0 1081 1020"/>
                              <a:gd name="T17" fmla="*/ T16 w 62"/>
                              <a:gd name="T18" fmla="+- 0 583 519"/>
                              <a:gd name="T19" fmla="*/ 583 h 87"/>
                              <a:gd name="T20" fmla="+- 0 1051 1020"/>
                              <a:gd name="T21" fmla="*/ T20 w 62"/>
                              <a:gd name="T22" fmla="+- 0 583 519"/>
                              <a:gd name="T23" fmla="*/ 583 h 87"/>
                              <a:gd name="T24" fmla="+- 0 1051 1020"/>
                              <a:gd name="T25" fmla="*/ T24 w 62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9" name="Group 230"/>
                      <wpg:cNvGrpSpPr>
                        <a:grpSpLocks/>
                      </wpg:cNvGrpSpPr>
                      <wpg:grpSpPr bwMode="auto">
                        <a:xfrm>
                          <a:off x="1081" y="553"/>
                          <a:ext cx="28" cy="20"/>
                          <a:chOff x="1081" y="553"/>
                          <a:chExt cx="28" cy="20"/>
                        </a:xfrm>
                      </wpg:grpSpPr>
                      <wps:wsp>
                        <wps:cNvPr id="200" name="Freeform 231"/>
                        <wps:cNvSpPr>
                          <a:spLocks/>
                        </wps:cNvSpPr>
                        <wps:spPr bwMode="auto">
                          <a:xfrm>
                            <a:off x="1081" y="553"/>
                            <a:ext cx="28" cy="20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28"/>
                              <a:gd name="T2" fmla="+- 0 563 553"/>
                              <a:gd name="T3" fmla="*/ 563 h 20"/>
                              <a:gd name="T4" fmla="+- 0 1109 1081"/>
                              <a:gd name="T5" fmla="*/ T4 w 28"/>
                              <a:gd name="T6" fmla="+- 0 563 553"/>
                              <a:gd name="T7" fmla="*/ 5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10"/>
                                </a:moveTo>
                                <a:lnTo>
                                  <a:pt x="28" y="10"/>
                                </a:lnTo>
                              </a:path>
                            </a:pathLst>
                          </a:custGeom>
                          <a:noFill/>
                          <a:ln w="138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1" name="Group 227"/>
                      <wpg:cNvGrpSpPr>
                        <a:grpSpLocks/>
                      </wpg:cNvGrpSpPr>
                      <wpg:grpSpPr bwMode="auto">
                        <a:xfrm>
                          <a:off x="1113" y="519"/>
                          <a:ext cx="73" cy="87"/>
                          <a:chOff x="1113" y="519"/>
                          <a:chExt cx="73" cy="87"/>
                        </a:xfrm>
                      </wpg:grpSpPr>
                      <wps:wsp>
                        <wps:cNvPr id="202" name="Freeform 229"/>
                        <wps:cNvSpPr>
                          <a:spLocks/>
                        </wps:cNvSpPr>
                        <wps:spPr bwMode="auto">
                          <a:xfrm>
                            <a:off x="1113" y="519"/>
                            <a:ext cx="73" cy="87"/>
                          </a:xfrm>
                          <a:custGeom>
                            <a:avLst/>
                            <a:gdLst>
                              <a:gd name="T0" fmla="+- 0 1166 1113"/>
                              <a:gd name="T1" fmla="*/ T0 w 73"/>
                              <a:gd name="T2" fmla="+- 0 541 519"/>
                              <a:gd name="T3" fmla="*/ 541 h 87"/>
                              <a:gd name="T4" fmla="+- 0 1133 1113"/>
                              <a:gd name="T5" fmla="*/ T4 w 73"/>
                              <a:gd name="T6" fmla="+- 0 541 519"/>
                              <a:gd name="T7" fmla="*/ 541 h 87"/>
                              <a:gd name="T8" fmla="+- 0 1133 1113"/>
                              <a:gd name="T9" fmla="*/ T8 w 73"/>
                              <a:gd name="T10" fmla="+- 0 605 519"/>
                              <a:gd name="T11" fmla="*/ 605 h 87"/>
                              <a:gd name="T12" fmla="+- 0 1166 1113"/>
                              <a:gd name="T13" fmla="*/ T12 w 73"/>
                              <a:gd name="T14" fmla="+- 0 605 519"/>
                              <a:gd name="T15" fmla="*/ 605 h 87"/>
                              <a:gd name="T16" fmla="+- 0 1166 1113"/>
                              <a:gd name="T17" fmla="*/ T16 w 73"/>
                              <a:gd name="T18" fmla="+- 0 541 519"/>
                              <a:gd name="T19" fmla="*/ 5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53" y="22"/>
                                </a:moveTo>
                                <a:lnTo>
                                  <a:pt x="20" y="22"/>
                                </a:lnTo>
                                <a:lnTo>
                                  <a:pt x="20" y="86"/>
                                </a:lnTo>
                                <a:lnTo>
                                  <a:pt x="53" y="86"/>
                                </a:lnTo>
                                <a:lnTo>
                                  <a:pt x="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28"/>
                        <wps:cNvSpPr>
                          <a:spLocks/>
                        </wps:cNvSpPr>
                        <wps:spPr bwMode="auto">
                          <a:xfrm>
                            <a:off x="1113" y="519"/>
                            <a:ext cx="73" cy="87"/>
                          </a:xfrm>
                          <a:custGeom>
                            <a:avLst/>
                            <a:gdLst>
                              <a:gd name="T0" fmla="+- 0 1185 1113"/>
                              <a:gd name="T1" fmla="*/ T0 w 73"/>
                              <a:gd name="T2" fmla="+- 0 519 519"/>
                              <a:gd name="T3" fmla="*/ 519 h 87"/>
                              <a:gd name="T4" fmla="+- 0 1113 1113"/>
                              <a:gd name="T5" fmla="*/ T4 w 73"/>
                              <a:gd name="T6" fmla="+- 0 519 519"/>
                              <a:gd name="T7" fmla="*/ 519 h 87"/>
                              <a:gd name="T8" fmla="+- 0 1113 1113"/>
                              <a:gd name="T9" fmla="*/ T8 w 73"/>
                              <a:gd name="T10" fmla="+- 0 541 519"/>
                              <a:gd name="T11" fmla="*/ 541 h 87"/>
                              <a:gd name="T12" fmla="+- 0 1185 1113"/>
                              <a:gd name="T13" fmla="*/ T12 w 73"/>
                              <a:gd name="T14" fmla="+- 0 541 519"/>
                              <a:gd name="T15" fmla="*/ 541 h 87"/>
                              <a:gd name="T16" fmla="+- 0 1185 1113"/>
                              <a:gd name="T17" fmla="*/ T16 w 73"/>
                              <a:gd name="T18" fmla="+- 0 519 519"/>
                              <a:gd name="T1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4" name="Group 225"/>
                      <wpg:cNvGrpSpPr>
                        <a:grpSpLocks/>
                      </wpg:cNvGrpSpPr>
                      <wpg:grpSpPr bwMode="auto">
                        <a:xfrm>
                          <a:off x="1187" y="553"/>
                          <a:ext cx="29" cy="20"/>
                          <a:chOff x="1187" y="553"/>
                          <a:chExt cx="29" cy="20"/>
                        </a:xfrm>
                      </wpg:grpSpPr>
                      <wps:wsp>
                        <wps:cNvPr id="205" name="Freeform 226"/>
                        <wps:cNvSpPr>
                          <a:spLocks/>
                        </wps:cNvSpPr>
                        <wps:spPr bwMode="auto">
                          <a:xfrm>
                            <a:off x="1187" y="553"/>
                            <a:ext cx="29" cy="20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29"/>
                              <a:gd name="T2" fmla="+- 0 563 553"/>
                              <a:gd name="T3" fmla="*/ 563 h 20"/>
                              <a:gd name="T4" fmla="+- 0 1215 1187"/>
                              <a:gd name="T5" fmla="*/ T4 w 29"/>
                              <a:gd name="T6" fmla="+- 0 563 553"/>
                              <a:gd name="T7" fmla="*/ 5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10"/>
                                </a:moveTo>
                                <a:lnTo>
                                  <a:pt x="28" y="10"/>
                                </a:lnTo>
                              </a:path>
                            </a:pathLst>
                          </a:custGeom>
                          <a:noFill/>
                          <a:ln w="138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6" name="Group 223"/>
                      <wpg:cNvGrpSpPr>
                        <a:grpSpLocks/>
                      </wpg:cNvGrpSpPr>
                      <wpg:grpSpPr bwMode="auto">
                        <a:xfrm>
                          <a:off x="1227" y="519"/>
                          <a:ext cx="62" cy="87"/>
                          <a:chOff x="1227" y="519"/>
                          <a:chExt cx="62" cy="87"/>
                        </a:xfrm>
                      </wpg:grpSpPr>
                      <wps:wsp>
                        <wps:cNvPr id="207" name="Freeform 224"/>
                        <wps:cNvSpPr>
                          <a:spLocks/>
                        </wps:cNvSpPr>
                        <wps:spPr bwMode="auto">
                          <a:xfrm>
                            <a:off x="1227" y="519"/>
                            <a:ext cx="62" cy="87"/>
                          </a:xfrm>
                          <a:custGeom>
                            <a:avLst/>
                            <a:gdLst>
                              <a:gd name="T0" fmla="+- 0 1259 1227"/>
                              <a:gd name="T1" fmla="*/ T0 w 62"/>
                              <a:gd name="T2" fmla="+- 0 519 519"/>
                              <a:gd name="T3" fmla="*/ 519 h 87"/>
                              <a:gd name="T4" fmla="+- 0 1227 1227"/>
                              <a:gd name="T5" fmla="*/ T4 w 62"/>
                              <a:gd name="T6" fmla="+- 0 519 519"/>
                              <a:gd name="T7" fmla="*/ 519 h 87"/>
                              <a:gd name="T8" fmla="+- 0 1227 1227"/>
                              <a:gd name="T9" fmla="*/ T8 w 62"/>
                              <a:gd name="T10" fmla="+- 0 605 519"/>
                              <a:gd name="T11" fmla="*/ 605 h 87"/>
                              <a:gd name="T12" fmla="+- 0 1288 1227"/>
                              <a:gd name="T13" fmla="*/ T12 w 62"/>
                              <a:gd name="T14" fmla="+- 0 605 519"/>
                              <a:gd name="T15" fmla="*/ 605 h 87"/>
                              <a:gd name="T16" fmla="+- 0 1288 1227"/>
                              <a:gd name="T17" fmla="*/ T16 w 62"/>
                              <a:gd name="T18" fmla="+- 0 583 519"/>
                              <a:gd name="T19" fmla="*/ 583 h 87"/>
                              <a:gd name="T20" fmla="+- 0 1259 1227"/>
                              <a:gd name="T21" fmla="*/ T20 w 62"/>
                              <a:gd name="T22" fmla="+- 0 583 519"/>
                              <a:gd name="T23" fmla="*/ 583 h 87"/>
                              <a:gd name="T24" fmla="+- 0 1259 1227"/>
                              <a:gd name="T25" fmla="*/ T24 w 62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8" name="Group 219"/>
                      <wpg:cNvGrpSpPr>
                        <a:grpSpLocks/>
                      </wpg:cNvGrpSpPr>
                      <wpg:grpSpPr bwMode="auto">
                        <a:xfrm>
                          <a:off x="1467" y="519"/>
                          <a:ext cx="92" cy="87"/>
                          <a:chOff x="1467" y="519"/>
                          <a:chExt cx="92" cy="87"/>
                        </a:xfrm>
                      </wpg:grpSpPr>
                      <wps:wsp>
                        <wps:cNvPr id="209" name="Freeform 222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01 1467"/>
                              <a:gd name="T1" fmla="*/ T0 w 92"/>
                              <a:gd name="T2" fmla="+- 0 519 519"/>
                              <a:gd name="T3" fmla="*/ 519 h 87"/>
                              <a:gd name="T4" fmla="+- 0 1467 1467"/>
                              <a:gd name="T5" fmla="*/ T4 w 92"/>
                              <a:gd name="T6" fmla="+- 0 519 519"/>
                              <a:gd name="T7" fmla="*/ 519 h 87"/>
                              <a:gd name="T8" fmla="+- 0 1467 1467"/>
                              <a:gd name="T9" fmla="*/ T8 w 92"/>
                              <a:gd name="T10" fmla="+- 0 605 519"/>
                              <a:gd name="T11" fmla="*/ 605 h 87"/>
                              <a:gd name="T12" fmla="+- 0 1502 1467"/>
                              <a:gd name="T13" fmla="*/ T12 w 92"/>
                              <a:gd name="T14" fmla="+- 0 605 519"/>
                              <a:gd name="T15" fmla="*/ 605 h 87"/>
                              <a:gd name="T16" fmla="+- 0 1502 1467"/>
                              <a:gd name="T17" fmla="*/ T16 w 92"/>
                              <a:gd name="T18" fmla="+- 0 567 519"/>
                              <a:gd name="T19" fmla="*/ 567 h 87"/>
                              <a:gd name="T20" fmla="+- 0 1538 1467"/>
                              <a:gd name="T21" fmla="*/ T20 w 92"/>
                              <a:gd name="T22" fmla="+- 0 567 519"/>
                              <a:gd name="T23" fmla="*/ 567 h 87"/>
                              <a:gd name="T24" fmla="+- 0 1534 1467"/>
                              <a:gd name="T25" fmla="*/ T24 w 92"/>
                              <a:gd name="T26" fmla="+- 0 561 519"/>
                              <a:gd name="T27" fmla="*/ 561 h 87"/>
                              <a:gd name="T28" fmla="+- 0 1538 1467"/>
                              <a:gd name="T29" fmla="*/ T28 w 92"/>
                              <a:gd name="T30" fmla="+- 0 552 519"/>
                              <a:gd name="T31" fmla="*/ 552 h 87"/>
                              <a:gd name="T32" fmla="+- 0 1501 1467"/>
                              <a:gd name="T33" fmla="*/ T32 w 92"/>
                              <a:gd name="T34" fmla="+- 0 552 519"/>
                              <a:gd name="T35" fmla="*/ 552 h 87"/>
                              <a:gd name="T36" fmla="+- 0 1501 1467"/>
                              <a:gd name="T37" fmla="*/ T36 w 92"/>
                              <a:gd name="T38" fmla="+- 0 519 519"/>
                              <a:gd name="T3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48"/>
                                </a:lnTo>
                                <a:lnTo>
                                  <a:pt x="71" y="48"/>
                                </a:lnTo>
                                <a:lnTo>
                                  <a:pt x="67" y="42"/>
                                </a:lnTo>
                                <a:lnTo>
                                  <a:pt x="71" y="33"/>
                                </a:lnTo>
                                <a:lnTo>
                                  <a:pt x="34" y="3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1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38 1467"/>
                              <a:gd name="T1" fmla="*/ T0 w 92"/>
                              <a:gd name="T2" fmla="+- 0 567 519"/>
                              <a:gd name="T3" fmla="*/ 567 h 87"/>
                              <a:gd name="T4" fmla="+- 0 1502 1467"/>
                              <a:gd name="T5" fmla="*/ T4 w 92"/>
                              <a:gd name="T6" fmla="+- 0 567 519"/>
                              <a:gd name="T7" fmla="*/ 567 h 87"/>
                              <a:gd name="T8" fmla="+- 0 1522 1467"/>
                              <a:gd name="T9" fmla="*/ T8 w 92"/>
                              <a:gd name="T10" fmla="+- 0 605 519"/>
                              <a:gd name="T11" fmla="*/ 605 h 87"/>
                              <a:gd name="T12" fmla="+- 0 1559 1467"/>
                              <a:gd name="T13" fmla="*/ T12 w 92"/>
                              <a:gd name="T14" fmla="+- 0 605 519"/>
                              <a:gd name="T15" fmla="*/ 605 h 87"/>
                              <a:gd name="T16" fmla="+- 0 1538 1467"/>
                              <a:gd name="T17" fmla="*/ T16 w 92"/>
                              <a:gd name="T18" fmla="+- 0 567 519"/>
                              <a:gd name="T19" fmla="*/ 5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71" y="48"/>
                                </a:moveTo>
                                <a:lnTo>
                                  <a:pt x="35" y="48"/>
                                </a:lnTo>
                                <a:lnTo>
                                  <a:pt x="55" y="86"/>
                                </a:lnTo>
                                <a:lnTo>
                                  <a:pt x="92" y="86"/>
                                </a:lnTo>
                                <a:lnTo>
                                  <a:pt x="7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0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55 1467"/>
                              <a:gd name="T1" fmla="*/ T0 w 92"/>
                              <a:gd name="T2" fmla="+- 0 519 519"/>
                              <a:gd name="T3" fmla="*/ 519 h 87"/>
                              <a:gd name="T4" fmla="+- 0 1519 1467"/>
                              <a:gd name="T5" fmla="*/ T4 w 92"/>
                              <a:gd name="T6" fmla="+- 0 519 519"/>
                              <a:gd name="T7" fmla="*/ 519 h 87"/>
                              <a:gd name="T8" fmla="+- 0 1501 1467"/>
                              <a:gd name="T9" fmla="*/ T8 w 92"/>
                              <a:gd name="T10" fmla="+- 0 552 519"/>
                              <a:gd name="T11" fmla="*/ 552 h 87"/>
                              <a:gd name="T12" fmla="+- 0 1538 1467"/>
                              <a:gd name="T13" fmla="*/ T12 w 92"/>
                              <a:gd name="T14" fmla="+- 0 552 519"/>
                              <a:gd name="T15" fmla="*/ 552 h 87"/>
                              <a:gd name="T16" fmla="+- 0 1555 1467"/>
                              <a:gd name="T17" fmla="*/ T16 w 92"/>
                              <a:gd name="T18" fmla="+- 0 519 519"/>
                              <a:gd name="T1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88" y="0"/>
                                </a:moveTo>
                                <a:lnTo>
                                  <a:pt x="52" y="0"/>
                                </a:lnTo>
                                <a:lnTo>
                                  <a:pt x="34" y="33"/>
                                </a:lnTo>
                                <a:lnTo>
                                  <a:pt x="71" y="3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2" name="Group 215"/>
                      <wpg:cNvGrpSpPr>
                        <a:grpSpLocks/>
                      </wpg:cNvGrpSpPr>
                      <wpg:grpSpPr bwMode="auto">
                        <a:xfrm>
                          <a:off x="1379" y="518"/>
                          <a:ext cx="81" cy="90"/>
                          <a:chOff x="1379" y="518"/>
                          <a:chExt cx="81" cy="90"/>
                        </a:xfrm>
                      </wpg:grpSpPr>
                      <wps:wsp>
                        <wps:cNvPr id="213" name="Freeform 218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27 1379"/>
                              <a:gd name="T1" fmla="*/ T0 w 81"/>
                              <a:gd name="T2" fmla="+- 0 518 518"/>
                              <a:gd name="T3" fmla="*/ 518 h 90"/>
                              <a:gd name="T4" fmla="+- 0 1405 1379"/>
                              <a:gd name="T5" fmla="*/ T4 w 81"/>
                              <a:gd name="T6" fmla="+- 0 519 518"/>
                              <a:gd name="T7" fmla="*/ 519 h 90"/>
                              <a:gd name="T8" fmla="+- 0 1386 1379"/>
                              <a:gd name="T9" fmla="*/ T8 w 81"/>
                              <a:gd name="T10" fmla="+- 0 530 518"/>
                              <a:gd name="T11" fmla="*/ 530 h 90"/>
                              <a:gd name="T12" fmla="+- 0 1379 1379"/>
                              <a:gd name="T13" fmla="*/ T12 w 81"/>
                              <a:gd name="T14" fmla="+- 0 551 518"/>
                              <a:gd name="T15" fmla="*/ 551 h 90"/>
                              <a:gd name="T16" fmla="+- 0 1380 1379"/>
                              <a:gd name="T17" fmla="*/ T16 w 81"/>
                              <a:gd name="T18" fmla="+- 0 582 518"/>
                              <a:gd name="T19" fmla="*/ 582 h 90"/>
                              <a:gd name="T20" fmla="+- 0 1392 1379"/>
                              <a:gd name="T21" fmla="*/ T20 w 81"/>
                              <a:gd name="T22" fmla="+- 0 600 518"/>
                              <a:gd name="T23" fmla="*/ 600 h 90"/>
                              <a:gd name="T24" fmla="+- 0 1413 1379"/>
                              <a:gd name="T25" fmla="*/ T24 w 81"/>
                              <a:gd name="T26" fmla="+- 0 607 518"/>
                              <a:gd name="T27" fmla="*/ 607 h 90"/>
                              <a:gd name="T28" fmla="+- 0 1435 1379"/>
                              <a:gd name="T29" fmla="*/ T28 w 81"/>
                              <a:gd name="T30" fmla="+- 0 606 518"/>
                              <a:gd name="T31" fmla="*/ 606 h 90"/>
                              <a:gd name="T32" fmla="+- 0 1453 1379"/>
                              <a:gd name="T33" fmla="*/ T32 w 81"/>
                              <a:gd name="T34" fmla="+- 0 595 518"/>
                              <a:gd name="T35" fmla="*/ 595 h 90"/>
                              <a:gd name="T36" fmla="+- 0 1455 1379"/>
                              <a:gd name="T37" fmla="*/ T36 w 81"/>
                              <a:gd name="T38" fmla="+- 0 589 518"/>
                              <a:gd name="T39" fmla="*/ 589 h 90"/>
                              <a:gd name="T40" fmla="+- 0 1416 1379"/>
                              <a:gd name="T41" fmla="*/ T40 w 81"/>
                              <a:gd name="T42" fmla="+- 0 589 518"/>
                              <a:gd name="T43" fmla="*/ 589 h 90"/>
                              <a:gd name="T44" fmla="+- 0 1412 1379"/>
                              <a:gd name="T45" fmla="*/ T44 w 81"/>
                              <a:gd name="T46" fmla="+- 0 586 518"/>
                              <a:gd name="T47" fmla="*/ 586 h 90"/>
                              <a:gd name="T48" fmla="+- 0 1412 1379"/>
                              <a:gd name="T49" fmla="*/ T48 w 81"/>
                              <a:gd name="T50" fmla="+- 0 539 518"/>
                              <a:gd name="T51" fmla="*/ 539 h 90"/>
                              <a:gd name="T52" fmla="+- 0 1415 1379"/>
                              <a:gd name="T53" fmla="*/ T52 w 81"/>
                              <a:gd name="T54" fmla="+- 0 536 518"/>
                              <a:gd name="T55" fmla="*/ 536 h 90"/>
                              <a:gd name="T56" fmla="+- 0 1454 1379"/>
                              <a:gd name="T57" fmla="*/ T56 w 81"/>
                              <a:gd name="T58" fmla="+- 0 536 518"/>
                              <a:gd name="T59" fmla="*/ 536 h 90"/>
                              <a:gd name="T60" fmla="+- 0 1447 1379"/>
                              <a:gd name="T61" fmla="*/ T60 w 81"/>
                              <a:gd name="T62" fmla="+- 0 525 518"/>
                              <a:gd name="T63" fmla="*/ 525 h 90"/>
                              <a:gd name="T64" fmla="+- 0 1427 1379"/>
                              <a:gd name="T65" fmla="*/ T64 w 81"/>
                              <a:gd name="T66" fmla="+- 0 518 518"/>
                              <a:gd name="T67" fmla="*/ 5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48" y="0"/>
                                </a:moveTo>
                                <a:lnTo>
                                  <a:pt x="26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3"/>
                                </a:lnTo>
                                <a:lnTo>
                                  <a:pt x="1" y="64"/>
                                </a:lnTo>
                                <a:lnTo>
                                  <a:pt x="13" y="82"/>
                                </a:lnTo>
                                <a:lnTo>
                                  <a:pt x="34" y="89"/>
                                </a:lnTo>
                                <a:lnTo>
                                  <a:pt x="56" y="88"/>
                                </a:lnTo>
                                <a:lnTo>
                                  <a:pt x="74" y="77"/>
                                </a:lnTo>
                                <a:lnTo>
                                  <a:pt x="76" y="71"/>
                                </a:lnTo>
                                <a:lnTo>
                                  <a:pt x="37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21"/>
                                </a:lnTo>
                                <a:lnTo>
                                  <a:pt x="36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81"/>
                              <a:gd name="T2" fmla="+- 0 574 518"/>
                              <a:gd name="T3" fmla="*/ 574 h 90"/>
                              <a:gd name="T4" fmla="+- 0 1426 1379"/>
                              <a:gd name="T5" fmla="*/ T4 w 81"/>
                              <a:gd name="T6" fmla="+- 0 574 518"/>
                              <a:gd name="T7" fmla="*/ 574 h 90"/>
                              <a:gd name="T8" fmla="+- 0 1424 1379"/>
                              <a:gd name="T9" fmla="*/ T8 w 81"/>
                              <a:gd name="T10" fmla="+- 0 582 518"/>
                              <a:gd name="T11" fmla="*/ 582 h 90"/>
                              <a:gd name="T12" fmla="+- 0 1424 1379"/>
                              <a:gd name="T13" fmla="*/ T12 w 81"/>
                              <a:gd name="T14" fmla="+- 0 586 518"/>
                              <a:gd name="T15" fmla="*/ 586 h 90"/>
                              <a:gd name="T16" fmla="+- 0 1422 1379"/>
                              <a:gd name="T17" fmla="*/ T16 w 81"/>
                              <a:gd name="T18" fmla="+- 0 589 518"/>
                              <a:gd name="T19" fmla="*/ 589 h 90"/>
                              <a:gd name="T20" fmla="+- 0 1455 1379"/>
                              <a:gd name="T21" fmla="*/ T20 w 81"/>
                              <a:gd name="T22" fmla="+- 0 589 518"/>
                              <a:gd name="T23" fmla="*/ 589 h 90"/>
                              <a:gd name="T24" fmla="+- 0 1460 1379"/>
                              <a:gd name="T25" fmla="*/ T24 w 81"/>
                              <a:gd name="T26" fmla="+- 0 574 518"/>
                              <a:gd name="T27" fmla="*/ 5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81" y="56"/>
                                </a:moveTo>
                                <a:lnTo>
                                  <a:pt x="47" y="56"/>
                                </a:lnTo>
                                <a:lnTo>
                                  <a:pt x="45" y="64"/>
                                </a:lnTo>
                                <a:lnTo>
                                  <a:pt x="45" y="68"/>
                                </a:lnTo>
                                <a:lnTo>
                                  <a:pt x="43" y="71"/>
                                </a:lnTo>
                                <a:lnTo>
                                  <a:pt x="76" y="71"/>
                                </a:lnTo>
                                <a:lnTo>
                                  <a:pt x="8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6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54 1379"/>
                              <a:gd name="T1" fmla="*/ T0 w 81"/>
                              <a:gd name="T2" fmla="+- 0 536 518"/>
                              <a:gd name="T3" fmla="*/ 536 h 90"/>
                              <a:gd name="T4" fmla="+- 0 1422 1379"/>
                              <a:gd name="T5" fmla="*/ T4 w 81"/>
                              <a:gd name="T6" fmla="+- 0 536 518"/>
                              <a:gd name="T7" fmla="*/ 536 h 90"/>
                              <a:gd name="T8" fmla="+- 0 1424 1379"/>
                              <a:gd name="T9" fmla="*/ T8 w 81"/>
                              <a:gd name="T10" fmla="+- 0 539 518"/>
                              <a:gd name="T11" fmla="*/ 539 h 90"/>
                              <a:gd name="T12" fmla="+- 0 1424 1379"/>
                              <a:gd name="T13" fmla="*/ T12 w 81"/>
                              <a:gd name="T14" fmla="+- 0 549 518"/>
                              <a:gd name="T15" fmla="*/ 549 h 90"/>
                              <a:gd name="T16" fmla="+- 0 1459 1379"/>
                              <a:gd name="T17" fmla="*/ T16 w 81"/>
                              <a:gd name="T18" fmla="+- 0 543 518"/>
                              <a:gd name="T19" fmla="*/ 543 h 90"/>
                              <a:gd name="T20" fmla="+- 0 1454 1379"/>
                              <a:gd name="T21" fmla="*/ T20 w 81"/>
                              <a:gd name="T22" fmla="+- 0 536 518"/>
                              <a:gd name="T23" fmla="*/ 5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75" y="18"/>
                                </a:moveTo>
                                <a:lnTo>
                                  <a:pt x="43" y="18"/>
                                </a:lnTo>
                                <a:lnTo>
                                  <a:pt x="45" y="21"/>
                                </a:lnTo>
                                <a:lnTo>
                                  <a:pt x="45" y="31"/>
                                </a:lnTo>
                                <a:lnTo>
                                  <a:pt x="80" y="25"/>
                                </a:lnTo>
                                <a:lnTo>
                                  <a:pt x="7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6" name="Group 213"/>
                      <wpg:cNvGrpSpPr>
                        <a:grpSpLocks/>
                      </wpg:cNvGrpSpPr>
                      <wpg:grpSpPr bwMode="auto">
                        <a:xfrm>
                          <a:off x="1558" y="519"/>
                          <a:ext cx="29" cy="29"/>
                          <a:chOff x="1558" y="519"/>
                          <a:chExt cx="29" cy="29"/>
                        </a:xfrm>
                      </wpg:grpSpPr>
                      <wps:wsp>
                        <wps:cNvPr id="217" name="Freeform 214"/>
                        <wps:cNvSpPr>
                          <a:spLocks/>
                        </wps:cNvSpPr>
                        <wps:spPr bwMode="auto">
                          <a:xfrm>
                            <a:off x="1558" y="519"/>
                            <a:ext cx="29" cy="29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29"/>
                              <a:gd name="T2" fmla="+- 0 534 519"/>
                              <a:gd name="T3" fmla="*/ 534 h 29"/>
                              <a:gd name="T4" fmla="+- 0 1558 1558"/>
                              <a:gd name="T5" fmla="*/ T4 w 29"/>
                              <a:gd name="T6" fmla="+- 0 526 519"/>
                              <a:gd name="T7" fmla="*/ 526 h 29"/>
                              <a:gd name="T8" fmla="+- 0 1565 1558"/>
                              <a:gd name="T9" fmla="*/ T8 w 29"/>
                              <a:gd name="T10" fmla="+- 0 519 519"/>
                              <a:gd name="T11" fmla="*/ 519 h 29"/>
                              <a:gd name="T12" fmla="+- 0 1572 1558"/>
                              <a:gd name="T13" fmla="*/ T12 w 29"/>
                              <a:gd name="T14" fmla="+- 0 519 519"/>
                              <a:gd name="T15" fmla="*/ 519 h 29"/>
                              <a:gd name="T16" fmla="+- 0 1580 1558"/>
                              <a:gd name="T17" fmla="*/ T16 w 29"/>
                              <a:gd name="T18" fmla="+- 0 519 519"/>
                              <a:gd name="T19" fmla="*/ 519 h 29"/>
                              <a:gd name="T20" fmla="+- 0 1587 1558"/>
                              <a:gd name="T21" fmla="*/ T20 w 29"/>
                              <a:gd name="T22" fmla="+- 0 526 519"/>
                              <a:gd name="T23" fmla="*/ 526 h 29"/>
                              <a:gd name="T24" fmla="+- 0 1587 1558"/>
                              <a:gd name="T25" fmla="*/ T24 w 29"/>
                              <a:gd name="T26" fmla="+- 0 534 519"/>
                              <a:gd name="T27" fmla="*/ 534 h 29"/>
                              <a:gd name="T28" fmla="+- 0 1587 1558"/>
                              <a:gd name="T29" fmla="*/ T28 w 29"/>
                              <a:gd name="T30" fmla="+- 0 541 519"/>
                              <a:gd name="T31" fmla="*/ 541 h 29"/>
                              <a:gd name="T32" fmla="+- 0 1580 1558"/>
                              <a:gd name="T33" fmla="*/ T32 w 29"/>
                              <a:gd name="T34" fmla="+- 0 548 519"/>
                              <a:gd name="T35" fmla="*/ 548 h 29"/>
                              <a:gd name="T36" fmla="+- 0 1572 1558"/>
                              <a:gd name="T37" fmla="*/ T36 w 29"/>
                              <a:gd name="T38" fmla="+- 0 548 519"/>
                              <a:gd name="T39" fmla="*/ 548 h 29"/>
                              <a:gd name="T40" fmla="+- 0 1565 1558"/>
                              <a:gd name="T41" fmla="*/ T40 w 29"/>
                              <a:gd name="T42" fmla="+- 0 548 519"/>
                              <a:gd name="T43" fmla="*/ 548 h 29"/>
                              <a:gd name="T44" fmla="+- 0 1558 1558"/>
                              <a:gd name="T45" fmla="*/ T44 w 29"/>
                              <a:gd name="T46" fmla="+- 0 541 519"/>
                              <a:gd name="T47" fmla="*/ 541 h 29"/>
                              <a:gd name="T48" fmla="+- 0 1558 1558"/>
                              <a:gd name="T49" fmla="*/ T48 w 29"/>
                              <a:gd name="T50" fmla="+- 0 534 519"/>
                              <a:gd name="T51" fmla="*/ 5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7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8" name="Group 209"/>
                      <wpg:cNvGrpSpPr>
                        <a:grpSpLocks/>
                      </wpg:cNvGrpSpPr>
                      <wpg:grpSpPr bwMode="auto">
                        <a:xfrm>
                          <a:off x="1567" y="526"/>
                          <a:ext cx="12" cy="15"/>
                          <a:chOff x="1567" y="526"/>
                          <a:chExt cx="12" cy="15"/>
                        </a:xfrm>
                      </wpg:grpSpPr>
                      <wps:wsp>
                        <wps:cNvPr id="219" name="Freeform 212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6 1567"/>
                              <a:gd name="T1" fmla="*/ T0 w 12"/>
                              <a:gd name="T2" fmla="+- 0 526 526"/>
                              <a:gd name="T3" fmla="*/ 526 h 15"/>
                              <a:gd name="T4" fmla="+- 0 1567 1567"/>
                              <a:gd name="T5" fmla="*/ T4 w 12"/>
                              <a:gd name="T6" fmla="+- 0 526 526"/>
                              <a:gd name="T7" fmla="*/ 526 h 15"/>
                              <a:gd name="T8" fmla="+- 0 1567 1567"/>
                              <a:gd name="T9" fmla="*/ T8 w 12"/>
                              <a:gd name="T10" fmla="+- 0 541 526"/>
                              <a:gd name="T11" fmla="*/ 541 h 15"/>
                              <a:gd name="T12" fmla="+- 0 1568 1567"/>
                              <a:gd name="T13" fmla="*/ T12 w 12"/>
                              <a:gd name="T14" fmla="+- 0 541 526"/>
                              <a:gd name="T15" fmla="*/ 541 h 15"/>
                              <a:gd name="T16" fmla="+- 0 1568 1567"/>
                              <a:gd name="T17" fmla="*/ T16 w 12"/>
                              <a:gd name="T18" fmla="+- 0 534 526"/>
                              <a:gd name="T19" fmla="*/ 534 h 15"/>
                              <a:gd name="T20" fmla="+- 0 1578 1567"/>
                              <a:gd name="T21" fmla="*/ T20 w 12"/>
                              <a:gd name="T22" fmla="+- 0 534 526"/>
                              <a:gd name="T23" fmla="*/ 534 h 15"/>
                              <a:gd name="T24" fmla="+- 0 1576 1567"/>
                              <a:gd name="T25" fmla="*/ T24 w 12"/>
                              <a:gd name="T26" fmla="+- 0 533 526"/>
                              <a:gd name="T27" fmla="*/ 533 h 15"/>
                              <a:gd name="T28" fmla="+- 0 1577 1567"/>
                              <a:gd name="T29" fmla="*/ T28 w 12"/>
                              <a:gd name="T30" fmla="+- 0 533 526"/>
                              <a:gd name="T31" fmla="*/ 533 h 15"/>
                              <a:gd name="T32" fmla="+- 0 1568 1567"/>
                              <a:gd name="T33" fmla="*/ T32 w 12"/>
                              <a:gd name="T34" fmla="+- 0 533 526"/>
                              <a:gd name="T35" fmla="*/ 533 h 15"/>
                              <a:gd name="T36" fmla="+- 0 1568 1567"/>
                              <a:gd name="T37" fmla="*/ T36 w 12"/>
                              <a:gd name="T38" fmla="+- 0 528 526"/>
                              <a:gd name="T39" fmla="*/ 528 h 15"/>
                              <a:gd name="T40" fmla="+- 0 1578 1567"/>
                              <a:gd name="T41" fmla="*/ T40 w 12"/>
                              <a:gd name="T42" fmla="+- 0 528 526"/>
                              <a:gd name="T43" fmla="*/ 528 h 15"/>
                              <a:gd name="T44" fmla="+- 0 1578 1567"/>
                              <a:gd name="T45" fmla="*/ T44 w 12"/>
                              <a:gd name="T46" fmla="+- 0 526 526"/>
                              <a:gd name="T47" fmla="*/ 526 h 15"/>
                              <a:gd name="T48" fmla="+- 0 1576 1567"/>
                              <a:gd name="T49" fmla="*/ T48 w 12"/>
                              <a:gd name="T50" fmla="+- 0 526 526"/>
                              <a:gd name="T51" fmla="*/ 5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1" y="8"/>
                                </a:lnTo>
                                <a:lnTo>
                                  <a:pt x="11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1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8 1567"/>
                              <a:gd name="T1" fmla="*/ T0 w 12"/>
                              <a:gd name="T2" fmla="+- 0 534 526"/>
                              <a:gd name="T3" fmla="*/ 534 h 15"/>
                              <a:gd name="T4" fmla="+- 0 1577 1567"/>
                              <a:gd name="T5" fmla="*/ T4 w 12"/>
                              <a:gd name="T6" fmla="+- 0 534 526"/>
                              <a:gd name="T7" fmla="*/ 534 h 15"/>
                              <a:gd name="T8" fmla="+- 0 1576 1567"/>
                              <a:gd name="T9" fmla="*/ T8 w 12"/>
                              <a:gd name="T10" fmla="+- 0 537 526"/>
                              <a:gd name="T11" fmla="*/ 537 h 15"/>
                              <a:gd name="T12" fmla="+- 0 1576 1567"/>
                              <a:gd name="T13" fmla="*/ T12 w 12"/>
                              <a:gd name="T14" fmla="+- 0 540 526"/>
                              <a:gd name="T15" fmla="*/ 540 h 15"/>
                              <a:gd name="T16" fmla="+- 0 1576 1567"/>
                              <a:gd name="T17" fmla="*/ T16 w 12"/>
                              <a:gd name="T18" fmla="+- 0 540 526"/>
                              <a:gd name="T19" fmla="*/ 540 h 15"/>
                              <a:gd name="T20" fmla="+- 0 1576 1567"/>
                              <a:gd name="T21" fmla="*/ T20 w 12"/>
                              <a:gd name="T22" fmla="+- 0 541 526"/>
                              <a:gd name="T23" fmla="*/ 541 h 15"/>
                              <a:gd name="T24" fmla="+- 0 1579 1567"/>
                              <a:gd name="T25" fmla="*/ T24 w 12"/>
                              <a:gd name="T26" fmla="+- 0 541 526"/>
                              <a:gd name="T27" fmla="*/ 541 h 15"/>
                              <a:gd name="T28" fmla="+- 0 1579 1567"/>
                              <a:gd name="T29" fmla="*/ T28 w 12"/>
                              <a:gd name="T30" fmla="+- 0 540 526"/>
                              <a:gd name="T31" fmla="*/ 540 h 15"/>
                              <a:gd name="T32" fmla="+- 0 1578 1567"/>
                              <a:gd name="T33" fmla="*/ T32 w 12"/>
                              <a:gd name="T34" fmla="+- 0 540 526"/>
                              <a:gd name="T35" fmla="*/ 540 h 15"/>
                              <a:gd name="T36" fmla="+- 0 1578 1567"/>
                              <a:gd name="T37" fmla="*/ T36 w 12"/>
                              <a:gd name="T38" fmla="+- 0 534 526"/>
                              <a:gd name="T39" fmla="*/ 5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8"/>
                                </a:moveTo>
                                <a:lnTo>
                                  <a:pt x="10" y="8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0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8 1567"/>
                              <a:gd name="T1" fmla="*/ T0 w 12"/>
                              <a:gd name="T2" fmla="+- 0 528 526"/>
                              <a:gd name="T3" fmla="*/ 528 h 15"/>
                              <a:gd name="T4" fmla="+- 0 1574 1567"/>
                              <a:gd name="T5" fmla="*/ T4 w 12"/>
                              <a:gd name="T6" fmla="+- 0 528 526"/>
                              <a:gd name="T7" fmla="*/ 528 h 15"/>
                              <a:gd name="T8" fmla="+- 0 1576 1567"/>
                              <a:gd name="T9" fmla="*/ T8 w 12"/>
                              <a:gd name="T10" fmla="+- 0 528 526"/>
                              <a:gd name="T11" fmla="*/ 528 h 15"/>
                              <a:gd name="T12" fmla="+- 0 1576 1567"/>
                              <a:gd name="T13" fmla="*/ T12 w 12"/>
                              <a:gd name="T14" fmla="+- 0 532 526"/>
                              <a:gd name="T15" fmla="*/ 532 h 15"/>
                              <a:gd name="T16" fmla="+- 0 1575 1567"/>
                              <a:gd name="T17" fmla="*/ T16 w 12"/>
                              <a:gd name="T18" fmla="+- 0 533 526"/>
                              <a:gd name="T19" fmla="*/ 533 h 15"/>
                              <a:gd name="T20" fmla="+- 0 1577 1567"/>
                              <a:gd name="T21" fmla="*/ T20 w 12"/>
                              <a:gd name="T22" fmla="+- 0 533 526"/>
                              <a:gd name="T23" fmla="*/ 533 h 15"/>
                              <a:gd name="T24" fmla="+- 0 1577 1567"/>
                              <a:gd name="T25" fmla="*/ T24 w 12"/>
                              <a:gd name="T26" fmla="+- 0 532 526"/>
                              <a:gd name="T27" fmla="*/ 532 h 15"/>
                              <a:gd name="T28" fmla="+- 0 1578 1567"/>
                              <a:gd name="T29" fmla="*/ T28 w 12"/>
                              <a:gd name="T30" fmla="+- 0 532 526"/>
                              <a:gd name="T31" fmla="*/ 532 h 15"/>
                              <a:gd name="T32" fmla="+- 0 1578 1567"/>
                              <a:gd name="T33" fmla="*/ T32 w 12"/>
                              <a:gd name="T34" fmla="+- 0 528 526"/>
                              <a:gd name="T35" fmla="*/ 5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2"/>
                                </a:move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2" name="Group 206"/>
                      <wpg:cNvGrpSpPr>
                        <a:grpSpLocks/>
                      </wpg:cNvGrpSpPr>
                      <wpg:grpSpPr bwMode="auto">
                        <a:xfrm>
                          <a:off x="1293" y="518"/>
                          <a:ext cx="81" cy="90"/>
                          <a:chOff x="1293" y="518"/>
                          <a:chExt cx="81" cy="90"/>
                        </a:xfrm>
                      </wpg:grpSpPr>
                      <wps:wsp>
                        <wps:cNvPr id="223" name="Freeform 208"/>
                        <wps:cNvSpPr>
                          <a:spLocks/>
                        </wps:cNvSpPr>
                        <wps:spPr bwMode="auto">
                          <a:xfrm>
                            <a:off x="1293" y="518"/>
                            <a:ext cx="81" cy="90"/>
                          </a:xfrm>
                          <a:custGeom>
                            <a:avLst/>
                            <a:gdLst>
                              <a:gd name="T0" fmla="+- 0 1340 1293"/>
                              <a:gd name="T1" fmla="*/ T0 w 81"/>
                              <a:gd name="T2" fmla="+- 0 518 518"/>
                              <a:gd name="T3" fmla="*/ 518 h 90"/>
                              <a:gd name="T4" fmla="+- 0 1326 1293"/>
                              <a:gd name="T5" fmla="*/ T4 w 81"/>
                              <a:gd name="T6" fmla="+- 0 518 518"/>
                              <a:gd name="T7" fmla="*/ 518 h 90"/>
                              <a:gd name="T8" fmla="+- 0 1318 1293"/>
                              <a:gd name="T9" fmla="*/ T8 w 81"/>
                              <a:gd name="T10" fmla="+- 0 519 518"/>
                              <a:gd name="T11" fmla="*/ 519 h 90"/>
                              <a:gd name="T12" fmla="+- 0 1300 1293"/>
                              <a:gd name="T13" fmla="*/ T12 w 81"/>
                              <a:gd name="T14" fmla="+- 0 530 518"/>
                              <a:gd name="T15" fmla="*/ 530 h 90"/>
                              <a:gd name="T16" fmla="+- 0 1293 1293"/>
                              <a:gd name="T17" fmla="*/ T16 w 81"/>
                              <a:gd name="T18" fmla="+- 0 551 518"/>
                              <a:gd name="T19" fmla="*/ 551 h 90"/>
                              <a:gd name="T20" fmla="+- 0 1294 1293"/>
                              <a:gd name="T21" fmla="*/ T20 w 81"/>
                              <a:gd name="T22" fmla="+- 0 582 518"/>
                              <a:gd name="T23" fmla="*/ 582 h 90"/>
                              <a:gd name="T24" fmla="+- 0 1305 1293"/>
                              <a:gd name="T25" fmla="*/ T24 w 81"/>
                              <a:gd name="T26" fmla="+- 0 600 518"/>
                              <a:gd name="T27" fmla="*/ 600 h 90"/>
                              <a:gd name="T28" fmla="+- 0 1326 1293"/>
                              <a:gd name="T29" fmla="*/ T28 w 81"/>
                              <a:gd name="T30" fmla="+- 0 607 518"/>
                              <a:gd name="T31" fmla="*/ 607 h 90"/>
                              <a:gd name="T32" fmla="+- 0 1348 1293"/>
                              <a:gd name="T33" fmla="*/ T32 w 81"/>
                              <a:gd name="T34" fmla="+- 0 606 518"/>
                              <a:gd name="T35" fmla="*/ 606 h 90"/>
                              <a:gd name="T36" fmla="+- 0 1366 1293"/>
                              <a:gd name="T37" fmla="*/ T36 w 81"/>
                              <a:gd name="T38" fmla="+- 0 595 518"/>
                              <a:gd name="T39" fmla="*/ 595 h 90"/>
                              <a:gd name="T40" fmla="+- 0 1368 1293"/>
                              <a:gd name="T41" fmla="*/ T40 w 81"/>
                              <a:gd name="T42" fmla="+- 0 589 518"/>
                              <a:gd name="T43" fmla="*/ 589 h 90"/>
                              <a:gd name="T44" fmla="+- 0 1329 1293"/>
                              <a:gd name="T45" fmla="*/ T44 w 81"/>
                              <a:gd name="T46" fmla="+- 0 589 518"/>
                              <a:gd name="T47" fmla="*/ 589 h 90"/>
                              <a:gd name="T48" fmla="+- 0 1326 1293"/>
                              <a:gd name="T49" fmla="*/ T48 w 81"/>
                              <a:gd name="T50" fmla="+- 0 586 518"/>
                              <a:gd name="T51" fmla="*/ 586 h 90"/>
                              <a:gd name="T52" fmla="+- 0 1326 1293"/>
                              <a:gd name="T53" fmla="*/ T52 w 81"/>
                              <a:gd name="T54" fmla="+- 0 540 518"/>
                              <a:gd name="T55" fmla="*/ 540 h 90"/>
                              <a:gd name="T56" fmla="+- 0 1329 1293"/>
                              <a:gd name="T57" fmla="*/ T56 w 81"/>
                              <a:gd name="T58" fmla="+- 0 537 518"/>
                              <a:gd name="T59" fmla="*/ 537 h 90"/>
                              <a:gd name="T60" fmla="+- 0 1368 1293"/>
                              <a:gd name="T61" fmla="*/ T60 w 81"/>
                              <a:gd name="T62" fmla="+- 0 537 518"/>
                              <a:gd name="T63" fmla="*/ 537 h 90"/>
                              <a:gd name="T64" fmla="+- 0 1361 1293"/>
                              <a:gd name="T65" fmla="*/ T64 w 81"/>
                              <a:gd name="T66" fmla="+- 0 525 518"/>
                              <a:gd name="T67" fmla="*/ 525 h 90"/>
                              <a:gd name="T68" fmla="+- 0 1340 1293"/>
                              <a:gd name="T69" fmla="*/ T68 w 81"/>
                              <a:gd name="T70" fmla="+- 0 518 518"/>
                              <a:gd name="T71" fmla="*/ 5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25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3"/>
                                </a:lnTo>
                                <a:lnTo>
                                  <a:pt x="1" y="64"/>
                                </a:lnTo>
                                <a:lnTo>
                                  <a:pt x="12" y="82"/>
                                </a:lnTo>
                                <a:lnTo>
                                  <a:pt x="33" y="89"/>
                                </a:lnTo>
                                <a:lnTo>
                                  <a:pt x="55" y="88"/>
                                </a:lnTo>
                                <a:lnTo>
                                  <a:pt x="73" y="77"/>
                                </a:lnTo>
                                <a:lnTo>
                                  <a:pt x="75" y="71"/>
                                </a:lnTo>
                                <a:lnTo>
                                  <a:pt x="36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22"/>
                                </a:lnTo>
                                <a:lnTo>
                                  <a:pt x="36" y="19"/>
                                </a:lnTo>
                                <a:lnTo>
                                  <a:pt x="75" y="19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07"/>
                        <wps:cNvSpPr>
                          <a:spLocks/>
                        </wps:cNvSpPr>
                        <wps:spPr bwMode="auto">
                          <a:xfrm>
                            <a:off x="1293" y="518"/>
                            <a:ext cx="81" cy="90"/>
                          </a:xfrm>
                          <a:custGeom>
                            <a:avLst/>
                            <a:gdLst>
                              <a:gd name="T0" fmla="+- 0 1368 1293"/>
                              <a:gd name="T1" fmla="*/ T0 w 81"/>
                              <a:gd name="T2" fmla="+- 0 537 518"/>
                              <a:gd name="T3" fmla="*/ 537 h 90"/>
                              <a:gd name="T4" fmla="+- 0 1336 1293"/>
                              <a:gd name="T5" fmla="*/ T4 w 81"/>
                              <a:gd name="T6" fmla="+- 0 537 518"/>
                              <a:gd name="T7" fmla="*/ 537 h 90"/>
                              <a:gd name="T8" fmla="+- 0 1339 1293"/>
                              <a:gd name="T9" fmla="*/ T8 w 81"/>
                              <a:gd name="T10" fmla="+- 0 540 518"/>
                              <a:gd name="T11" fmla="*/ 540 h 90"/>
                              <a:gd name="T12" fmla="+- 0 1339 1293"/>
                              <a:gd name="T13" fmla="*/ T12 w 81"/>
                              <a:gd name="T14" fmla="+- 0 586 518"/>
                              <a:gd name="T15" fmla="*/ 586 h 90"/>
                              <a:gd name="T16" fmla="+- 0 1336 1293"/>
                              <a:gd name="T17" fmla="*/ T16 w 81"/>
                              <a:gd name="T18" fmla="+- 0 589 518"/>
                              <a:gd name="T19" fmla="*/ 589 h 90"/>
                              <a:gd name="T20" fmla="+- 0 1368 1293"/>
                              <a:gd name="T21" fmla="*/ T20 w 81"/>
                              <a:gd name="T22" fmla="+- 0 589 518"/>
                              <a:gd name="T23" fmla="*/ 589 h 90"/>
                              <a:gd name="T24" fmla="+- 0 1373 1293"/>
                              <a:gd name="T25" fmla="*/ T24 w 81"/>
                              <a:gd name="T26" fmla="+- 0 574 518"/>
                              <a:gd name="T27" fmla="*/ 574 h 90"/>
                              <a:gd name="T28" fmla="+- 0 1372 1293"/>
                              <a:gd name="T29" fmla="*/ T28 w 81"/>
                              <a:gd name="T30" fmla="+- 0 543 518"/>
                              <a:gd name="T31" fmla="*/ 543 h 90"/>
                              <a:gd name="T32" fmla="+- 0 1368 1293"/>
                              <a:gd name="T33" fmla="*/ T32 w 81"/>
                              <a:gd name="T34" fmla="+- 0 537 518"/>
                              <a:gd name="T35" fmla="*/ 5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75" y="19"/>
                                </a:moveTo>
                                <a:lnTo>
                                  <a:pt x="43" y="19"/>
                                </a:lnTo>
                                <a:lnTo>
                                  <a:pt x="46" y="22"/>
                                </a:lnTo>
                                <a:lnTo>
                                  <a:pt x="46" y="68"/>
                                </a:lnTo>
                                <a:lnTo>
                                  <a:pt x="43" y="71"/>
                                </a:lnTo>
                                <a:lnTo>
                                  <a:pt x="75" y="71"/>
                                </a:lnTo>
                                <a:lnTo>
                                  <a:pt x="80" y="56"/>
                                </a:lnTo>
                                <a:lnTo>
                                  <a:pt x="79" y="25"/>
                                </a:lnTo>
                                <a:lnTo>
                                  <a:pt x="7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5" name="Group 204"/>
                      <wpg:cNvGrpSpPr>
                        <a:grpSpLocks/>
                      </wpg:cNvGrpSpPr>
                      <wpg:grpSpPr bwMode="auto">
                        <a:xfrm>
                          <a:off x="750" y="579"/>
                          <a:ext cx="29" cy="29"/>
                          <a:chOff x="750" y="579"/>
                          <a:chExt cx="29" cy="29"/>
                        </a:xfrm>
                      </wpg:grpSpPr>
                      <wps:wsp>
                        <wps:cNvPr id="226" name="Freeform 205"/>
                        <wps:cNvSpPr>
                          <a:spLocks/>
                        </wps:cNvSpPr>
                        <wps:spPr bwMode="auto">
                          <a:xfrm>
                            <a:off x="750" y="579"/>
                            <a:ext cx="29" cy="29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9"/>
                              <a:gd name="T2" fmla="+- 0 593 579"/>
                              <a:gd name="T3" fmla="*/ 593 h 29"/>
                              <a:gd name="T4" fmla="+- 0 750 750"/>
                              <a:gd name="T5" fmla="*/ T4 w 29"/>
                              <a:gd name="T6" fmla="+- 0 586 579"/>
                              <a:gd name="T7" fmla="*/ 586 h 29"/>
                              <a:gd name="T8" fmla="+- 0 756 750"/>
                              <a:gd name="T9" fmla="*/ T8 w 29"/>
                              <a:gd name="T10" fmla="+- 0 579 579"/>
                              <a:gd name="T11" fmla="*/ 579 h 29"/>
                              <a:gd name="T12" fmla="+- 0 764 750"/>
                              <a:gd name="T13" fmla="*/ T12 w 29"/>
                              <a:gd name="T14" fmla="+- 0 579 579"/>
                              <a:gd name="T15" fmla="*/ 579 h 29"/>
                              <a:gd name="T16" fmla="+- 0 772 750"/>
                              <a:gd name="T17" fmla="*/ T16 w 29"/>
                              <a:gd name="T18" fmla="+- 0 579 579"/>
                              <a:gd name="T19" fmla="*/ 579 h 29"/>
                              <a:gd name="T20" fmla="+- 0 778 750"/>
                              <a:gd name="T21" fmla="*/ T20 w 29"/>
                              <a:gd name="T22" fmla="+- 0 586 579"/>
                              <a:gd name="T23" fmla="*/ 586 h 29"/>
                              <a:gd name="T24" fmla="+- 0 778 750"/>
                              <a:gd name="T25" fmla="*/ T24 w 29"/>
                              <a:gd name="T26" fmla="+- 0 593 579"/>
                              <a:gd name="T27" fmla="*/ 593 h 29"/>
                              <a:gd name="T28" fmla="+- 0 778 750"/>
                              <a:gd name="T29" fmla="*/ T28 w 29"/>
                              <a:gd name="T30" fmla="+- 0 601 579"/>
                              <a:gd name="T31" fmla="*/ 601 h 29"/>
                              <a:gd name="T32" fmla="+- 0 772 750"/>
                              <a:gd name="T33" fmla="*/ T32 w 29"/>
                              <a:gd name="T34" fmla="+- 0 608 579"/>
                              <a:gd name="T35" fmla="*/ 608 h 29"/>
                              <a:gd name="T36" fmla="+- 0 764 750"/>
                              <a:gd name="T37" fmla="*/ T36 w 29"/>
                              <a:gd name="T38" fmla="+- 0 608 579"/>
                              <a:gd name="T39" fmla="*/ 608 h 29"/>
                              <a:gd name="T40" fmla="+- 0 756 750"/>
                              <a:gd name="T41" fmla="*/ T40 w 29"/>
                              <a:gd name="T42" fmla="+- 0 608 579"/>
                              <a:gd name="T43" fmla="*/ 608 h 29"/>
                              <a:gd name="T44" fmla="+- 0 750 750"/>
                              <a:gd name="T45" fmla="*/ T44 w 29"/>
                              <a:gd name="T46" fmla="+- 0 601 579"/>
                              <a:gd name="T47" fmla="*/ 601 h 29"/>
                              <a:gd name="T48" fmla="+- 0 750 750"/>
                              <a:gd name="T49" fmla="*/ T48 w 29"/>
                              <a:gd name="T50" fmla="+- 0 593 579"/>
                              <a:gd name="T51" fmla="*/ 5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8" y="7"/>
                                </a:lnTo>
                                <a:lnTo>
                                  <a:pt x="28" y="14"/>
                                </a:lnTo>
                                <a:lnTo>
                                  <a:pt x="28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7" name="Group 200"/>
                      <wpg:cNvGrpSpPr>
                        <a:grpSpLocks/>
                      </wpg:cNvGrpSpPr>
                      <wpg:grpSpPr bwMode="auto">
                        <a:xfrm>
                          <a:off x="758" y="586"/>
                          <a:ext cx="12" cy="15"/>
                          <a:chOff x="758" y="586"/>
                          <a:chExt cx="12" cy="15"/>
                        </a:xfrm>
                      </wpg:grpSpPr>
                      <wps:wsp>
                        <wps:cNvPr id="228" name="Freeform 203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7 758"/>
                              <a:gd name="T1" fmla="*/ T0 w 12"/>
                              <a:gd name="T2" fmla="+- 0 586 586"/>
                              <a:gd name="T3" fmla="*/ 586 h 15"/>
                              <a:gd name="T4" fmla="+- 0 758 758"/>
                              <a:gd name="T5" fmla="*/ T4 w 12"/>
                              <a:gd name="T6" fmla="+- 0 586 586"/>
                              <a:gd name="T7" fmla="*/ 586 h 15"/>
                              <a:gd name="T8" fmla="+- 0 758 758"/>
                              <a:gd name="T9" fmla="*/ T8 w 12"/>
                              <a:gd name="T10" fmla="+- 0 601 586"/>
                              <a:gd name="T11" fmla="*/ 601 h 15"/>
                              <a:gd name="T12" fmla="+- 0 760 758"/>
                              <a:gd name="T13" fmla="*/ T12 w 12"/>
                              <a:gd name="T14" fmla="+- 0 601 586"/>
                              <a:gd name="T15" fmla="*/ 601 h 15"/>
                              <a:gd name="T16" fmla="+- 0 760 758"/>
                              <a:gd name="T17" fmla="*/ T16 w 12"/>
                              <a:gd name="T18" fmla="+- 0 594 586"/>
                              <a:gd name="T19" fmla="*/ 594 h 15"/>
                              <a:gd name="T20" fmla="+- 0 769 758"/>
                              <a:gd name="T21" fmla="*/ T20 w 12"/>
                              <a:gd name="T22" fmla="+- 0 594 586"/>
                              <a:gd name="T23" fmla="*/ 594 h 15"/>
                              <a:gd name="T24" fmla="+- 0 767 758"/>
                              <a:gd name="T25" fmla="*/ T24 w 12"/>
                              <a:gd name="T26" fmla="+- 0 593 586"/>
                              <a:gd name="T27" fmla="*/ 593 h 15"/>
                              <a:gd name="T28" fmla="+- 0 768 758"/>
                              <a:gd name="T29" fmla="*/ T28 w 12"/>
                              <a:gd name="T30" fmla="+- 0 592 586"/>
                              <a:gd name="T31" fmla="*/ 592 h 15"/>
                              <a:gd name="T32" fmla="+- 0 760 758"/>
                              <a:gd name="T33" fmla="*/ T32 w 12"/>
                              <a:gd name="T34" fmla="+- 0 592 586"/>
                              <a:gd name="T35" fmla="*/ 592 h 15"/>
                              <a:gd name="T36" fmla="+- 0 760 758"/>
                              <a:gd name="T37" fmla="*/ T36 w 12"/>
                              <a:gd name="T38" fmla="+- 0 587 586"/>
                              <a:gd name="T39" fmla="*/ 587 h 15"/>
                              <a:gd name="T40" fmla="+- 0 769 758"/>
                              <a:gd name="T41" fmla="*/ T40 w 12"/>
                              <a:gd name="T42" fmla="+- 0 587 586"/>
                              <a:gd name="T43" fmla="*/ 587 h 15"/>
                              <a:gd name="T44" fmla="+- 0 769 758"/>
                              <a:gd name="T45" fmla="*/ T44 w 12"/>
                              <a:gd name="T46" fmla="+- 0 586 586"/>
                              <a:gd name="T47" fmla="*/ 586 h 15"/>
                              <a:gd name="T48" fmla="+- 0 767 758"/>
                              <a:gd name="T49" fmla="*/ T48 w 12"/>
                              <a:gd name="T50" fmla="+- 0 586 586"/>
                              <a:gd name="T51" fmla="*/ 5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8"/>
                                </a:lnTo>
                                <a:lnTo>
                                  <a:pt x="11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2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9 758"/>
                              <a:gd name="T1" fmla="*/ T0 w 12"/>
                              <a:gd name="T2" fmla="+- 0 594 586"/>
                              <a:gd name="T3" fmla="*/ 594 h 15"/>
                              <a:gd name="T4" fmla="+- 0 768 758"/>
                              <a:gd name="T5" fmla="*/ T4 w 12"/>
                              <a:gd name="T6" fmla="+- 0 594 586"/>
                              <a:gd name="T7" fmla="*/ 594 h 15"/>
                              <a:gd name="T8" fmla="+- 0 767 758"/>
                              <a:gd name="T9" fmla="*/ T8 w 12"/>
                              <a:gd name="T10" fmla="+- 0 597 586"/>
                              <a:gd name="T11" fmla="*/ 597 h 15"/>
                              <a:gd name="T12" fmla="+- 0 767 758"/>
                              <a:gd name="T13" fmla="*/ T12 w 12"/>
                              <a:gd name="T14" fmla="+- 0 600 586"/>
                              <a:gd name="T15" fmla="*/ 600 h 15"/>
                              <a:gd name="T16" fmla="+- 0 767 758"/>
                              <a:gd name="T17" fmla="*/ T16 w 12"/>
                              <a:gd name="T18" fmla="+- 0 600 586"/>
                              <a:gd name="T19" fmla="*/ 600 h 15"/>
                              <a:gd name="T20" fmla="+- 0 768 758"/>
                              <a:gd name="T21" fmla="*/ T20 w 12"/>
                              <a:gd name="T22" fmla="+- 0 601 586"/>
                              <a:gd name="T23" fmla="*/ 601 h 15"/>
                              <a:gd name="T24" fmla="+- 0 770 758"/>
                              <a:gd name="T25" fmla="*/ T24 w 12"/>
                              <a:gd name="T26" fmla="+- 0 601 586"/>
                              <a:gd name="T27" fmla="*/ 601 h 15"/>
                              <a:gd name="T28" fmla="+- 0 770 758"/>
                              <a:gd name="T29" fmla="*/ T28 w 12"/>
                              <a:gd name="T30" fmla="+- 0 600 586"/>
                              <a:gd name="T31" fmla="*/ 600 h 15"/>
                              <a:gd name="T32" fmla="+- 0 769 758"/>
                              <a:gd name="T33" fmla="*/ T32 w 12"/>
                              <a:gd name="T34" fmla="+- 0 600 586"/>
                              <a:gd name="T35" fmla="*/ 600 h 15"/>
                              <a:gd name="T36" fmla="+- 0 769 758"/>
                              <a:gd name="T37" fmla="*/ T36 w 12"/>
                              <a:gd name="T38" fmla="+- 0 597 586"/>
                              <a:gd name="T39" fmla="*/ 597 h 15"/>
                              <a:gd name="T40" fmla="+- 0 769 758"/>
                              <a:gd name="T41" fmla="*/ T40 w 12"/>
                              <a:gd name="T42" fmla="+- 0 594 586"/>
                              <a:gd name="T43" fmla="*/ 5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8"/>
                                </a:moveTo>
                                <a:lnTo>
                                  <a:pt x="10" y="8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1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9 758"/>
                              <a:gd name="T1" fmla="*/ T0 w 12"/>
                              <a:gd name="T2" fmla="+- 0 587 586"/>
                              <a:gd name="T3" fmla="*/ 587 h 15"/>
                              <a:gd name="T4" fmla="+- 0 766 758"/>
                              <a:gd name="T5" fmla="*/ T4 w 12"/>
                              <a:gd name="T6" fmla="+- 0 587 586"/>
                              <a:gd name="T7" fmla="*/ 587 h 15"/>
                              <a:gd name="T8" fmla="+- 0 768 758"/>
                              <a:gd name="T9" fmla="*/ T8 w 12"/>
                              <a:gd name="T10" fmla="+- 0 588 586"/>
                              <a:gd name="T11" fmla="*/ 588 h 15"/>
                              <a:gd name="T12" fmla="+- 0 767 758"/>
                              <a:gd name="T13" fmla="*/ T12 w 12"/>
                              <a:gd name="T14" fmla="+- 0 592 586"/>
                              <a:gd name="T15" fmla="*/ 592 h 15"/>
                              <a:gd name="T16" fmla="+- 0 766 758"/>
                              <a:gd name="T17" fmla="*/ T16 w 12"/>
                              <a:gd name="T18" fmla="+- 0 592 586"/>
                              <a:gd name="T19" fmla="*/ 592 h 15"/>
                              <a:gd name="T20" fmla="+- 0 768 758"/>
                              <a:gd name="T21" fmla="*/ T20 w 12"/>
                              <a:gd name="T22" fmla="+- 0 592 586"/>
                              <a:gd name="T23" fmla="*/ 592 h 15"/>
                              <a:gd name="T24" fmla="+- 0 769 758"/>
                              <a:gd name="T25" fmla="*/ T24 w 12"/>
                              <a:gd name="T26" fmla="+- 0 592 586"/>
                              <a:gd name="T27" fmla="*/ 592 h 15"/>
                              <a:gd name="T28" fmla="+- 0 769 758"/>
                              <a:gd name="T29" fmla="*/ T28 w 12"/>
                              <a:gd name="T30" fmla="+- 0 591 586"/>
                              <a:gd name="T31" fmla="*/ 591 h 15"/>
                              <a:gd name="T32" fmla="+- 0 769 758"/>
                              <a:gd name="T33" fmla="*/ T32 w 12"/>
                              <a:gd name="T34" fmla="+- 0 587 586"/>
                              <a:gd name="T35" fmla="*/ 5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1"/>
                                </a:moveTo>
                                <a:lnTo>
                                  <a:pt x="8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1" name="Group 176"/>
                      <wpg:cNvGrpSpPr>
                        <a:grpSpLocks/>
                      </wpg:cNvGrpSpPr>
                      <wpg:grpSpPr bwMode="auto">
                        <a:xfrm>
                          <a:off x="567" y="206"/>
                          <a:ext cx="304" cy="401"/>
                          <a:chOff x="567" y="206"/>
                          <a:chExt cx="304" cy="401"/>
                        </a:xfrm>
                      </wpg:grpSpPr>
                      <wps:wsp>
                        <wps:cNvPr id="232" name="Freeform 199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5 567"/>
                              <a:gd name="T1" fmla="*/ T0 w 304"/>
                              <a:gd name="T2" fmla="+- 0 448 206"/>
                              <a:gd name="T3" fmla="*/ 448 h 401"/>
                              <a:gd name="T4" fmla="+- 0 692 567"/>
                              <a:gd name="T5" fmla="*/ T4 w 304"/>
                              <a:gd name="T6" fmla="+- 0 448 206"/>
                              <a:gd name="T7" fmla="*/ 448 h 401"/>
                              <a:gd name="T8" fmla="+- 0 696 567"/>
                              <a:gd name="T9" fmla="*/ T8 w 304"/>
                              <a:gd name="T10" fmla="+- 0 451 206"/>
                              <a:gd name="T11" fmla="*/ 451 h 401"/>
                              <a:gd name="T12" fmla="+- 0 696 567"/>
                              <a:gd name="T13" fmla="*/ T12 w 304"/>
                              <a:gd name="T14" fmla="+- 0 592 206"/>
                              <a:gd name="T15" fmla="*/ 592 h 401"/>
                              <a:gd name="T16" fmla="+- 0 710 567"/>
                              <a:gd name="T17" fmla="*/ T16 w 304"/>
                              <a:gd name="T18" fmla="+- 0 607 206"/>
                              <a:gd name="T19" fmla="*/ 607 h 401"/>
                              <a:gd name="T20" fmla="+- 0 716 567"/>
                              <a:gd name="T21" fmla="*/ T20 w 304"/>
                              <a:gd name="T22" fmla="+- 0 607 206"/>
                              <a:gd name="T23" fmla="*/ 607 h 401"/>
                              <a:gd name="T24" fmla="+- 0 714 567"/>
                              <a:gd name="T25" fmla="*/ T24 w 304"/>
                              <a:gd name="T26" fmla="+- 0 607 206"/>
                              <a:gd name="T27" fmla="*/ 607 h 401"/>
                              <a:gd name="T28" fmla="+- 0 719 567"/>
                              <a:gd name="T29" fmla="*/ T28 w 304"/>
                              <a:gd name="T30" fmla="+- 0 606 206"/>
                              <a:gd name="T31" fmla="*/ 606 h 401"/>
                              <a:gd name="T32" fmla="+- 0 740 567"/>
                              <a:gd name="T33" fmla="*/ T32 w 304"/>
                              <a:gd name="T34" fmla="+- 0 584 206"/>
                              <a:gd name="T35" fmla="*/ 584 h 401"/>
                              <a:gd name="T36" fmla="+- 0 731 567"/>
                              <a:gd name="T37" fmla="*/ T36 w 304"/>
                              <a:gd name="T38" fmla="+- 0 575 206"/>
                              <a:gd name="T39" fmla="*/ 575 h 401"/>
                              <a:gd name="T40" fmla="+- 0 732 567"/>
                              <a:gd name="T41" fmla="*/ T40 w 304"/>
                              <a:gd name="T42" fmla="+- 0 574 206"/>
                              <a:gd name="T43" fmla="*/ 574 h 401"/>
                              <a:gd name="T44" fmla="+- 0 737 567"/>
                              <a:gd name="T45" fmla="*/ T44 w 304"/>
                              <a:gd name="T46" fmla="+- 0 569 206"/>
                              <a:gd name="T47" fmla="*/ 569 h 401"/>
                              <a:gd name="T48" fmla="+- 0 728 567"/>
                              <a:gd name="T49" fmla="*/ T48 w 304"/>
                              <a:gd name="T50" fmla="+- 0 559 206"/>
                              <a:gd name="T51" fmla="*/ 559 h 401"/>
                              <a:gd name="T52" fmla="+- 0 725 567"/>
                              <a:gd name="T53" fmla="*/ T52 w 304"/>
                              <a:gd name="T54" fmla="+- 0 557 206"/>
                              <a:gd name="T55" fmla="*/ 557 h 401"/>
                              <a:gd name="T56" fmla="+- 0 729 567"/>
                              <a:gd name="T57" fmla="*/ T56 w 304"/>
                              <a:gd name="T58" fmla="+- 0 555 206"/>
                              <a:gd name="T59" fmla="*/ 555 h 401"/>
                              <a:gd name="T60" fmla="+- 0 743 567"/>
                              <a:gd name="T61" fmla="*/ T60 w 304"/>
                              <a:gd name="T62" fmla="+- 0 541 206"/>
                              <a:gd name="T63" fmla="*/ 541 h 401"/>
                              <a:gd name="T64" fmla="+- 0 739 567"/>
                              <a:gd name="T65" fmla="*/ T64 w 304"/>
                              <a:gd name="T66" fmla="+- 0 537 206"/>
                              <a:gd name="T67" fmla="*/ 537 h 401"/>
                              <a:gd name="T68" fmla="+- 0 738 567"/>
                              <a:gd name="T69" fmla="*/ T68 w 304"/>
                              <a:gd name="T70" fmla="+- 0 536 206"/>
                              <a:gd name="T71" fmla="*/ 536 h 401"/>
                              <a:gd name="T72" fmla="+- 0 739 567"/>
                              <a:gd name="T73" fmla="*/ T72 w 304"/>
                              <a:gd name="T74" fmla="+- 0 534 206"/>
                              <a:gd name="T75" fmla="*/ 534 h 401"/>
                              <a:gd name="T76" fmla="+- 0 743 567"/>
                              <a:gd name="T77" fmla="*/ T76 w 304"/>
                              <a:gd name="T78" fmla="+- 0 530 206"/>
                              <a:gd name="T79" fmla="*/ 530 h 401"/>
                              <a:gd name="T80" fmla="+- 0 743 567"/>
                              <a:gd name="T81" fmla="*/ T80 w 304"/>
                              <a:gd name="T82" fmla="+- 0 522 206"/>
                              <a:gd name="T83" fmla="*/ 522 h 401"/>
                              <a:gd name="T84" fmla="+- 0 737 567"/>
                              <a:gd name="T85" fmla="*/ T84 w 304"/>
                              <a:gd name="T86" fmla="+- 0 515 206"/>
                              <a:gd name="T87" fmla="*/ 515 h 401"/>
                              <a:gd name="T88" fmla="+- 0 734 567"/>
                              <a:gd name="T89" fmla="*/ T88 w 304"/>
                              <a:gd name="T90" fmla="+- 0 513 206"/>
                              <a:gd name="T91" fmla="*/ 513 h 401"/>
                              <a:gd name="T92" fmla="+- 0 732 567"/>
                              <a:gd name="T93" fmla="*/ T92 w 304"/>
                              <a:gd name="T94" fmla="+- 0 511 206"/>
                              <a:gd name="T95" fmla="*/ 511 h 401"/>
                              <a:gd name="T96" fmla="+- 0 734 567"/>
                              <a:gd name="T97" fmla="*/ T96 w 304"/>
                              <a:gd name="T98" fmla="+- 0 509 206"/>
                              <a:gd name="T99" fmla="*/ 509 h 401"/>
                              <a:gd name="T100" fmla="+- 0 741 567"/>
                              <a:gd name="T101" fmla="*/ T100 w 304"/>
                              <a:gd name="T102" fmla="+- 0 502 206"/>
                              <a:gd name="T103" fmla="*/ 502 h 401"/>
                              <a:gd name="T104" fmla="+- 0 741 567"/>
                              <a:gd name="T105" fmla="*/ T104 w 304"/>
                              <a:gd name="T106" fmla="+- 0 499 206"/>
                              <a:gd name="T107" fmla="*/ 499 h 401"/>
                              <a:gd name="T108" fmla="+- 0 733 567"/>
                              <a:gd name="T109" fmla="*/ T108 w 304"/>
                              <a:gd name="T110" fmla="+- 0 490 206"/>
                              <a:gd name="T111" fmla="*/ 490 h 401"/>
                              <a:gd name="T112" fmla="+- 0 729 567"/>
                              <a:gd name="T113" fmla="*/ T112 w 304"/>
                              <a:gd name="T114" fmla="+- 0 486 206"/>
                              <a:gd name="T115" fmla="*/ 486 h 401"/>
                              <a:gd name="T116" fmla="+- 0 724 567"/>
                              <a:gd name="T117" fmla="*/ T116 w 304"/>
                              <a:gd name="T118" fmla="+- 0 482 206"/>
                              <a:gd name="T119" fmla="*/ 482 h 401"/>
                              <a:gd name="T120" fmla="+- 0 729 567"/>
                              <a:gd name="T121" fmla="*/ T120 w 304"/>
                              <a:gd name="T122" fmla="+- 0 479 206"/>
                              <a:gd name="T123" fmla="*/ 479 h 401"/>
                              <a:gd name="T124" fmla="+- 0 744 567"/>
                              <a:gd name="T125" fmla="*/ T124 w 304"/>
                              <a:gd name="T126" fmla="+- 0 463 206"/>
                              <a:gd name="T127" fmla="*/ 463 h 401"/>
                              <a:gd name="T128" fmla="+- 0 744 567"/>
                              <a:gd name="T129" fmla="*/ T128 w 304"/>
                              <a:gd name="T130" fmla="+- 0 451 206"/>
                              <a:gd name="T131" fmla="*/ 451 h 401"/>
                              <a:gd name="T132" fmla="+- 0 743 567"/>
                              <a:gd name="T133" fmla="*/ T132 w 304"/>
                              <a:gd name="T134" fmla="+- 0 451 206"/>
                              <a:gd name="T135" fmla="*/ 451 h 401"/>
                              <a:gd name="T136" fmla="+- 0 745 567"/>
                              <a:gd name="T137" fmla="*/ T136 w 304"/>
                              <a:gd name="T138" fmla="+- 0 448 206"/>
                              <a:gd name="T139" fmla="*/ 44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8" y="242"/>
                                </a:moveTo>
                                <a:lnTo>
                                  <a:pt x="125" y="242"/>
                                </a:lnTo>
                                <a:lnTo>
                                  <a:pt x="129" y="245"/>
                                </a:lnTo>
                                <a:lnTo>
                                  <a:pt x="129" y="386"/>
                                </a:lnTo>
                                <a:lnTo>
                                  <a:pt x="143" y="401"/>
                                </a:lnTo>
                                <a:lnTo>
                                  <a:pt x="149" y="401"/>
                                </a:lnTo>
                                <a:lnTo>
                                  <a:pt x="147" y="401"/>
                                </a:lnTo>
                                <a:lnTo>
                                  <a:pt x="152" y="400"/>
                                </a:lnTo>
                                <a:lnTo>
                                  <a:pt x="173" y="378"/>
                                </a:lnTo>
                                <a:lnTo>
                                  <a:pt x="164" y="369"/>
                                </a:lnTo>
                                <a:lnTo>
                                  <a:pt x="165" y="368"/>
                                </a:lnTo>
                                <a:lnTo>
                                  <a:pt x="170" y="363"/>
                                </a:lnTo>
                                <a:lnTo>
                                  <a:pt x="161" y="353"/>
                                </a:lnTo>
                                <a:lnTo>
                                  <a:pt x="158" y="351"/>
                                </a:lnTo>
                                <a:lnTo>
                                  <a:pt x="162" y="349"/>
                                </a:lnTo>
                                <a:lnTo>
                                  <a:pt x="176" y="335"/>
                                </a:lnTo>
                                <a:lnTo>
                                  <a:pt x="172" y="331"/>
                                </a:lnTo>
                                <a:lnTo>
                                  <a:pt x="171" y="330"/>
                                </a:lnTo>
                                <a:lnTo>
                                  <a:pt x="172" y="328"/>
                                </a:lnTo>
                                <a:lnTo>
                                  <a:pt x="176" y="324"/>
                                </a:lnTo>
                                <a:lnTo>
                                  <a:pt x="176" y="316"/>
                                </a:lnTo>
                                <a:lnTo>
                                  <a:pt x="170" y="309"/>
                                </a:lnTo>
                                <a:lnTo>
                                  <a:pt x="167" y="307"/>
                                </a:lnTo>
                                <a:lnTo>
                                  <a:pt x="165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74" y="296"/>
                                </a:lnTo>
                                <a:lnTo>
                                  <a:pt x="174" y="293"/>
                                </a:lnTo>
                                <a:lnTo>
                                  <a:pt x="166" y="284"/>
                                </a:lnTo>
                                <a:lnTo>
                                  <a:pt x="162" y="280"/>
                                </a:lnTo>
                                <a:lnTo>
                                  <a:pt x="157" y="276"/>
                                </a:lnTo>
                                <a:lnTo>
                                  <a:pt x="162" y="273"/>
                                </a:lnTo>
                                <a:lnTo>
                                  <a:pt x="177" y="257"/>
                                </a:lnTo>
                                <a:lnTo>
                                  <a:pt x="177" y="245"/>
                                </a:lnTo>
                                <a:lnTo>
                                  <a:pt x="176" y="245"/>
                                </a:lnTo>
                                <a:lnTo>
                                  <a:pt x="178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98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4 567"/>
                              <a:gd name="T1" fmla="*/ T0 w 304"/>
                              <a:gd name="T2" fmla="+- 0 450 206"/>
                              <a:gd name="T3" fmla="*/ 450 h 401"/>
                              <a:gd name="T4" fmla="+- 0 743 567"/>
                              <a:gd name="T5" fmla="*/ T4 w 304"/>
                              <a:gd name="T6" fmla="+- 0 451 206"/>
                              <a:gd name="T7" fmla="*/ 451 h 401"/>
                              <a:gd name="T8" fmla="+- 0 744 567"/>
                              <a:gd name="T9" fmla="*/ T8 w 304"/>
                              <a:gd name="T10" fmla="+- 0 451 206"/>
                              <a:gd name="T11" fmla="*/ 451 h 401"/>
                              <a:gd name="T12" fmla="+- 0 744 567"/>
                              <a:gd name="T13" fmla="*/ T12 w 304"/>
                              <a:gd name="T14" fmla="+- 0 450 206"/>
                              <a:gd name="T15" fmla="*/ 45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7" y="244"/>
                                </a:moveTo>
                                <a:lnTo>
                                  <a:pt x="17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17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7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56 567"/>
                              <a:gd name="T1" fmla="*/ T0 w 304"/>
                              <a:gd name="T2" fmla="+- 0 447 206"/>
                              <a:gd name="T3" fmla="*/ 447 h 401"/>
                              <a:gd name="T4" fmla="+- 0 746 567"/>
                              <a:gd name="T5" fmla="*/ T4 w 304"/>
                              <a:gd name="T6" fmla="+- 0 447 206"/>
                              <a:gd name="T7" fmla="*/ 447 h 401"/>
                              <a:gd name="T8" fmla="+- 0 753 567"/>
                              <a:gd name="T9" fmla="*/ T8 w 304"/>
                              <a:gd name="T10" fmla="+- 0 450 206"/>
                              <a:gd name="T11" fmla="*/ 450 h 401"/>
                              <a:gd name="T12" fmla="+- 0 756 567"/>
                              <a:gd name="T13" fmla="*/ T12 w 304"/>
                              <a:gd name="T14" fmla="+- 0 447 206"/>
                              <a:gd name="T15" fmla="*/ 44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89" y="241"/>
                                </a:moveTo>
                                <a:lnTo>
                                  <a:pt x="179" y="241"/>
                                </a:lnTo>
                                <a:lnTo>
                                  <a:pt x="186" y="244"/>
                                </a:lnTo>
                                <a:lnTo>
                                  <a:pt x="189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6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10 567"/>
                              <a:gd name="T1" fmla="*/ T0 w 304"/>
                              <a:gd name="T2" fmla="+- 0 346 206"/>
                              <a:gd name="T3" fmla="*/ 346 h 401"/>
                              <a:gd name="T4" fmla="+- 0 642 567"/>
                              <a:gd name="T5" fmla="*/ T4 w 304"/>
                              <a:gd name="T6" fmla="+- 0 346 206"/>
                              <a:gd name="T7" fmla="*/ 346 h 401"/>
                              <a:gd name="T8" fmla="+- 0 647 567"/>
                              <a:gd name="T9" fmla="*/ T8 w 304"/>
                              <a:gd name="T10" fmla="+- 0 353 206"/>
                              <a:gd name="T11" fmla="*/ 353 h 401"/>
                              <a:gd name="T12" fmla="+- 0 652 567"/>
                              <a:gd name="T13" fmla="*/ T12 w 304"/>
                              <a:gd name="T14" fmla="+- 0 373 206"/>
                              <a:gd name="T15" fmla="*/ 373 h 401"/>
                              <a:gd name="T16" fmla="+- 0 662 567"/>
                              <a:gd name="T17" fmla="*/ T16 w 304"/>
                              <a:gd name="T18" fmla="+- 0 390 206"/>
                              <a:gd name="T19" fmla="*/ 390 h 401"/>
                              <a:gd name="T20" fmla="+- 0 676 567"/>
                              <a:gd name="T21" fmla="*/ T20 w 304"/>
                              <a:gd name="T22" fmla="+- 0 406 206"/>
                              <a:gd name="T23" fmla="*/ 406 h 401"/>
                              <a:gd name="T24" fmla="+- 0 682 567"/>
                              <a:gd name="T25" fmla="*/ T24 w 304"/>
                              <a:gd name="T26" fmla="+- 0 410 206"/>
                              <a:gd name="T27" fmla="*/ 410 h 401"/>
                              <a:gd name="T28" fmla="+- 0 689 567"/>
                              <a:gd name="T29" fmla="*/ T28 w 304"/>
                              <a:gd name="T30" fmla="+- 0 412 206"/>
                              <a:gd name="T31" fmla="*/ 412 h 401"/>
                              <a:gd name="T32" fmla="+- 0 694 567"/>
                              <a:gd name="T33" fmla="*/ T32 w 304"/>
                              <a:gd name="T34" fmla="+- 0 417 206"/>
                              <a:gd name="T35" fmla="*/ 417 h 401"/>
                              <a:gd name="T36" fmla="+- 0 698 567"/>
                              <a:gd name="T37" fmla="*/ T36 w 304"/>
                              <a:gd name="T38" fmla="+- 0 427 206"/>
                              <a:gd name="T39" fmla="*/ 427 h 401"/>
                              <a:gd name="T40" fmla="+- 0 685 567"/>
                              <a:gd name="T41" fmla="*/ T40 w 304"/>
                              <a:gd name="T42" fmla="+- 0 431 206"/>
                              <a:gd name="T43" fmla="*/ 431 h 401"/>
                              <a:gd name="T44" fmla="+- 0 683 567"/>
                              <a:gd name="T45" fmla="*/ T44 w 304"/>
                              <a:gd name="T46" fmla="+- 0 439 206"/>
                              <a:gd name="T47" fmla="*/ 439 h 401"/>
                              <a:gd name="T48" fmla="+- 0 682 567"/>
                              <a:gd name="T49" fmla="*/ T48 w 304"/>
                              <a:gd name="T50" fmla="+- 0 442 206"/>
                              <a:gd name="T51" fmla="*/ 442 h 401"/>
                              <a:gd name="T52" fmla="+- 0 682 567"/>
                              <a:gd name="T53" fmla="*/ T52 w 304"/>
                              <a:gd name="T54" fmla="+- 0 445 206"/>
                              <a:gd name="T55" fmla="*/ 445 h 401"/>
                              <a:gd name="T56" fmla="+- 0 684 567"/>
                              <a:gd name="T57" fmla="*/ T56 w 304"/>
                              <a:gd name="T58" fmla="+- 0 447 206"/>
                              <a:gd name="T59" fmla="*/ 447 h 401"/>
                              <a:gd name="T60" fmla="+- 0 687 567"/>
                              <a:gd name="T61" fmla="*/ T60 w 304"/>
                              <a:gd name="T62" fmla="+- 0 450 206"/>
                              <a:gd name="T63" fmla="*/ 450 h 401"/>
                              <a:gd name="T64" fmla="+- 0 692 567"/>
                              <a:gd name="T65" fmla="*/ T64 w 304"/>
                              <a:gd name="T66" fmla="+- 0 448 206"/>
                              <a:gd name="T67" fmla="*/ 448 h 401"/>
                              <a:gd name="T68" fmla="+- 0 745 567"/>
                              <a:gd name="T69" fmla="*/ T68 w 304"/>
                              <a:gd name="T70" fmla="+- 0 448 206"/>
                              <a:gd name="T71" fmla="*/ 448 h 401"/>
                              <a:gd name="T72" fmla="+- 0 746 567"/>
                              <a:gd name="T73" fmla="*/ T72 w 304"/>
                              <a:gd name="T74" fmla="+- 0 447 206"/>
                              <a:gd name="T75" fmla="*/ 447 h 401"/>
                              <a:gd name="T76" fmla="+- 0 756 567"/>
                              <a:gd name="T77" fmla="*/ T76 w 304"/>
                              <a:gd name="T78" fmla="+- 0 447 206"/>
                              <a:gd name="T79" fmla="*/ 447 h 401"/>
                              <a:gd name="T80" fmla="+- 0 757 567"/>
                              <a:gd name="T81" fmla="*/ T80 w 304"/>
                              <a:gd name="T82" fmla="+- 0 446 206"/>
                              <a:gd name="T83" fmla="*/ 446 h 401"/>
                              <a:gd name="T84" fmla="+- 0 759 567"/>
                              <a:gd name="T85" fmla="*/ T84 w 304"/>
                              <a:gd name="T86" fmla="+- 0 436 206"/>
                              <a:gd name="T87" fmla="*/ 436 h 401"/>
                              <a:gd name="T88" fmla="+- 0 749 567"/>
                              <a:gd name="T89" fmla="*/ T88 w 304"/>
                              <a:gd name="T90" fmla="+- 0 431 206"/>
                              <a:gd name="T91" fmla="*/ 431 h 401"/>
                              <a:gd name="T92" fmla="+- 0 745 567"/>
                              <a:gd name="T93" fmla="*/ T92 w 304"/>
                              <a:gd name="T94" fmla="+- 0 423 206"/>
                              <a:gd name="T95" fmla="*/ 423 h 401"/>
                              <a:gd name="T96" fmla="+- 0 745 567"/>
                              <a:gd name="T97" fmla="*/ T96 w 304"/>
                              <a:gd name="T98" fmla="+- 0 419 206"/>
                              <a:gd name="T99" fmla="*/ 419 h 401"/>
                              <a:gd name="T100" fmla="+- 0 745 567"/>
                              <a:gd name="T101" fmla="*/ T100 w 304"/>
                              <a:gd name="T102" fmla="+- 0 415 206"/>
                              <a:gd name="T103" fmla="*/ 415 h 401"/>
                              <a:gd name="T104" fmla="+- 0 763 567"/>
                              <a:gd name="T105" fmla="*/ T104 w 304"/>
                              <a:gd name="T106" fmla="+- 0 404 206"/>
                              <a:gd name="T107" fmla="*/ 404 h 401"/>
                              <a:gd name="T108" fmla="+- 0 777 567"/>
                              <a:gd name="T109" fmla="*/ T108 w 304"/>
                              <a:gd name="T110" fmla="+- 0 388 206"/>
                              <a:gd name="T111" fmla="*/ 388 h 401"/>
                              <a:gd name="T112" fmla="+- 0 786 567"/>
                              <a:gd name="T113" fmla="*/ T112 w 304"/>
                              <a:gd name="T114" fmla="+- 0 369 206"/>
                              <a:gd name="T115" fmla="*/ 369 h 401"/>
                              <a:gd name="T116" fmla="+- 0 789 567"/>
                              <a:gd name="T117" fmla="*/ T116 w 304"/>
                              <a:gd name="T118" fmla="+- 0 349 206"/>
                              <a:gd name="T119" fmla="*/ 349 h 401"/>
                              <a:gd name="T120" fmla="+- 0 789 567"/>
                              <a:gd name="T121" fmla="*/ T120 w 304"/>
                              <a:gd name="T122" fmla="+- 0 348 206"/>
                              <a:gd name="T123" fmla="*/ 348 h 401"/>
                              <a:gd name="T124" fmla="+- 0 717 567"/>
                              <a:gd name="T125" fmla="*/ T124 w 304"/>
                              <a:gd name="T126" fmla="+- 0 348 206"/>
                              <a:gd name="T127" fmla="*/ 348 h 401"/>
                              <a:gd name="T128" fmla="+- 0 713 567"/>
                              <a:gd name="T129" fmla="*/ T128 w 304"/>
                              <a:gd name="T130" fmla="+- 0 347 206"/>
                              <a:gd name="T131" fmla="*/ 347 h 401"/>
                              <a:gd name="T132" fmla="+- 0 710 567"/>
                              <a:gd name="T133" fmla="*/ T132 w 304"/>
                              <a:gd name="T134" fmla="+- 0 346 206"/>
                              <a:gd name="T135" fmla="*/ 34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43" y="140"/>
                                </a:moveTo>
                                <a:lnTo>
                                  <a:pt x="75" y="140"/>
                                </a:lnTo>
                                <a:lnTo>
                                  <a:pt x="80" y="147"/>
                                </a:lnTo>
                                <a:lnTo>
                                  <a:pt x="85" y="167"/>
                                </a:lnTo>
                                <a:lnTo>
                                  <a:pt x="95" y="184"/>
                                </a:lnTo>
                                <a:lnTo>
                                  <a:pt x="109" y="200"/>
                                </a:lnTo>
                                <a:lnTo>
                                  <a:pt x="115" y="204"/>
                                </a:lnTo>
                                <a:lnTo>
                                  <a:pt x="122" y="206"/>
                                </a:lnTo>
                                <a:lnTo>
                                  <a:pt x="127" y="211"/>
                                </a:lnTo>
                                <a:lnTo>
                                  <a:pt x="131" y="221"/>
                                </a:lnTo>
                                <a:lnTo>
                                  <a:pt x="118" y="225"/>
                                </a:lnTo>
                                <a:lnTo>
                                  <a:pt x="116" y="233"/>
                                </a:lnTo>
                                <a:lnTo>
                                  <a:pt x="115" y="236"/>
                                </a:lnTo>
                                <a:lnTo>
                                  <a:pt x="115" y="239"/>
                                </a:lnTo>
                                <a:lnTo>
                                  <a:pt x="117" y="241"/>
                                </a:lnTo>
                                <a:lnTo>
                                  <a:pt x="120" y="244"/>
                                </a:lnTo>
                                <a:lnTo>
                                  <a:pt x="125" y="242"/>
                                </a:lnTo>
                                <a:lnTo>
                                  <a:pt x="178" y="242"/>
                                </a:lnTo>
                                <a:lnTo>
                                  <a:pt x="179" y="241"/>
                                </a:lnTo>
                                <a:lnTo>
                                  <a:pt x="189" y="241"/>
                                </a:lnTo>
                                <a:lnTo>
                                  <a:pt x="190" y="240"/>
                                </a:lnTo>
                                <a:lnTo>
                                  <a:pt x="192" y="230"/>
                                </a:lnTo>
                                <a:lnTo>
                                  <a:pt x="182" y="225"/>
                                </a:lnTo>
                                <a:lnTo>
                                  <a:pt x="178" y="217"/>
                                </a:lnTo>
                                <a:lnTo>
                                  <a:pt x="178" y="213"/>
                                </a:lnTo>
                                <a:lnTo>
                                  <a:pt x="178" y="209"/>
                                </a:lnTo>
                                <a:lnTo>
                                  <a:pt x="196" y="198"/>
                                </a:lnTo>
                                <a:lnTo>
                                  <a:pt x="210" y="182"/>
                                </a:lnTo>
                                <a:lnTo>
                                  <a:pt x="219" y="163"/>
                                </a:lnTo>
                                <a:lnTo>
                                  <a:pt x="222" y="143"/>
                                </a:lnTo>
                                <a:lnTo>
                                  <a:pt x="222" y="142"/>
                                </a:lnTo>
                                <a:lnTo>
                                  <a:pt x="150" y="142"/>
                                </a:lnTo>
                                <a:lnTo>
                                  <a:pt x="146" y="141"/>
                                </a:lnTo>
                                <a:lnTo>
                                  <a:pt x="143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95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10 567"/>
                              <a:gd name="T1" fmla="*/ T0 w 304"/>
                              <a:gd name="T2" fmla="+- 0 322 206"/>
                              <a:gd name="T3" fmla="*/ 322 h 401"/>
                              <a:gd name="T4" fmla="+- 0 717 567"/>
                              <a:gd name="T5" fmla="*/ T4 w 304"/>
                              <a:gd name="T6" fmla="+- 0 322 206"/>
                              <a:gd name="T7" fmla="*/ 322 h 401"/>
                              <a:gd name="T8" fmla="+- 0 721 567"/>
                              <a:gd name="T9" fmla="*/ T8 w 304"/>
                              <a:gd name="T10" fmla="+- 0 323 206"/>
                              <a:gd name="T11" fmla="*/ 323 h 401"/>
                              <a:gd name="T12" fmla="+- 0 724 567"/>
                              <a:gd name="T13" fmla="*/ T12 w 304"/>
                              <a:gd name="T14" fmla="+- 0 325 206"/>
                              <a:gd name="T15" fmla="*/ 325 h 401"/>
                              <a:gd name="T16" fmla="+- 0 726 567"/>
                              <a:gd name="T17" fmla="*/ T16 w 304"/>
                              <a:gd name="T18" fmla="+- 0 329 206"/>
                              <a:gd name="T19" fmla="*/ 329 h 401"/>
                              <a:gd name="T20" fmla="+- 0 729 567"/>
                              <a:gd name="T21" fmla="*/ T20 w 304"/>
                              <a:gd name="T22" fmla="+- 0 333 206"/>
                              <a:gd name="T23" fmla="*/ 333 h 401"/>
                              <a:gd name="T24" fmla="+- 0 727 567"/>
                              <a:gd name="T25" fmla="*/ T24 w 304"/>
                              <a:gd name="T26" fmla="+- 0 337 206"/>
                              <a:gd name="T27" fmla="*/ 337 h 401"/>
                              <a:gd name="T28" fmla="+- 0 727 567"/>
                              <a:gd name="T29" fmla="*/ T28 w 304"/>
                              <a:gd name="T30" fmla="+- 0 341 206"/>
                              <a:gd name="T31" fmla="*/ 341 h 401"/>
                              <a:gd name="T32" fmla="+- 0 724 567"/>
                              <a:gd name="T33" fmla="*/ T32 w 304"/>
                              <a:gd name="T34" fmla="+- 0 344 206"/>
                              <a:gd name="T35" fmla="*/ 344 h 401"/>
                              <a:gd name="T36" fmla="+- 0 721 567"/>
                              <a:gd name="T37" fmla="*/ T36 w 304"/>
                              <a:gd name="T38" fmla="+- 0 346 206"/>
                              <a:gd name="T39" fmla="*/ 346 h 401"/>
                              <a:gd name="T40" fmla="+- 0 717 567"/>
                              <a:gd name="T41" fmla="*/ T40 w 304"/>
                              <a:gd name="T42" fmla="+- 0 348 206"/>
                              <a:gd name="T43" fmla="*/ 348 h 401"/>
                              <a:gd name="T44" fmla="+- 0 789 567"/>
                              <a:gd name="T45" fmla="*/ T44 w 304"/>
                              <a:gd name="T46" fmla="+- 0 348 206"/>
                              <a:gd name="T47" fmla="*/ 348 h 401"/>
                              <a:gd name="T48" fmla="+- 0 788 567"/>
                              <a:gd name="T49" fmla="*/ T48 w 304"/>
                              <a:gd name="T50" fmla="+- 0 338 206"/>
                              <a:gd name="T51" fmla="*/ 338 h 401"/>
                              <a:gd name="T52" fmla="+- 0 796 567"/>
                              <a:gd name="T53" fmla="*/ T52 w 304"/>
                              <a:gd name="T54" fmla="+- 0 331 206"/>
                              <a:gd name="T55" fmla="*/ 331 h 401"/>
                              <a:gd name="T56" fmla="+- 0 810 567"/>
                              <a:gd name="T57" fmla="*/ T56 w 304"/>
                              <a:gd name="T58" fmla="+- 0 322 206"/>
                              <a:gd name="T59" fmla="*/ 32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43" y="116"/>
                                </a:moveTo>
                                <a:lnTo>
                                  <a:pt x="150" y="116"/>
                                </a:lnTo>
                                <a:lnTo>
                                  <a:pt x="154" y="117"/>
                                </a:lnTo>
                                <a:lnTo>
                                  <a:pt x="157" y="119"/>
                                </a:lnTo>
                                <a:lnTo>
                                  <a:pt x="159" y="123"/>
                                </a:lnTo>
                                <a:lnTo>
                                  <a:pt x="162" y="127"/>
                                </a:lnTo>
                                <a:lnTo>
                                  <a:pt x="160" y="131"/>
                                </a:lnTo>
                                <a:lnTo>
                                  <a:pt x="160" y="135"/>
                                </a:lnTo>
                                <a:lnTo>
                                  <a:pt x="157" y="138"/>
                                </a:lnTo>
                                <a:lnTo>
                                  <a:pt x="154" y="140"/>
                                </a:lnTo>
                                <a:lnTo>
                                  <a:pt x="150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21" y="132"/>
                                </a:lnTo>
                                <a:lnTo>
                                  <a:pt x="229" y="125"/>
                                </a:lnTo>
                                <a:lnTo>
                                  <a:pt x="24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94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22 567"/>
                              <a:gd name="T1" fmla="*/ T0 w 304"/>
                              <a:gd name="T2" fmla="+- 0 314 206"/>
                              <a:gd name="T3" fmla="*/ 314 h 401"/>
                              <a:gd name="T4" fmla="+- 0 595 567"/>
                              <a:gd name="T5" fmla="*/ T4 w 304"/>
                              <a:gd name="T6" fmla="+- 0 314 206"/>
                              <a:gd name="T7" fmla="*/ 314 h 401"/>
                              <a:gd name="T8" fmla="+- 0 604 567"/>
                              <a:gd name="T9" fmla="*/ T8 w 304"/>
                              <a:gd name="T10" fmla="+- 0 322 206"/>
                              <a:gd name="T11" fmla="*/ 322 h 401"/>
                              <a:gd name="T12" fmla="+- 0 611 567"/>
                              <a:gd name="T13" fmla="*/ T12 w 304"/>
                              <a:gd name="T14" fmla="+- 0 331 206"/>
                              <a:gd name="T15" fmla="*/ 331 h 401"/>
                              <a:gd name="T16" fmla="+- 0 621 567"/>
                              <a:gd name="T17" fmla="*/ T16 w 304"/>
                              <a:gd name="T18" fmla="+- 0 339 206"/>
                              <a:gd name="T19" fmla="*/ 339 h 401"/>
                              <a:gd name="T20" fmla="+- 0 631 567"/>
                              <a:gd name="T21" fmla="*/ T20 w 304"/>
                              <a:gd name="T22" fmla="+- 0 343 206"/>
                              <a:gd name="T23" fmla="*/ 343 h 401"/>
                              <a:gd name="T24" fmla="+- 0 636 567"/>
                              <a:gd name="T25" fmla="*/ T24 w 304"/>
                              <a:gd name="T26" fmla="+- 0 346 206"/>
                              <a:gd name="T27" fmla="*/ 346 h 401"/>
                              <a:gd name="T28" fmla="+- 0 642 567"/>
                              <a:gd name="T29" fmla="*/ T28 w 304"/>
                              <a:gd name="T30" fmla="+- 0 346 206"/>
                              <a:gd name="T31" fmla="*/ 346 h 401"/>
                              <a:gd name="T32" fmla="+- 0 710 567"/>
                              <a:gd name="T33" fmla="*/ T32 w 304"/>
                              <a:gd name="T34" fmla="+- 0 346 206"/>
                              <a:gd name="T35" fmla="*/ 346 h 401"/>
                              <a:gd name="T36" fmla="+- 0 709 567"/>
                              <a:gd name="T37" fmla="*/ T36 w 304"/>
                              <a:gd name="T38" fmla="+- 0 345 206"/>
                              <a:gd name="T39" fmla="*/ 345 h 401"/>
                              <a:gd name="T40" fmla="+- 0 704 567"/>
                              <a:gd name="T41" fmla="*/ T40 w 304"/>
                              <a:gd name="T42" fmla="+- 0 342 206"/>
                              <a:gd name="T43" fmla="*/ 342 h 401"/>
                              <a:gd name="T44" fmla="+- 0 702 567"/>
                              <a:gd name="T45" fmla="*/ T44 w 304"/>
                              <a:gd name="T46" fmla="+- 0 336 206"/>
                              <a:gd name="T47" fmla="*/ 336 h 401"/>
                              <a:gd name="T48" fmla="+- 0 703 567"/>
                              <a:gd name="T49" fmla="*/ T48 w 304"/>
                              <a:gd name="T50" fmla="+- 0 330 206"/>
                              <a:gd name="T51" fmla="*/ 330 h 401"/>
                              <a:gd name="T52" fmla="+- 0 705 567"/>
                              <a:gd name="T53" fmla="*/ T52 w 304"/>
                              <a:gd name="T54" fmla="+- 0 326 206"/>
                              <a:gd name="T55" fmla="*/ 326 h 401"/>
                              <a:gd name="T56" fmla="+- 0 709 567"/>
                              <a:gd name="T57" fmla="*/ T56 w 304"/>
                              <a:gd name="T58" fmla="+- 0 322 206"/>
                              <a:gd name="T59" fmla="*/ 322 h 401"/>
                              <a:gd name="T60" fmla="+- 0 717 567"/>
                              <a:gd name="T61" fmla="*/ T60 w 304"/>
                              <a:gd name="T62" fmla="+- 0 322 206"/>
                              <a:gd name="T63" fmla="*/ 322 h 401"/>
                              <a:gd name="T64" fmla="+- 0 810 567"/>
                              <a:gd name="T65" fmla="*/ T64 w 304"/>
                              <a:gd name="T66" fmla="+- 0 322 206"/>
                              <a:gd name="T67" fmla="*/ 322 h 401"/>
                              <a:gd name="T68" fmla="+- 0 822 567"/>
                              <a:gd name="T69" fmla="*/ T68 w 304"/>
                              <a:gd name="T70" fmla="+- 0 314 206"/>
                              <a:gd name="T71" fmla="*/ 31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55" y="108"/>
                                </a:moveTo>
                                <a:lnTo>
                                  <a:pt x="28" y="108"/>
                                </a:lnTo>
                                <a:lnTo>
                                  <a:pt x="37" y="116"/>
                                </a:lnTo>
                                <a:lnTo>
                                  <a:pt x="44" y="125"/>
                                </a:lnTo>
                                <a:lnTo>
                                  <a:pt x="54" y="133"/>
                                </a:lnTo>
                                <a:lnTo>
                                  <a:pt x="64" y="137"/>
                                </a:lnTo>
                                <a:lnTo>
                                  <a:pt x="69" y="140"/>
                                </a:lnTo>
                                <a:lnTo>
                                  <a:pt x="75" y="140"/>
                                </a:lnTo>
                                <a:lnTo>
                                  <a:pt x="143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37" y="136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24"/>
                                </a:lnTo>
                                <a:lnTo>
                                  <a:pt x="138" y="120"/>
                                </a:lnTo>
                                <a:lnTo>
                                  <a:pt x="142" y="116"/>
                                </a:lnTo>
                                <a:lnTo>
                                  <a:pt x="150" y="116"/>
                                </a:lnTo>
                                <a:lnTo>
                                  <a:pt x="243" y="116"/>
                                </a:lnTo>
                                <a:lnTo>
                                  <a:pt x="25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93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74 567"/>
                              <a:gd name="T1" fmla="*/ T0 w 304"/>
                              <a:gd name="T2" fmla="+- 0 223 206"/>
                              <a:gd name="T3" fmla="*/ 223 h 401"/>
                              <a:gd name="T4" fmla="+- 0 663 567"/>
                              <a:gd name="T5" fmla="*/ T4 w 304"/>
                              <a:gd name="T6" fmla="+- 0 223 206"/>
                              <a:gd name="T7" fmla="*/ 223 h 401"/>
                              <a:gd name="T8" fmla="+- 0 651 567"/>
                              <a:gd name="T9" fmla="*/ T8 w 304"/>
                              <a:gd name="T10" fmla="+- 0 228 206"/>
                              <a:gd name="T11" fmla="*/ 228 h 401"/>
                              <a:gd name="T12" fmla="+- 0 636 567"/>
                              <a:gd name="T13" fmla="*/ T12 w 304"/>
                              <a:gd name="T14" fmla="+- 0 236 206"/>
                              <a:gd name="T15" fmla="*/ 236 h 401"/>
                              <a:gd name="T16" fmla="+- 0 618 567"/>
                              <a:gd name="T17" fmla="*/ T16 w 304"/>
                              <a:gd name="T18" fmla="+- 0 245 206"/>
                              <a:gd name="T19" fmla="*/ 245 h 401"/>
                              <a:gd name="T20" fmla="+- 0 596 567"/>
                              <a:gd name="T21" fmla="*/ T20 w 304"/>
                              <a:gd name="T22" fmla="+- 0 253 206"/>
                              <a:gd name="T23" fmla="*/ 253 h 401"/>
                              <a:gd name="T24" fmla="+- 0 580 567"/>
                              <a:gd name="T25" fmla="*/ T24 w 304"/>
                              <a:gd name="T26" fmla="+- 0 267 206"/>
                              <a:gd name="T27" fmla="*/ 267 h 401"/>
                              <a:gd name="T28" fmla="+- 0 569 567"/>
                              <a:gd name="T29" fmla="*/ T28 w 304"/>
                              <a:gd name="T30" fmla="+- 0 283 206"/>
                              <a:gd name="T31" fmla="*/ 283 h 401"/>
                              <a:gd name="T32" fmla="+- 0 567 567"/>
                              <a:gd name="T33" fmla="*/ T32 w 304"/>
                              <a:gd name="T34" fmla="+- 0 291 206"/>
                              <a:gd name="T35" fmla="*/ 291 h 401"/>
                              <a:gd name="T36" fmla="+- 0 570 567"/>
                              <a:gd name="T37" fmla="*/ T36 w 304"/>
                              <a:gd name="T38" fmla="+- 0 297 206"/>
                              <a:gd name="T39" fmla="*/ 297 h 401"/>
                              <a:gd name="T40" fmla="+- 0 575 567"/>
                              <a:gd name="T41" fmla="*/ T40 w 304"/>
                              <a:gd name="T42" fmla="+- 0 303 206"/>
                              <a:gd name="T43" fmla="*/ 303 h 401"/>
                              <a:gd name="T44" fmla="+- 0 582 567"/>
                              <a:gd name="T45" fmla="*/ T44 w 304"/>
                              <a:gd name="T46" fmla="+- 0 314 206"/>
                              <a:gd name="T47" fmla="*/ 314 h 401"/>
                              <a:gd name="T48" fmla="+- 0 595 567"/>
                              <a:gd name="T49" fmla="*/ T48 w 304"/>
                              <a:gd name="T50" fmla="+- 0 314 206"/>
                              <a:gd name="T51" fmla="*/ 314 h 401"/>
                              <a:gd name="T52" fmla="+- 0 822 567"/>
                              <a:gd name="T53" fmla="*/ T52 w 304"/>
                              <a:gd name="T54" fmla="+- 0 314 206"/>
                              <a:gd name="T55" fmla="*/ 314 h 401"/>
                              <a:gd name="T56" fmla="+- 0 830 567"/>
                              <a:gd name="T57" fmla="*/ T56 w 304"/>
                              <a:gd name="T58" fmla="+- 0 308 206"/>
                              <a:gd name="T59" fmla="*/ 308 h 401"/>
                              <a:gd name="T60" fmla="+- 0 845 567"/>
                              <a:gd name="T61" fmla="*/ T60 w 304"/>
                              <a:gd name="T62" fmla="+- 0 293 206"/>
                              <a:gd name="T63" fmla="*/ 293 h 401"/>
                              <a:gd name="T64" fmla="+- 0 846 567"/>
                              <a:gd name="T65" fmla="*/ T64 w 304"/>
                              <a:gd name="T66" fmla="+- 0 290 206"/>
                              <a:gd name="T67" fmla="*/ 290 h 401"/>
                              <a:gd name="T68" fmla="+- 0 686 567"/>
                              <a:gd name="T69" fmla="*/ T68 w 304"/>
                              <a:gd name="T70" fmla="+- 0 290 206"/>
                              <a:gd name="T71" fmla="*/ 290 h 401"/>
                              <a:gd name="T72" fmla="+- 0 678 567"/>
                              <a:gd name="T73" fmla="*/ T72 w 304"/>
                              <a:gd name="T74" fmla="+- 0 287 206"/>
                              <a:gd name="T75" fmla="*/ 287 h 401"/>
                              <a:gd name="T76" fmla="+- 0 678 567"/>
                              <a:gd name="T77" fmla="*/ T76 w 304"/>
                              <a:gd name="T78" fmla="+- 0 287 206"/>
                              <a:gd name="T79" fmla="*/ 287 h 401"/>
                              <a:gd name="T80" fmla="+- 0 659 567"/>
                              <a:gd name="T81" fmla="*/ T80 w 304"/>
                              <a:gd name="T82" fmla="+- 0 287 206"/>
                              <a:gd name="T83" fmla="*/ 287 h 401"/>
                              <a:gd name="T84" fmla="+- 0 652 567"/>
                              <a:gd name="T85" fmla="*/ T84 w 304"/>
                              <a:gd name="T86" fmla="+- 0 283 206"/>
                              <a:gd name="T87" fmla="*/ 283 h 401"/>
                              <a:gd name="T88" fmla="+- 0 647 567"/>
                              <a:gd name="T89" fmla="*/ T88 w 304"/>
                              <a:gd name="T90" fmla="+- 0 276 206"/>
                              <a:gd name="T91" fmla="*/ 276 h 401"/>
                              <a:gd name="T92" fmla="+- 0 631 567"/>
                              <a:gd name="T93" fmla="*/ T92 w 304"/>
                              <a:gd name="T94" fmla="+- 0 276 206"/>
                              <a:gd name="T95" fmla="*/ 276 h 401"/>
                              <a:gd name="T96" fmla="+- 0 629 567"/>
                              <a:gd name="T97" fmla="*/ T96 w 304"/>
                              <a:gd name="T98" fmla="+- 0 274 206"/>
                              <a:gd name="T99" fmla="*/ 274 h 401"/>
                              <a:gd name="T100" fmla="+- 0 628 567"/>
                              <a:gd name="T101" fmla="*/ T100 w 304"/>
                              <a:gd name="T102" fmla="+- 0 263 206"/>
                              <a:gd name="T103" fmla="*/ 263 h 401"/>
                              <a:gd name="T104" fmla="+- 0 641 567"/>
                              <a:gd name="T105" fmla="*/ T104 w 304"/>
                              <a:gd name="T106" fmla="+- 0 259 206"/>
                              <a:gd name="T107" fmla="*/ 259 h 401"/>
                              <a:gd name="T108" fmla="+- 0 649 567"/>
                              <a:gd name="T109" fmla="*/ T108 w 304"/>
                              <a:gd name="T110" fmla="+- 0 255 206"/>
                              <a:gd name="T111" fmla="*/ 255 h 401"/>
                              <a:gd name="T112" fmla="+- 0 740 567"/>
                              <a:gd name="T113" fmla="*/ T112 w 304"/>
                              <a:gd name="T114" fmla="+- 0 255 206"/>
                              <a:gd name="T115" fmla="*/ 255 h 401"/>
                              <a:gd name="T116" fmla="+- 0 740 567"/>
                              <a:gd name="T117" fmla="*/ T116 w 304"/>
                              <a:gd name="T118" fmla="+- 0 251 206"/>
                              <a:gd name="T119" fmla="*/ 251 h 401"/>
                              <a:gd name="T120" fmla="+- 0 743 567"/>
                              <a:gd name="T121" fmla="*/ T120 w 304"/>
                              <a:gd name="T122" fmla="+- 0 249 206"/>
                              <a:gd name="T123" fmla="*/ 249 h 401"/>
                              <a:gd name="T124" fmla="+- 0 749 567"/>
                              <a:gd name="T125" fmla="*/ T124 w 304"/>
                              <a:gd name="T126" fmla="+- 0 249 206"/>
                              <a:gd name="T127" fmla="*/ 249 h 401"/>
                              <a:gd name="T128" fmla="+- 0 754 567"/>
                              <a:gd name="T129" fmla="*/ T128 w 304"/>
                              <a:gd name="T130" fmla="+- 0 242 206"/>
                              <a:gd name="T131" fmla="*/ 242 h 401"/>
                              <a:gd name="T132" fmla="+- 0 771 567"/>
                              <a:gd name="T133" fmla="*/ T132 w 304"/>
                              <a:gd name="T134" fmla="+- 0 242 206"/>
                              <a:gd name="T135" fmla="*/ 242 h 401"/>
                              <a:gd name="T136" fmla="+- 0 772 567"/>
                              <a:gd name="T137" fmla="*/ T136 w 304"/>
                              <a:gd name="T138" fmla="+- 0 240 206"/>
                              <a:gd name="T139" fmla="*/ 240 h 401"/>
                              <a:gd name="T140" fmla="+- 0 685 567"/>
                              <a:gd name="T141" fmla="*/ T140 w 304"/>
                              <a:gd name="T142" fmla="+- 0 240 206"/>
                              <a:gd name="T143" fmla="*/ 240 h 401"/>
                              <a:gd name="T144" fmla="+- 0 681 567"/>
                              <a:gd name="T145" fmla="*/ T144 w 304"/>
                              <a:gd name="T146" fmla="+- 0 238 206"/>
                              <a:gd name="T147" fmla="*/ 238 h 401"/>
                              <a:gd name="T148" fmla="+- 0 682 567"/>
                              <a:gd name="T149" fmla="*/ T148 w 304"/>
                              <a:gd name="T150" fmla="+- 0 233 206"/>
                              <a:gd name="T151" fmla="*/ 233 h 401"/>
                              <a:gd name="T152" fmla="+- 0 679 567"/>
                              <a:gd name="T153" fmla="*/ T152 w 304"/>
                              <a:gd name="T154" fmla="+- 0 230 206"/>
                              <a:gd name="T155" fmla="*/ 230 h 401"/>
                              <a:gd name="T156" fmla="+- 0 674 567"/>
                              <a:gd name="T157" fmla="*/ T156 w 304"/>
                              <a:gd name="T158" fmla="+- 0 223 206"/>
                              <a:gd name="T159" fmla="*/ 22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7" y="17"/>
                                </a:moveTo>
                                <a:lnTo>
                                  <a:pt x="96" y="17"/>
                                </a:lnTo>
                                <a:lnTo>
                                  <a:pt x="84" y="22"/>
                                </a:lnTo>
                                <a:lnTo>
                                  <a:pt x="69" y="30"/>
                                </a:lnTo>
                                <a:lnTo>
                                  <a:pt x="51" y="39"/>
                                </a:lnTo>
                                <a:lnTo>
                                  <a:pt x="29" y="47"/>
                                </a:lnTo>
                                <a:lnTo>
                                  <a:pt x="13" y="61"/>
                                </a:lnTo>
                                <a:lnTo>
                                  <a:pt x="2" y="77"/>
                                </a:lnTo>
                                <a:lnTo>
                                  <a:pt x="0" y="85"/>
                                </a:lnTo>
                                <a:lnTo>
                                  <a:pt x="3" y="91"/>
                                </a:lnTo>
                                <a:lnTo>
                                  <a:pt x="8" y="97"/>
                                </a:lnTo>
                                <a:lnTo>
                                  <a:pt x="15" y="108"/>
                                </a:lnTo>
                                <a:lnTo>
                                  <a:pt x="28" y="108"/>
                                </a:lnTo>
                                <a:lnTo>
                                  <a:pt x="255" y="108"/>
                                </a:lnTo>
                                <a:lnTo>
                                  <a:pt x="263" y="102"/>
                                </a:lnTo>
                                <a:lnTo>
                                  <a:pt x="278" y="87"/>
                                </a:lnTo>
                                <a:lnTo>
                                  <a:pt x="279" y="84"/>
                                </a:lnTo>
                                <a:lnTo>
                                  <a:pt x="119" y="84"/>
                                </a:lnTo>
                                <a:lnTo>
                                  <a:pt x="111" y="81"/>
                                </a:lnTo>
                                <a:lnTo>
                                  <a:pt x="92" y="81"/>
                                </a:lnTo>
                                <a:lnTo>
                                  <a:pt x="85" y="77"/>
                                </a:lnTo>
                                <a:lnTo>
                                  <a:pt x="80" y="70"/>
                                </a:lnTo>
                                <a:lnTo>
                                  <a:pt x="64" y="70"/>
                                </a:lnTo>
                                <a:lnTo>
                                  <a:pt x="62" y="68"/>
                                </a:lnTo>
                                <a:lnTo>
                                  <a:pt x="61" y="57"/>
                                </a:lnTo>
                                <a:lnTo>
                                  <a:pt x="74" y="53"/>
                                </a:lnTo>
                                <a:lnTo>
                                  <a:pt x="82" y="49"/>
                                </a:lnTo>
                                <a:lnTo>
                                  <a:pt x="173" y="49"/>
                                </a:lnTo>
                                <a:lnTo>
                                  <a:pt x="173" y="45"/>
                                </a:lnTo>
                                <a:lnTo>
                                  <a:pt x="176" y="43"/>
                                </a:lnTo>
                                <a:lnTo>
                                  <a:pt x="182" y="43"/>
                                </a:lnTo>
                                <a:lnTo>
                                  <a:pt x="187" y="36"/>
                                </a:lnTo>
                                <a:lnTo>
                                  <a:pt x="204" y="36"/>
                                </a:lnTo>
                                <a:lnTo>
                                  <a:pt x="20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4" y="32"/>
                                </a:lnTo>
                                <a:lnTo>
                                  <a:pt x="115" y="27"/>
                                </a:lnTo>
                                <a:lnTo>
                                  <a:pt x="112" y="24"/>
                                </a:lnTo>
                                <a:lnTo>
                                  <a:pt x="10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92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0 567"/>
                              <a:gd name="T1" fmla="*/ T0 w 304"/>
                              <a:gd name="T2" fmla="+- 0 256 206"/>
                              <a:gd name="T3" fmla="*/ 256 h 401"/>
                              <a:gd name="T4" fmla="+- 0 687 567"/>
                              <a:gd name="T5" fmla="*/ T4 w 304"/>
                              <a:gd name="T6" fmla="+- 0 256 206"/>
                              <a:gd name="T7" fmla="*/ 256 h 401"/>
                              <a:gd name="T8" fmla="+- 0 689 567"/>
                              <a:gd name="T9" fmla="*/ T8 w 304"/>
                              <a:gd name="T10" fmla="+- 0 257 206"/>
                              <a:gd name="T11" fmla="*/ 257 h 401"/>
                              <a:gd name="T12" fmla="+- 0 692 567"/>
                              <a:gd name="T13" fmla="*/ T12 w 304"/>
                              <a:gd name="T14" fmla="+- 0 260 206"/>
                              <a:gd name="T15" fmla="*/ 260 h 401"/>
                              <a:gd name="T16" fmla="+- 0 690 567"/>
                              <a:gd name="T17" fmla="*/ T16 w 304"/>
                              <a:gd name="T18" fmla="+- 0 264 206"/>
                              <a:gd name="T19" fmla="*/ 264 h 401"/>
                              <a:gd name="T20" fmla="+- 0 692 567"/>
                              <a:gd name="T21" fmla="*/ T20 w 304"/>
                              <a:gd name="T22" fmla="+- 0 266 206"/>
                              <a:gd name="T23" fmla="*/ 266 h 401"/>
                              <a:gd name="T24" fmla="+- 0 694 567"/>
                              <a:gd name="T25" fmla="*/ T24 w 304"/>
                              <a:gd name="T26" fmla="+- 0 272 206"/>
                              <a:gd name="T27" fmla="*/ 272 h 401"/>
                              <a:gd name="T28" fmla="+- 0 692 567"/>
                              <a:gd name="T29" fmla="*/ T28 w 304"/>
                              <a:gd name="T30" fmla="+- 0 279 206"/>
                              <a:gd name="T31" fmla="*/ 279 h 401"/>
                              <a:gd name="T32" fmla="+- 0 691 567"/>
                              <a:gd name="T33" fmla="*/ T32 w 304"/>
                              <a:gd name="T34" fmla="+- 0 285 206"/>
                              <a:gd name="T35" fmla="*/ 285 h 401"/>
                              <a:gd name="T36" fmla="+- 0 690 567"/>
                              <a:gd name="T37" fmla="*/ T36 w 304"/>
                              <a:gd name="T38" fmla="+- 0 287 206"/>
                              <a:gd name="T39" fmla="*/ 287 h 401"/>
                              <a:gd name="T40" fmla="+- 0 688 567"/>
                              <a:gd name="T41" fmla="*/ T40 w 304"/>
                              <a:gd name="T42" fmla="+- 0 289 206"/>
                              <a:gd name="T43" fmla="*/ 289 h 401"/>
                              <a:gd name="T44" fmla="+- 0 686 567"/>
                              <a:gd name="T45" fmla="*/ T44 w 304"/>
                              <a:gd name="T46" fmla="+- 0 290 206"/>
                              <a:gd name="T47" fmla="*/ 290 h 401"/>
                              <a:gd name="T48" fmla="+- 0 846 567"/>
                              <a:gd name="T49" fmla="*/ T48 w 304"/>
                              <a:gd name="T50" fmla="+- 0 290 206"/>
                              <a:gd name="T51" fmla="*/ 290 h 401"/>
                              <a:gd name="T52" fmla="+- 0 847 567"/>
                              <a:gd name="T53" fmla="*/ T52 w 304"/>
                              <a:gd name="T54" fmla="+- 0 288 206"/>
                              <a:gd name="T55" fmla="*/ 288 h 401"/>
                              <a:gd name="T56" fmla="+- 0 739 567"/>
                              <a:gd name="T57" fmla="*/ T56 w 304"/>
                              <a:gd name="T58" fmla="+- 0 288 206"/>
                              <a:gd name="T59" fmla="*/ 288 h 401"/>
                              <a:gd name="T60" fmla="+- 0 733 567"/>
                              <a:gd name="T61" fmla="*/ T60 w 304"/>
                              <a:gd name="T62" fmla="+- 0 284 206"/>
                              <a:gd name="T63" fmla="*/ 284 h 401"/>
                              <a:gd name="T64" fmla="+- 0 736 567"/>
                              <a:gd name="T65" fmla="*/ T64 w 304"/>
                              <a:gd name="T66" fmla="+- 0 277 206"/>
                              <a:gd name="T67" fmla="*/ 277 h 401"/>
                              <a:gd name="T68" fmla="+- 0 734 567"/>
                              <a:gd name="T69" fmla="*/ T68 w 304"/>
                              <a:gd name="T70" fmla="+- 0 271 206"/>
                              <a:gd name="T71" fmla="*/ 271 h 401"/>
                              <a:gd name="T72" fmla="+- 0 733 567"/>
                              <a:gd name="T73" fmla="*/ T72 w 304"/>
                              <a:gd name="T74" fmla="+- 0 264 206"/>
                              <a:gd name="T75" fmla="*/ 264 h 401"/>
                              <a:gd name="T76" fmla="+- 0 733 567"/>
                              <a:gd name="T77" fmla="*/ T76 w 304"/>
                              <a:gd name="T78" fmla="+- 0 263 206"/>
                              <a:gd name="T79" fmla="*/ 263 h 401"/>
                              <a:gd name="T80" fmla="+- 0 740 567"/>
                              <a:gd name="T81" fmla="*/ T80 w 304"/>
                              <a:gd name="T82" fmla="+- 0 258 206"/>
                              <a:gd name="T83" fmla="*/ 258 h 401"/>
                              <a:gd name="T84" fmla="+- 0 740 567"/>
                              <a:gd name="T85" fmla="*/ T84 w 304"/>
                              <a:gd name="T86" fmla="+- 0 256 206"/>
                              <a:gd name="T87" fmla="*/ 25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2" y="51"/>
                                </a:lnTo>
                                <a:lnTo>
                                  <a:pt x="125" y="54"/>
                                </a:lnTo>
                                <a:lnTo>
                                  <a:pt x="123" y="58"/>
                                </a:lnTo>
                                <a:lnTo>
                                  <a:pt x="125" y="60"/>
                                </a:lnTo>
                                <a:lnTo>
                                  <a:pt x="127" y="66"/>
                                </a:lnTo>
                                <a:lnTo>
                                  <a:pt x="125" y="73"/>
                                </a:lnTo>
                                <a:lnTo>
                                  <a:pt x="124" y="79"/>
                                </a:lnTo>
                                <a:lnTo>
                                  <a:pt x="123" y="81"/>
                                </a:lnTo>
                                <a:lnTo>
                                  <a:pt x="121" y="83"/>
                                </a:lnTo>
                                <a:lnTo>
                                  <a:pt x="119" y="84"/>
                                </a:lnTo>
                                <a:lnTo>
                                  <a:pt x="279" y="84"/>
                                </a:lnTo>
                                <a:lnTo>
                                  <a:pt x="280" y="82"/>
                                </a:lnTo>
                                <a:lnTo>
                                  <a:pt x="172" y="82"/>
                                </a:lnTo>
                                <a:lnTo>
                                  <a:pt x="166" y="78"/>
                                </a:lnTo>
                                <a:lnTo>
                                  <a:pt x="169" y="71"/>
                                </a:lnTo>
                                <a:lnTo>
                                  <a:pt x="167" y="65"/>
                                </a:lnTo>
                                <a:lnTo>
                                  <a:pt x="166" y="58"/>
                                </a:lnTo>
                                <a:lnTo>
                                  <a:pt x="166" y="57"/>
                                </a:lnTo>
                                <a:lnTo>
                                  <a:pt x="173" y="52"/>
                                </a:lnTo>
                                <a:lnTo>
                                  <a:pt x="17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1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93 567"/>
                              <a:gd name="T1" fmla="*/ T0 w 304"/>
                              <a:gd name="T2" fmla="+- 0 263 206"/>
                              <a:gd name="T3" fmla="*/ 263 h 401"/>
                              <a:gd name="T4" fmla="+- 0 776 567"/>
                              <a:gd name="T5" fmla="*/ T4 w 304"/>
                              <a:gd name="T6" fmla="+- 0 271 206"/>
                              <a:gd name="T7" fmla="*/ 271 h 401"/>
                              <a:gd name="T8" fmla="+- 0 755 567"/>
                              <a:gd name="T9" fmla="*/ T8 w 304"/>
                              <a:gd name="T10" fmla="+- 0 280 206"/>
                              <a:gd name="T11" fmla="*/ 280 h 401"/>
                              <a:gd name="T12" fmla="+- 0 739 567"/>
                              <a:gd name="T13" fmla="*/ T12 w 304"/>
                              <a:gd name="T14" fmla="+- 0 288 206"/>
                              <a:gd name="T15" fmla="*/ 288 h 401"/>
                              <a:gd name="T16" fmla="+- 0 847 567"/>
                              <a:gd name="T17" fmla="*/ T16 w 304"/>
                              <a:gd name="T18" fmla="+- 0 288 206"/>
                              <a:gd name="T19" fmla="*/ 288 h 401"/>
                              <a:gd name="T20" fmla="+- 0 853 567"/>
                              <a:gd name="T21" fmla="*/ T20 w 304"/>
                              <a:gd name="T22" fmla="+- 0 274 206"/>
                              <a:gd name="T23" fmla="*/ 274 h 401"/>
                              <a:gd name="T24" fmla="+- 0 856 567"/>
                              <a:gd name="T25" fmla="*/ T24 w 304"/>
                              <a:gd name="T26" fmla="+- 0 267 206"/>
                              <a:gd name="T27" fmla="*/ 267 h 401"/>
                              <a:gd name="T28" fmla="+- 0 865 567"/>
                              <a:gd name="T29" fmla="*/ T28 w 304"/>
                              <a:gd name="T30" fmla="+- 0 263 206"/>
                              <a:gd name="T31" fmla="*/ 263 h 401"/>
                              <a:gd name="T32" fmla="+- 0 812 567"/>
                              <a:gd name="T33" fmla="*/ T32 w 304"/>
                              <a:gd name="T34" fmla="+- 0 263 206"/>
                              <a:gd name="T35" fmla="*/ 263 h 401"/>
                              <a:gd name="T36" fmla="+- 0 793 567"/>
                              <a:gd name="T37" fmla="*/ T36 w 304"/>
                              <a:gd name="T38" fmla="+- 0 263 206"/>
                              <a:gd name="T39" fmla="*/ 2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26" y="57"/>
                                </a:moveTo>
                                <a:lnTo>
                                  <a:pt x="209" y="65"/>
                                </a:lnTo>
                                <a:lnTo>
                                  <a:pt x="188" y="74"/>
                                </a:lnTo>
                                <a:lnTo>
                                  <a:pt x="172" y="82"/>
                                </a:lnTo>
                                <a:lnTo>
                                  <a:pt x="280" y="82"/>
                                </a:lnTo>
                                <a:lnTo>
                                  <a:pt x="286" y="68"/>
                                </a:lnTo>
                                <a:lnTo>
                                  <a:pt x="289" y="61"/>
                                </a:lnTo>
                                <a:lnTo>
                                  <a:pt x="298" y="57"/>
                                </a:lnTo>
                                <a:lnTo>
                                  <a:pt x="245" y="57"/>
                                </a:lnTo>
                                <a:lnTo>
                                  <a:pt x="22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90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68 567"/>
                              <a:gd name="T1" fmla="*/ T0 w 304"/>
                              <a:gd name="T2" fmla="+- 0 284 206"/>
                              <a:gd name="T3" fmla="*/ 284 h 401"/>
                              <a:gd name="T4" fmla="+- 0 659 567"/>
                              <a:gd name="T5" fmla="*/ T4 w 304"/>
                              <a:gd name="T6" fmla="+- 0 287 206"/>
                              <a:gd name="T7" fmla="*/ 287 h 401"/>
                              <a:gd name="T8" fmla="+- 0 678 567"/>
                              <a:gd name="T9" fmla="*/ T8 w 304"/>
                              <a:gd name="T10" fmla="+- 0 287 206"/>
                              <a:gd name="T11" fmla="*/ 287 h 401"/>
                              <a:gd name="T12" fmla="+- 0 668 567"/>
                              <a:gd name="T13" fmla="*/ T12 w 304"/>
                              <a:gd name="T14" fmla="+- 0 284 206"/>
                              <a:gd name="T15" fmla="*/ 28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1" y="78"/>
                                </a:moveTo>
                                <a:lnTo>
                                  <a:pt x="92" y="81"/>
                                </a:lnTo>
                                <a:lnTo>
                                  <a:pt x="111" y="81"/>
                                </a:lnTo>
                                <a:lnTo>
                                  <a:pt x="10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89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34 567"/>
                              <a:gd name="T1" fmla="*/ T0 w 304"/>
                              <a:gd name="T2" fmla="+- 0 274 206"/>
                              <a:gd name="T3" fmla="*/ 274 h 401"/>
                              <a:gd name="T4" fmla="+- 0 631 567"/>
                              <a:gd name="T5" fmla="*/ T4 w 304"/>
                              <a:gd name="T6" fmla="+- 0 276 206"/>
                              <a:gd name="T7" fmla="*/ 276 h 401"/>
                              <a:gd name="T8" fmla="+- 0 647 567"/>
                              <a:gd name="T9" fmla="*/ T8 w 304"/>
                              <a:gd name="T10" fmla="+- 0 276 206"/>
                              <a:gd name="T11" fmla="*/ 276 h 401"/>
                              <a:gd name="T12" fmla="+- 0 646 567"/>
                              <a:gd name="T13" fmla="*/ T12 w 304"/>
                              <a:gd name="T14" fmla="+- 0 275 206"/>
                              <a:gd name="T15" fmla="*/ 275 h 401"/>
                              <a:gd name="T16" fmla="+- 0 636 567"/>
                              <a:gd name="T17" fmla="*/ T16 w 304"/>
                              <a:gd name="T18" fmla="+- 0 275 206"/>
                              <a:gd name="T19" fmla="*/ 275 h 401"/>
                              <a:gd name="T20" fmla="+- 0 634 567"/>
                              <a:gd name="T21" fmla="*/ T20 w 304"/>
                              <a:gd name="T22" fmla="+- 0 274 206"/>
                              <a:gd name="T23" fmla="*/ 27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67" y="68"/>
                                </a:moveTo>
                                <a:lnTo>
                                  <a:pt x="64" y="70"/>
                                </a:lnTo>
                                <a:lnTo>
                                  <a:pt x="80" y="70"/>
                                </a:lnTo>
                                <a:lnTo>
                                  <a:pt x="79" y="69"/>
                                </a:lnTo>
                                <a:lnTo>
                                  <a:pt x="69" y="69"/>
                                </a:lnTo>
                                <a:lnTo>
                                  <a:pt x="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88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45 567"/>
                              <a:gd name="T1" fmla="*/ T0 w 304"/>
                              <a:gd name="T2" fmla="+- 0 274 206"/>
                              <a:gd name="T3" fmla="*/ 274 h 401"/>
                              <a:gd name="T4" fmla="+- 0 636 567"/>
                              <a:gd name="T5" fmla="*/ T4 w 304"/>
                              <a:gd name="T6" fmla="+- 0 275 206"/>
                              <a:gd name="T7" fmla="*/ 275 h 401"/>
                              <a:gd name="T8" fmla="+- 0 646 567"/>
                              <a:gd name="T9" fmla="*/ T8 w 304"/>
                              <a:gd name="T10" fmla="+- 0 275 206"/>
                              <a:gd name="T11" fmla="*/ 275 h 401"/>
                              <a:gd name="T12" fmla="+- 0 645 567"/>
                              <a:gd name="T13" fmla="*/ T12 w 304"/>
                              <a:gd name="T14" fmla="+- 0 274 206"/>
                              <a:gd name="T15" fmla="*/ 27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78" y="68"/>
                                </a:moveTo>
                                <a:lnTo>
                                  <a:pt x="69" y="69"/>
                                </a:lnTo>
                                <a:lnTo>
                                  <a:pt x="79" y="69"/>
                                </a:lnTo>
                                <a:lnTo>
                                  <a:pt x="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87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44 567"/>
                              <a:gd name="T1" fmla="*/ T0 w 304"/>
                              <a:gd name="T2" fmla="+- 0 232 206"/>
                              <a:gd name="T3" fmla="*/ 232 h 401"/>
                              <a:gd name="T4" fmla="+- 0 780 567"/>
                              <a:gd name="T5" fmla="*/ T4 w 304"/>
                              <a:gd name="T6" fmla="+- 0 232 206"/>
                              <a:gd name="T7" fmla="*/ 232 h 401"/>
                              <a:gd name="T8" fmla="+- 0 797 567"/>
                              <a:gd name="T9" fmla="*/ T8 w 304"/>
                              <a:gd name="T10" fmla="+- 0 242 206"/>
                              <a:gd name="T11" fmla="*/ 242 h 401"/>
                              <a:gd name="T12" fmla="+- 0 809 567"/>
                              <a:gd name="T13" fmla="*/ T12 w 304"/>
                              <a:gd name="T14" fmla="+- 0 259 206"/>
                              <a:gd name="T15" fmla="*/ 259 h 401"/>
                              <a:gd name="T16" fmla="+- 0 813 567"/>
                              <a:gd name="T17" fmla="*/ T16 w 304"/>
                              <a:gd name="T18" fmla="+- 0 262 206"/>
                              <a:gd name="T19" fmla="*/ 262 h 401"/>
                              <a:gd name="T20" fmla="+- 0 812 567"/>
                              <a:gd name="T21" fmla="*/ T20 w 304"/>
                              <a:gd name="T22" fmla="+- 0 263 206"/>
                              <a:gd name="T23" fmla="*/ 263 h 401"/>
                              <a:gd name="T24" fmla="+- 0 865 567"/>
                              <a:gd name="T25" fmla="*/ T24 w 304"/>
                              <a:gd name="T26" fmla="+- 0 263 206"/>
                              <a:gd name="T27" fmla="*/ 263 h 401"/>
                              <a:gd name="T28" fmla="+- 0 866 567"/>
                              <a:gd name="T29" fmla="*/ T28 w 304"/>
                              <a:gd name="T30" fmla="+- 0 263 206"/>
                              <a:gd name="T31" fmla="*/ 263 h 401"/>
                              <a:gd name="T32" fmla="+- 0 868 567"/>
                              <a:gd name="T33" fmla="*/ T32 w 304"/>
                              <a:gd name="T34" fmla="+- 0 254 206"/>
                              <a:gd name="T35" fmla="*/ 254 h 401"/>
                              <a:gd name="T36" fmla="+- 0 870 567"/>
                              <a:gd name="T37" fmla="*/ T36 w 304"/>
                              <a:gd name="T38" fmla="+- 0 246 206"/>
                              <a:gd name="T39" fmla="*/ 246 h 401"/>
                              <a:gd name="T40" fmla="+- 0 860 567"/>
                              <a:gd name="T41" fmla="*/ T40 w 304"/>
                              <a:gd name="T42" fmla="+- 0 246 206"/>
                              <a:gd name="T43" fmla="*/ 246 h 401"/>
                              <a:gd name="T44" fmla="+- 0 848 567"/>
                              <a:gd name="T45" fmla="*/ T44 w 304"/>
                              <a:gd name="T46" fmla="+- 0 234 206"/>
                              <a:gd name="T47" fmla="*/ 234 h 401"/>
                              <a:gd name="T48" fmla="+- 0 844 567"/>
                              <a:gd name="T49" fmla="*/ T48 w 304"/>
                              <a:gd name="T50" fmla="+- 0 232 206"/>
                              <a:gd name="T51" fmla="*/ 23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77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30" y="36"/>
                                </a:lnTo>
                                <a:lnTo>
                                  <a:pt x="242" y="53"/>
                                </a:lnTo>
                                <a:lnTo>
                                  <a:pt x="246" y="56"/>
                                </a:lnTo>
                                <a:lnTo>
                                  <a:pt x="245" y="57"/>
                                </a:lnTo>
                                <a:lnTo>
                                  <a:pt x="298" y="57"/>
                                </a:lnTo>
                                <a:lnTo>
                                  <a:pt x="299" y="57"/>
                                </a:lnTo>
                                <a:lnTo>
                                  <a:pt x="301" y="48"/>
                                </a:lnTo>
                                <a:lnTo>
                                  <a:pt x="303" y="40"/>
                                </a:lnTo>
                                <a:lnTo>
                                  <a:pt x="293" y="40"/>
                                </a:lnTo>
                                <a:lnTo>
                                  <a:pt x="281" y="28"/>
                                </a:lnTo>
                                <a:lnTo>
                                  <a:pt x="2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6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76 567"/>
                              <a:gd name="T1" fmla="*/ T0 w 304"/>
                              <a:gd name="T2" fmla="+- 0 257 206"/>
                              <a:gd name="T3" fmla="*/ 257 h 401"/>
                              <a:gd name="T4" fmla="+- 0 662 567"/>
                              <a:gd name="T5" fmla="*/ T4 w 304"/>
                              <a:gd name="T6" fmla="+- 0 257 206"/>
                              <a:gd name="T7" fmla="*/ 257 h 401"/>
                              <a:gd name="T8" fmla="+- 0 667 567"/>
                              <a:gd name="T9" fmla="*/ T8 w 304"/>
                              <a:gd name="T10" fmla="+- 0 260 206"/>
                              <a:gd name="T11" fmla="*/ 260 h 401"/>
                              <a:gd name="T12" fmla="+- 0 673 567"/>
                              <a:gd name="T13" fmla="*/ T12 w 304"/>
                              <a:gd name="T14" fmla="+- 0 261 206"/>
                              <a:gd name="T15" fmla="*/ 261 h 401"/>
                              <a:gd name="T16" fmla="+- 0 676 567"/>
                              <a:gd name="T17" fmla="*/ T16 w 304"/>
                              <a:gd name="T18" fmla="+- 0 257 206"/>
                              <a:gd name="T19" fmla="*/ 25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9" y="51"/>
                                </a:moveTo>
                                <a:lnTo>
                                  <a:pt x="95" y="51"/>
                                </a:lnTo>
                                <a:lnTo>
                                  <a:pt x="100" y="54"/>
                                </a:lnTo>
                                <a:lnTo>
                                  <a:pt x="106" y="55"/>
                                </a:lnTo>
                                <a:lnTo>
                                  <a:pt x="10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85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0 567"/>
                              <a:gd name="T1" fmla="*/ T0 w 304"/>
                              <a:gd name="T2" fmla="+- 0 255 206"/>
                              <a:gd name="T3" fmla="*/ 255 h 401"/>
                              <a:gd name="T4" fmla="+- 0 649 567"/>
                              <a:gd name="T5" fmla="*/ T4 w 304"/>
                              <a:gd name="T6" fmla="+- 0 255 206"/>
                              <a:gd name="T7" fmla="*/ 255 h 401"/>
                              <a:gd name="T8" fmla="+- 0 654 567"/>
                              <a:gd name="T9" fmla="*/ T8 w 304"/>
                              <a:gd name="T10" fmla="+- 0 258 206"/>
                              <a:gd name="T11" fmla="*/ 258 h 401"/>
                              <a:gd name="T12" fmla="+- 0 662 567"/>
                              <a:gd name="T13" fmla="*/ T12 w 304"/>
                              <a:gd name="T14" fmla="+- 0 257 206"/>
                              <a:gd name="T15" fmla="*/ 257 h 401"/>
                              <a:gd name="T16" fmla="+- 0 676 567"/>
                              <a:gd name="T17" fmla="*/ T16 w 304"/>
                              <a:gd name="T18" fmla="+- 0 257 206"/>
                              <a:gd name="T19" fmla="*/ 257 h 401"/>
                              <a:gd name="T20" fmla="+- 0 683 567"/>
                              <a:gd name="T21" fmla="*/ T20 w 304"/>
                              <a:gd name="T22" fmla="+- 0 257 206"/>
                              <a:gd name="T23" fmla="*/ 257 h 401"/>
                              <a:gd name="T24" fmla="+- 0 684 567"/>
                              <a:gd name="T25" fmla="*/ T24 w 304"/>
                              <a:gd name="T26" fmla="+- 0 256 206"/>
                              <a:gd name="T27" fmla="*/ 256 h 401"/>
                              <a:gd name="T28" fmla="+- 0 687 567"/>
                              <a:gd name="T29" fmla="*/ T28 w 304"/>
                              <a:gd name="T30" fmla="+- 0 256 206"/>
                              <a:gd name="T31" fmla="*/ 256 h 401"/>
                              <a:gd name="T32" fmla="+- 0 740 567"/>
                              <a:gd name="T33" fmla="*/ T32 w 304"/>
                              <a:gd name="T34" fmla="+- 0 256 206"/>
                              <a:gd name="T35" fmla="*/ 256 h 401"/>
                              <a:gd name="T36" fmla="+- 0 740 567"/>
                              <a:gd name="T37" fmla="*/ T36 w 304"/>
                              <a:gd name="T38" fmla="+- 0 255 206"/>
                              <a:gd name="T39" fmla="*/ 25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3" y="49"/>
                                </a:moveTo>
                                <a:lnTo>
                                  <a:pt x="82" y="49"/>
                                </a:lnTo>
                                <a:lnTo>
                                  <a:pt x="87" y="52"/>
                                </a:lnTo>
                                <a:lnTo>
                                  <a:pt x="95" y="51"/>
                                </a:lnTo>
                                <a:lnTo>
                                  <a:pt x="109" y="51"/>
                                </a:lnTo>
                                <a:lnTo>
                                  <a:pt x="116" y="51"/>
                                </a:lnTo>
                                <a:lnTo>
                                  <a:pt x="117" y="50"/>
                                </a:lnTo>
                                <a:lnTo>
                                  <a:pt x="120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84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83 567"/>
                              <a:gd name="T1" fmla="*/ T0 w 304"/>
                              <a:gd name="T2" fmla="+- 0 257 206"/>
                              <a:gd name="T3" fmla="*/ 257 h 401"/>
                              <a:gd name="T4" fmla="+- 0 676 567"/>
                              <a:gd name="T5" fmla="*/ T4 w 304"/>
                              <a:gd name="T6" fmla="+- 0 257 206"/>
                              <a:gd name="T7" fmla="*/ 257 h 401"/>
                              <a:gd name="T8" fmla="+- 0 682 567"/>
                              <a:gd name="T9" fmla="*/ T8 w 304"/>
                              <a:gd name="T10" fmla="+- 0 258 206"/>
                              <a:gd name="T11" fmla="*/ 258 h 401"/>
                              <a:gd name="T12" fmla="+- 0 683 567"/>
                              <a:gd name="T13" fmla="*/ T12 w 304"/>
                              <a:gd name="T14" fmla="+- 0 257 206"/>
                              <a:gd name="T15" fmla="*/ 25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16" y="51"/>
                                </a:moveTo>
                                <a:lnTo>
                                  <a:pt x="109" y="51"/>
                                </a:lnTo>
                                <a:lnTo>
                                  <a:pt x="115" y="52"/>
                                </a:lnTo>
                                <a:lnTo>
                                  <a:pt x="1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83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9 567"/>
                              <a:gd name="T1" fmla="*/ T0 w 304"/>
                              <a:gd name="T2" fmla="+- 0 249 206"/>
                              <a:gd name="T3" fmla="*/ 249 h 401"/>
                              <a:gd name="T4" fmla="+- 0 743 567"/>
                              <a:gd name="T5" fmla="*/ T4 w 304"/>
                              <a:gd name="T6" fmla="+- 0 249 206"/>
                              <a:gd name="T7" fmla="*/ 249 h 401"/>
                              <a:gd name="T8" fmla="+- 0 746 567"/>
                              <a:gd name="T9" fmla="*/ T8 w 304"/>
                              <a:gd name="T10" fmla="+- 0 251 206"/>
                              <a:gd name="T11" fmla="*/ 251 h 401"/>
                              <a:gd name="T12" fmla="+- 0 748 567"/>
                              <a:gd name="T13" fmla="*/ T12 w 304"/>
                              <a:gd name="T14" fmla="+- 0 249 206"/>
                              <a:gd name="T15" fmla="*/ 249 h 401"/>
                              <a:gd name="T16" fmla="+- 0 749 567"/>
                              <a:gd name="T17" fmla="*/ T16 w 304"/>
                              <a:gd name="T18" fmla="+- 0 249 206"/>
                              <a:gd name="T19" fmla="*/ 24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82" y="43"/>
                                </a:moveTo>
                                <a:lnTo>
                                  <a:pt x="176" y="43"/>
                                </a:lnTo>
                                <a:lnTo>
                                  <a:pt x="179" y="45"/>
                                </a:lnTo>
                                <a:lnTo>
                                  <a:pt x="181" y="43"/>
                                </a:lnTo>
                                <a:lnTo>
                                  <a:pt x="18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82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71 567"/>
                              <a:gd name="T1" fmla="*/ T0 w 304"/>
                              <a:gd name="T2" fmla="+- 0 242 206"/>
                              <a:gd name="T3" fmla="*/ 242 h 401"/>
                              <a:gd name="T4" fmla="+- 0 754 567"/>
                              <a:gd name="T5" fmla="*/ T4 w 304"/>
                              <a:gd name="T6" fmla="+- 0 242 206"/>
                              <a:gd name="T7" fmla="*/ 242 h 401"/>
                              <a:gd name="T8" fmla="+- 0 764 567"/>
                              <a:gd name="T9" fmla="*/ T8 w 304"/>
                              <a:gd name="T10" fmla="+- 0 251 206"/>
                              <a:gd name="T11" fmla="*/ 251 h 401"/>
                              <a:gd name="T12" fmla="+- 0 771 567"/>
                              <a:gd name="T13" fmla="*/ T12 w 304"/>
                              <a:gd name="T14" fmla="+- 0 242 206"/>
                              <a:gd name="T15" fmla="*/ 24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04" y="36"/>
                                </a:moveTo>
                                <a:lnTo>
                                  <a:pt x="187" y="36"/>
                                </a:lnTo>
                                <a:lnTo>
                                  <a:pt x="197" y="45"/>
                                </a:lnTo>
                                <a:lnTo>
                                  <a:pt x="2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81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70 567"/>
                              <a:gd name="T1" fmla="*/ T0 w 304"/>
                              <a:gd name="T2" fmla="+- 0 246 206"/>
                              <a:gd name="T3" fmla="*/ 246 h 401"/>
                              <a:gd name="T4" fmla="+- 0 860 567"/>
                              <a:gd name="T5" fmla="*/ T4 w 304"/>
                              <a:gd name="T6" fmla="+- 0 246 206"/>
                              <a:gd name="T7" fmla="*/ 246 h 401"/>
                              <a:gd name="T8" fmla="+- 0 870 567"/>
                              <a:gd name="T9" fmla="*/ T8 w 304"/>
                              <a:gd name="T10" fmla="+- 0 246 206"/>
                              <a:gd name="T11" fmla="*/ 246 h 401"/>
                              <a:gd name="T12" fmla="+- 0 870 567"/>
                              <a:gd name="T13" fmla="*/ T12 w 304"/>
                              <a:gd name="T14" fmla="+- 0 246 206"/>
                              <a:gd name="T15" fmla="*/ 24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303" y="40"/>
                                </a:moveTo>
                                <a:lnTo>
                                  <a:pt x="293" y="40"/>
                                </a:lnTo>
                                <a:lnTo>
                                  <a:pt x="30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0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12 567"/>
                              <a:gd name="T1" fmla="*/ T0 w 304"/>
                              <a:gd name="T2" fmla="+- 0 206 206"/>
                              <a:gd name="T3" fmla="*/ 206 h 401"/>
                              <a:gd name="T4" fmla="+- 0 687 567"/>
                              <a:gd name="T5" fmla="*/ T4 w 304"/>
                              <a:gd name="T6" fmla="+- 0 222 206"/>
                              <a:gd name="T7" fmla="*/ 222 h 401"/>
                              <a:gd name="T8" fmla="+- 0 687 567"/>
                              <a:gd name="T9" fmla="*/ T8 w 304"/>
                              <a:gd name="T10" fmla="+- 0 228 206"/>
                              <a:gd name="T11" fmla="*/ 228 h 401"/>
                              <a:gd name="T12" fmla="+- 0 686 567"/>
                              <a:gd name="T13" fmla="*/ T12 w 304"/>
                              <a:gd name="T14" fmla="+- 0 232 206"/>
                              <a:gd name="T15" fmla="*/ 232 h 401"/>
                              <a:gd name="T16" fmla="+- 0 692 567"/>
                              <a:gd name="T17" fmla="*/ T16 w 304"/>
                              <a:gd name="T18" fmla="+- 0 239 206"/>
                              <a:gd name="T19" fmla="*/ 239 h 401"/>
                              <a:gd name="T20" fmla="+- 0 685 567"/>
                              <a:gd name="T21" fmla="*/ T20 w 304"/>
                              <a:gd name="T22" fmla="+- 0 240 206"/>
                              <a:gd name="T23" fmla="*/ 240 h 401"/>
                              <a:gd name="T24" fmla="+- 0 772 567"/>
                              <a:gd name="T25" fmla="*/ T24 w 304"/>
                              <a:gd name="T26" fmla="+- 0 240 206"/>
                              <a:gd name="T27" fmla="*/ 240 h 401"/>
                              <a:gd name="T28" fmla="+- 0 773 567"/>
                              <a:gd name="T29" fmla="*/ T28 w 304"/>
                              <a:gd name="T30" fmla="+- 0 239 206"/>
                              <a:gd name="T31" fmla="*/ 239 h 401"/>
                              <a:gd name="T32" fmla="+- 0 774 567"/>
                              <a:gd name="T33" fmla="*/ T32 w 304"/>
                              <a:gd name="T34" fmla="+- 0 235 206"/>
                              <a:gd name="T35" fmla="*/ 235 h 401"/>
                              <a:gd name="T36" fmla="+- 0 739 567"/>
                              <a:gd name="T37" fmla="*/ T36 w 304"/>
                              <a:gd name="T38" fmla="+- 0 235 206"/>
                              <a:gd name="T39" fmla="*/ 235 h 401"/>
                              <a:gd name="T40" fmla="+- 0 738 567"/>
                              <a:gd name="T41" fmla="*/ T40 w 304"/>
                              <a:gd name="T42" fmla="+- 0 229 206"/>
                              <a:gd name="T43" fmla="*/ 229 h 401"/>
                              <a:gd name="T44" fmla="+- 0 741 567"/>
                              <a:gd name="T45" fmla="*/ T44 w 304"/>
                              <a:gd name="T46" fmla="+- 0 221 206"/>
                              <a:gd name="T47" fmla="*/ 221 h 401"/>
                              <a:gd name="T48" fmla="+- 0 736 567"/>
                              <a:gd name="T49" fmla="*/ T48 w 304"/>
                              <a:gd name="T50" fmla="+- 0 215 206"/>
                              <a:gd name="T51" fmla="*/ 215 h 401"/>
                              <a:gd name="T52" fmla="+- 0 725 567"/>
                              <a:gd name="T53" fmla="*/ T52 w 304"/>
                              <a:gd name="T54" fmla="+- 0 208 206"/>
                              <a:gd name="T55" fmla="*/ 208 h 401"/>
                              <a:gd name="T56" fmla="+- 0 712 567"/>
                              <a:gd name="T57" fmla="*/ T56 w 304"/>
                              <a:gd name="T58" fmla="+- 0 206 206"/>
                              <a:gd name="T59" fmla="*/ 20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45" y="0"/>
                                </a:moveTo>
                                <a:lnTo>
                                  <a:pt x="120" y="16"/>
                                </a:lnTo>
                                <a:lnTo>
                                  <a:pt x="120" y="22"/>
                                </a:lnTo>
                                <a:lnTo>
                                  <a:pt x="119" y="26"/>
                                </a:lnTo>
                                <a:lnTo>
                                  <a:pt x="125" y="33"/>
                                </a:lnTo>
                                <a:lnTo>
                                  <a:pt x="118" y="34"/>
                                </a:lnTo>
                                <a:lnTo>
                                  <a:pt x="205" y="34"/>
                                </a:lnTo>
                                <a:lnTo>
                                  <a:pt x="206" y="33"/>
                                </a:lnTo>
                                <a:lnTo>
                                  <a:pt x="207" y="29"/>
                                </a:lnTo>
                                <a:lnTo>
                                  <a:pt x="172" y="29"/>
                                </a:lnTo>
                                <a:lnTo>
                                  <a:pt x="171" y="23"/>
                                </a:lnTo>
                                <a:lnTo>
                                  <a:pt x="174" y="15"/>
                                </a:lnTo>
                                <a:lnTo>
                                  <a:pt x="169" y="9"/>
                                </a:lnTo>
                                <a:lnTo>
                                  <a:pt x="158" y="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79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4 567"/>
                              <a:gd name="T1" fmla="*/ T0 w 304"/>
                              <a:gd name="T2" fmla="+- 0 215 206"/>
                              <a:gd name="T3" fmla="*/ 215 h 401"/>
                              <a:gd name="T4" fmla="+- 0 742 567"/>
                              <a:gd name="T5" fmla="*/ T4 w 304"/>
                              <a:gd name="T6" fmla="+- 0 223 206"/>
                              <a:gd name="T7" fmla="*/ 223 h 401"/>
                              <a:gd name="T8" fmla="+- 0 740 567"/>
                              <a:gd name="T9" fmla="*/ T8 w 304"/>
                              <a:gd name="T10" fmla="+- 0 227 206"/>
                              <a:gd name="T11" fmla="*/ 227 h 401"/>
                              <a:gd name="T12" fmla="+- 0 744 567"/>
                              <a:gd name="T13" fmla="*/ T12 w 304"/>
                              <a:gd name="T14" fmla="+- 0 235 206"/>
                              <a:gd name="T15" fmla="*/ 235 h 401"/>
                              <a:gd name="T16" fmla="+- 0 739 567"/>
                              <a:gd name="T17" fmla="*/ T16 w 304"/>
                              <a:gd name="T18" fmla="+- 0 235 206"/>
                              <a:gd name="T19" fmla="*/ 235 h 401"/>
                              <a:gd name="T20" fmla="+- 0 774 567"/>
                              <a:gd name="T21" fmla="*/ T20 w 304"/>
                              <a:gd name="T22" fmla="+- 0 235 206"/>
                              <a:gd name="T23" fmla="*/ 235 h 401"/>
                              <a:gd name="T24" fmla="+- 0 775 567"/>
                              <a:gd name="T25" fmla="*/ T24 w 304"/>
                              <a:gd name="T26" fmla="+- 0 234 206"/>
                              <a:gd name="T27" fmla="*/ 234 h 401"/>
                              <a:gd name="T28" fmla="+- 0 780 567"/>
                              <a:gd name="T29" fmla="*/ T28 w 304"/>
                              <a:gd name="T30" fmla="+- 0 232 206"/>
                              <a:gd name="T31" fmla="*/ 232 h 401"/>
                              <a:gd name="T32" fmla="+- 0 844 567"/>
                              <a:gd name="T33" fmla="*/ T32 w 304"/>
                              <a:gd name="T34" fmla="+- 0 232 206"/>
                              <a:gd name="T35" fmla="*/ 232 h 401"/>
                              <a:gd name="T36" fmla="+- 0 831 567"/>
                              <a:gd name="T37" fmla="*/ T36 w 304"/>
                              <a:gd name="T38" fmla="+- 0 225 206"/>
                              <a:gd name="T39" fmla="*/ 225 h 401"/>
                              <a:gd name="T40" fmla="+- 0 810 567"/>
                              <a:gd name="T41" fmla="*/ T40 w 304"/>
                              <a:gd name="T42" fmla="+- 0 219 206"/>
                              <a:gd name="T43" fmla="*/ 219 h 401"/>
                              <a:gd name="T44" fmla="+- 0 805 567"/>
                              <a:gd name="T45" fmla="*/ T44 w 304"/>
                              <a:gd name="T46" fmla="+- 0 217 206"/>
                              <a:gd name="T47" fmla="*/ 217 h 401"/>
                              <a:gd name="T48" fmla="+- 0 753 567"/>
                              <a:gd name="T49" fmla="*/ T48 w 304"/>
                              <a:gd name="T50" fmla="+- 0 217 206"/>
                              <a:gd name="T51" fmla="*/ 217 h 401"/>
                              <a:gd name="T52" fmla="+- 0 744 567"/>
                              <a:gd name="T53" fmla="*/ T52 w 304"/>
                              <a:gd name="T54" fmla="+- 0 215 206"/>
                              <a:gd name="T55" fmla="*/ 21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7" y="9"/>
                                </a:moveTo>
                                <a:lnTo>
                                  <a:pt x="175" y="17"/>
                                </a:lnTo>
                                <a:lnTo>
                                  <a:pt x="173" y="21"/>
                                </a:lnTo>
                                <a:lnTo>
                                  <a:pt x="177" y="29"/>
                                </a:lnTo>
                                <a:lnTo>
                                  <a:pt x="172" y="29"/>
                                </a:lnTo>
                                <a:lnTo>
                                  <a:pt x="207" y="29"/>
                                </a:lnTo>
                                <a:lnTo>
                                  <a:pt x="208" y="28"/>
                                </a:lnTo>
                                <a:lnTo>
                                  <a:pt x="213" y="26"/>
                                </a:lnTo>
                                <a:lnTo>
                                  <a:pt x="277" y="26"/>
                                </a:lnTo>
                                <a:lnTo>
                                  <a:pt x="264" y="19"/>
                                </a:lnTo>
                                <a:lnTo>
                                  <a:pt x="243" y="13"/>
                                </a:lnTo>
                                <a:lnTo>
                                  <a:pt x="238" y="11"/>
                                </a:lnTo>
                                <a:lnTo>
                                  <a:pt x="186" y="11"/>
                                </a:lnTo>
                                <a:lnTo>
                                  <a:pt x="17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78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63 567"/>
                              <a:gd name="T1" fmla="*/ T0 w 304"/>
                              <a:gd name="T2" fmla="+- 0 210 206"/>
                              <a:gd name="T3" fmla="*/ 210 h 401"/>
                              <a:gd name="T4" fmla="+- 0 758 567"/>
                              <a:gd name="T5" fmla="*/ T4 w 304"/>
                              <a:gd name="T6" fmla="+- 0 211 206"/>
                              <a:gd name="T7" fmla="*/ 211 h 401"/>
                              <a:gd name="T8" fmla="+- 0 753 567"/>
                              <a:gd name="T9" fmla="*/ T8 w 304"/>
                              <a:gd name="T10" fmla="+- 0 217 206"/>
                              <a:gd name="T11" fmla="*/ 217 h 401"/>
                              <a:gd name="T12" fmla="+- 0 805 567"/>
                              <a:gd name="T13" fmla="*/ T12 w 304"/>
                              <a:gd name="T14" fmla="+- 0 217 206"/>
                              <a:gd name="T15" fmla="*/ 217 h 401"/>
                              <a:gd name="T16" fmla="+- 0 794 567"/>
                              <a:gd name="T17" fmla="*/ T16 w 304"/>
                              <a:gd name="T18" fmla="+- 0 214 206"/>
                              <a:gd name="T19" fmla="*/ 214 h 401"/>
                              <a:gd name="T20" fmla="+- 0 767 567"/>
                              <a:gd name="T21" fmla="*/ T20 w 304"/>
                              <a:gd name="T22" fmla="+- 0 214 206"/>
                              <a:gd name="T23" fmla="*/ 214 h 401"/>
                              <a:gd name="T24" fmla="+- 0 763 567"/>
                              <a:gd name="T25" fmla="*/ T24 w 304"/>
                              <a:gd name="T26" fmla="+- 0 210 206"/>
                              <a:gd name="T27" fmla="*/ 21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96" y="4"/>
                                </a:moveTo>
                                <a:lnTo>
                                  <a:pt x="191" y="5"/>
                                </a:lnTo>
                                <a:lnTo>
                                  <a:pt x="186" y="11"/>
                                </a:lnTo>
                                <a:lnTo>
                                  <a:pt x="238" y="11"/>
                                </a:lnTo>
                                <a:lnTo>
                                  <a:pt x="227" y="8"/>
                                </a:lnTo>
                                <a:lnTo>
                                  <a:pt x="200" y="8"/>
                                </a:lnTo>
                                <a:lnTo>
                                  <a:pt x="1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77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92 567"/>
                              <a:gd name="T1" fmla="*/ T0 w 304"/>
                              <a:gd name="T2" fmla="+- 0 213 206"/>
                              <a:gd name="T3" fmla="*/ 213 h 401"/>
                              <a:gd name="T4" fmla="+- 0 772 567"/>
                              <a:gd name="T5" fmla="*/ T4 w 304"/>
                              <a:gd name="T6" fmla="+- 0 213 206"/>
                              <a:gd name="T7" fmla="*/ 213 h 401"/>
                              <a:gd name="T8" fmla="+- 0 767 567"/>
                              <a:gd name="T9" fmla="*/ T8 w 304"/>
                              <a:gd name="T10" fmla="+- 0 214 206"/>
                              <a:gd name="T11" fmla="*/ 214 h 401"/>
                              <a:gd name="T12" fmla="+- 0 794 567"/>
                              <a:gd name="T13" fmla="*/ T12 w 304"/>
                              <a:gd name="T14" fmla="+- 0 214 206"/>
                              <a:gd name="T15" fmla="*/ 214 h 401"/>
                              <a:gd name="T16" fmla="+- 0 792 567"/>
                              <a:gd name="T17" fmla="*/ T16 w 304"/>
                              <a:gd name="T18" fmla="+- 0 213 206"/>
                              <a:gd name="T19" fmla="*/ 2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25" y="7"/>
                                </a:moveTo>
                                <a:lnTo>
                                  <a:pt x="205" y="7"/>
                                </a:lnTo>
                                <a:lnTo>
                                  <a:pt x="200" y="8"/>
                                </a:lnTo>
                                <a:lnTo>
                                  <a:pt x="227" y="8"/>
                                </a:lnTo>
                                <a:lnTo>
                                  <a:pt x="2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2B92FE" id="Group 175" o:spid="_x0000_s1026" style="position:absolute;margin-left:28.35pt;margin-top:10.3pt;width:51.1pt;height:20.15pt;z-index:-114064;mso-position-horizontal-relative:page;mso-position-vertical-relative:page" coordorigin="567,206" coordsize="102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">
              <v:group id="Group 237" o:spid="_x0000_s1027" style="position:absolute;left:806;top:519;width:117;height:87" coordorigin="806,519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<v:shape id="Freeform 241" o:spid="_x0000_s1028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" path="m116,31r-30,l86,86r30,l116,31xe" fillcolor="#231f20" stroked="f">
                  <v:path arrowok="t" o:connecttype="custom" o:connectlocs="116,550;86,550;86,605;116,605;116,550" o:connectangles="0,0,0,0,0"/>
                </v:shape>
                <v:shape id="Freeform 240" o:spid="_x0000_s1029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" path="m55,30r-27,l31,30r9,55l70,85,81,39r-24,l55,30xe" fillcolor="#231f20" stroked="f">
                  <v:path arrowok="t" o:connecttype="custom" o:connectlocs="55,549;28,549;31,549;40,604;70,604;81,558;57,558;55,549" o:connectangles="0,0,0,0,0,0,0,0"/>
                </v:shape>
                <v:shape id="Freeform 239" o:spid="_x0000_s1030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" path="m48,l,,,85r28,l28,30r27,l48,xe" fillcolor="#231f20" stroked="f">
                  <v:path arrowok="t" o:connecttype="custom" o:connectlocs="48,519;0,519;0,604;28,604;28,549;55,549;48,519" o:connectangles="0,0,0,0,0,0,0"/>
                </v:shape>
                <v:shape id="Freeform 238" o:spid="_x0000_s1031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" path="m116,l67,,57,39r24,l83,31r33,l116,xe" fillcolor="#231f20" stroked="f">
                  <v:path arrowok="t" o:connecttype="custom" o:connectlocs="116,519;67,519;57,558;81,558;83,550;116,550;116,519" o:connectangles="0,0,0,0,0,0,0"/>
                </v:shape>
              </v:group>
              <v:group id="Group 234" o:spid="_x0000_s1032" style="position:absolute;left:930;top:519;width:83;height:84" coordorigin="930,519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<v:shape id="Freeform 236" o:spid="_x0000_s1033" style="position:absolute;left:930;top:519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" path="m33,l,,,45,2,69,14,83r35,1l70,77r5,-6l30,71r4,-9l33,49,33,xe" fillcolor="#231f20" stroked="f">
                  <v:path arrowok="t" o:connecttype="custom" o:connectlocs="33,519;0,519;0,564;2,588;14,602;49,603;70,596;75,590;30,590;34,581;33,568;33,519" o:connectangles="0,0,0,0,0,0,0,0,0,0,0,0"/>
                </v:shape>
                <v:shape id="Freeform 235" o:spid="_x0000_s1034" style="position:absolute;left:930;top:519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" path="m82,l47,r,61l50,71r25,l80,65,82,49,82,xe" fillcolor="#231f20" stroked="f">
                  <v:path arrowok="t" o:connecttype="custom" o:connectlocs="82,519;47,519;47,580;50,590;75,590;80,584;82,568;82,519" o:connectangles="0,0,0,0,0,0,0,0"/>
                </v:shape>
              </v:group>
              <v:group id="Group 232" o:spid="_x0000_s1035" style="position:absolute;left:1020;top:519;width:62;height:87" coordorigin="1020,519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<v:shape id="Freeform 233" o:spid="_x0000_s1036" style="position:absolute;left:1020;top:519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" path="m31,l,,,86r61,l61,64r-30,l31,xe" fillcolor="#231f20" stroked="f">
                  <v:path arrowok="t" o:connecttype="custom" o:connectlocs="31,519;0,519;0,605;61,605;61,583;31,583;31,519" o:connectangles="0,0,0,0,0,0,0"/>
                </v:shape>
              </v:group>
              <v:group id="Group 230" o:spid="_x0000_s1037" style="position:absolute;left:1081;top:553;width:28;height:20" coordorigin="1081,553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<v:shape id="Freeform 231" o:spid="_x0000_s1038" style="position:absolute;left:1081;top:553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" path="m,10r28,e" filled="f" strokecolor="#231f20" strokeweight=".38383mm">
                  <v:path arrowok="t" o:connecttype="custom" o:connectlocs="0,563;28,563" o:connectangles="0,0"/>
                </v:shape>
              </v:group>
              <v:group id="Group 227" o:spid="_x0000_s1039" style="position:absolute;left:1113;top:519;width:73;height:87" coordorigin="1113,519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<v:shape id="Freeform 229" o:spid="_x0000_s1040" style="position:absolute;left:1113;top:51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" path="m53,22r-33,l20,86r33,l53,22xe" fillcolor="#231f20" stroked="f">
                  <v:path arrowok="t" o:connecttype="custom" o:connectlocs="53,541;20,541;20,605;53,605;53,541" o:connectangles="0,0,0,0,0"/>
                </v:shape>
                <v:shape id="Freeform 228" o:spid="_x0000_s1041" style="position:absolute;left:1113;top:51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" path="m72,l,,,22r72,l72,xe" fillcolor="#231f20" stroked="f">
                  <v:path arrowok="t" o:connecttype="custom" o:connectlocs="72,519;0,519;0,541;72,541;72,519" o:connectangles="0,0,0,0,0"/>
                </v:shape>
              </v:group>
              <v:group id="Group 225" o:spid="_x0000_s1042" style="position:absolute;left:1187;top:553;width:29;height:20" coordorigin="1187,553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<v:shape id="Freeform 226" o:spid="_x0000_s1043" style="position:absolute;left:1187;top:55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" path="m,10r28,e" filled="f" strokecolor="#231f20" strokeweight=".38383mm">
                  <v:path arrowok="t" o:connecttype="custom" o:connectlocs="0,563;28,563" o:connectangles="0,0"/>
                </v:shape>
              </v:group>
              <v:group id="Group 223" o:spid="_x0000_s1044" style="position:absolute;left:1227;top:519;width:62;height:87" coordorigin="1227,519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<v:shape id="Freeform 224" o:spid="_x0000_s1045" style="position:absolute;left:1227;top:519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" path="m32,l,,,86r61,l61,64r-29,l32,xe" fillcolor="#231f20" stroked="f">
                  <v:path arrowok="t" o:connecttype="custom" o:connectlocs="32,519;0,519;0,605;61,605;61,583;32,583;32,519" o:connectangles="0,0,0,0,0,0,0"/>
                </v:shape>
              </v:group>
              <v:group id="Group 219" o:spid="_x0000_s1046" style="position:absolute;left:1467;top:519;width:92;height:87" coordorigin="1467,519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<v:shape id="Freeform 222" o:spid="_x0000_s1047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" path="m34,l,,,86r35,l35,48r36,l67,42r4,-9l34,33,34,xe" fillcolor="#231f20" stroked="f">
                  <v:path arrowok="t" o:connecttype="custom" o:connectlocs="34,519;0,519;0,605;35,605;35,567;71,567;67,561;71,552;34,552;34,519" o:connectangles="0,0,0,0,0,0,0,0,0,0"/>
                </v:shape>
                <v:shape id="Freeform 221" o:spid="_x0000_s1048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" path="m71,48r-36,l55,86r37,l71,48xe" fillcolor="#231f20" stroked="f">
                  <v:path arrowok="t" o:connecttype="custom" o:connectlocs="71,567;35,567;55,605;92,605;71,567" o:connectangles="0,0,0,0,0"/>
                </v:shape>
                <v:shape id="Freeform 220" o:spid="_x0000_s1049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" path="m88,l52,,34,33r37,l88,xe" fillcolor="#231f20" stroked="f">
                  <v:path arrowok="t" o:connecttype="custom" o:connectlocs="88,519;52,519;34,552;71,552;88,519" o:connectangles="0,0,0,0,0"/>
                </v:shape>
              </v:group>
              <v:group id="Group 215" o:spid="_x0000_s1050" style="position:absolute;left:1379;top:518;width:81;height:90" coordorigin="1379,518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shape id="Freeform 218" o:spid="_x0000_s1051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" path="m48,l26,1,7,12,,33,1,64,13,82r21,7l56,88,74,77r2,-6l37,71,33,68r,-47l36,18r39,l68,7,48,xe" fillcolor="#231f20" stroked="f">
                  <v:path arrowok="t" o:connecttype="custom" o:connectlocs="48,518;26,519;7,530;0,551;1,582;13,600;34,607;56,606;74,595;76,589;37,589;33,586;33,539;36,536;75,536;68,525;48,518" o:connectangles="0,0,0,0,0,0,0,0,0,0,0,0,0,0,0,0,0"/>
                </v:shape>
                <v:shape id="Freeform 217" o:spid="_x0000_s1052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" path="m81,56r-34,l45,64r,4l43,71r33,l81,56xe" fillcolor="#231f20" stroked="f">
                  <v:path arrowok="t" o:connecttype="custom" o:connectlocs="81,574;47,574;45,582;45,586;43,589;76,589;81,574" o:connectangles="0,0,0,0,0,0,0"/>
                </v:shape>
                <v:shape id="Freeform 216" o:spid="_x0000_s1053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" path="m75,18r-32,l45,21r,10l80,25,75,18xe" fillcolor="#231f20" stroked="f">
                  <v:path arrowok="t" o:connecttype="custom" o:connectlocs="75,536;43,536;45,539;45,549;80,543;75,536" o:connectangles="0,0,0,0,0,0"/>
                </v:shape>
              </v:group>
              <v:group id="Group 213" o:spid="_x0000_s1054" style="position:absolute;left:1558;top:519;width:29;height:29" coordorigin="1558,519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<v:shape id="Freeform 214" o:spid="_x0000_s1055" style="position:absolute;left:1558;top:51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" path="m,15l,7,7,r7,l22,r7,7l29,15r,7l22,29r-8,l7,29,,22,,15xe" filled="f" strokecolor="#231f20" strokeweight=".13pt">
                  <v:path arrowok="t" o:connecttype="custom" o:connectlocs="0,534;0,526;7,519;14,519;22,519;29,526;29,534;29,541;22,548;14,548;7,548;0,541;0,534" o:connectangles="0,0,0,0,0,0,0,0,0,0,0,0,0"/>
                </v:shape>
              </v:group>
              <v:group id="Group 209" o:spid="_x0000_s1056" style="position:absolute;left:1567;top:526;width:12;height:15" coordorigin="1567,526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<v:shape id="Freeform 212" o:spid="_x0000_s1057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" path="m9,l,,,15r1,l1,8r10,l9,7r1,l1,7,1,2r10,l11,,9,xe" fillcolor="#231f20" stroked="f">
                  <v:path arrowok="t" o:connecttype="custom" o:connectlocs="9,526;0,526;0,541;1,541;1,534;11,534;9,533;10,533;1,533;1,528;11,528;11,526;9,526" o:connectangles="0,0,0,0,0,0,0,0,0,0,0,0,0"/>
                </v:shape>
                <v:shape id="Freeform 211" o:spid="_x0000_s1058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" path="m11,8r-1,l9,11r,3l9,15r3,l12,14r-1,l11,8xe" fillcolor="#231f20" stroked="f">
                  <v:path arrowok="t" o:connecttype="custom" o:connectlocs="11,534;10,534;9,537;9,540;9,540;9,541;12,541;12,540;11,540;11,534" o:connectangles="0,0,0,0,0,0,0,0,0,0"/>
                </v:shape>
                <v:shape id="Freeform 210" o:spid="_x0000_s1059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" path="m11,2l7,2r2,l9,6,8,7r2,l10,6r1,l11,2xe" fillcolor="#231f20" stroked="f">
                  <v:path arrowok="t" o:connecttype="custom" o:connectlocs="11,528;7,528;9,528;9,532;8,533;10,533;10,532;11,532;11,528" o:connectangles="0,0,0,0,0,0,0,0,0"/>
                </v:shape>
              </v:group>
              <v:group id="Group 206" o:spid="_x0000_s1060" style="position:absolute;left:1293;top:518;width:81;height:90" coordorigin="1293,518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<v:shape id="Freeform 208" o:spid="_x0000_s1061" style="position:absolute;left:1293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" path="m47,l33,,25,1,7,12,,33,1,64,12,82r21,7l55,88,73,77r2,-6l36,71,33,68r,-46l36,19r39,l68,7,47,xe" fillcolor="#231f20" stroked="f">
                  <v:path arrowok="t" o:connecttype="custom" o:connectlocs="47,518;33,518;25,519;7,530;0,551;1,582;12,600;33,607;55,606;73,595;75,589;36,589;33,586;33,540;36,537;75,537;68,525;47,518" o:connectangles="0,0,0,0,0,0,0,0,0,0,0,0,0,0,0,0,0,0"/>
                </v:shape>
                <v:shape id="Freeform 207" o:spid="_x0000_s1062" style="position:absolute;left:1293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" path="m75,19r-32,l46,22r,46l43,71r32,l80,56,79,25,75,19xe" fillcolor="#231f20" stroked="f">
                  <v:path arrowok="t" o:connecttype="custom" o:connectlocs="75,537;43,537;46,540;46,586;43,589;75,589;80,574;79,543;75,537" o:connectangles="0,0,0,0,0,0,0,0,0"/>
                </v:shape>
              </v:group>
              <v:group id="Group 204" o:spid="_x0000_s1063" style="position:absolute;left:750;top:579;width:29;height:29" coordorigin="750,579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<v:shape id="Freeform 205" o:spid="_x0000_s1064" style="position:absolute;left:750;top:5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" path="m,14l,7,6,r8,l22,r6,7l28,14r,8l22,29r-8,l6,29,,22,,14xe" filled="f" strokecolor="#231f20" strokeweight=".04269mm">
                  <v:path arrowok="t" o:connecttype="custom" o:connectlocs="0,593;0,586;6,579;14,579;22,579;28,586;28,593;28,601;22,608;14,608;6,608;0,601;0,593" o:connectangles="0,0,0,0,0,0,0,0,0,0,0,0,0"/>
                </v:shape>
              </v:group>
              <v:group id="Group 200" o:spid="_x0000_s1065" style="position:absolute;left:758;top:586;width:12;height:15" coordorigin="758,586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 id="Freeform 203" o:spid="_x0000_s1066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" path="m9,l,,,15r2,l2,8r9,l9,7,10,6,2,6,2,1r9,l11,,9,xe" fillcolor="#231f20" stroked="f">
                  <v:path arrowok="t" o:connecttype="custom" o:connectlocs="9,586;0,586;0,601;2,601;2,594;11,594;9,593;10,592;2,592;2,587;11,587;11,586;9,586" o:connectangles="0,0,0,0,0,0,0,0,0,0,0,0,0"/>
                </v:shape>
                <v:shape id="Freeform 202" o:spid="_x0000_s1067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" path="m11,8r-1,l9,11r,3l10,15r2,l12,14r-1,l11,11r,-3xe" fillcolor="#231f20" stroked="f">
                  <v:path arrowok="t" o:connecttype="custom" o:connectlocs="11,594;10,594;9,597;9,600;9,600;10,601;12,601;12,600;11,600;11,597;11,594" o:connectangles="0,0,0,0,0,0,0,0,0,0,0"/>
                </v:shape>
                <v:shape id="Freeform 201" o:spid="_x0000_s1068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" path="m11,1l8,1r2,1l9,6,8,6r2,l11,6r,-1l11,1xe" fillcolor="#231f20" stroked="f">
                  <v:path arrowok="t" o:connecttype="custom" o:connectlocs="11,587;8,587;10,588;9,592;8,592;10,592;11,592;11,591;11,587" o:connectangles="0,0,0,0,0,0,0,0,0"/>
                </v:shape>
              </v:group>
              <v:group id="Group 176" o:spid="_x0000_s1069" style="position:absolute;left:567;top:206;width:304;height:401" coordorigin="567,206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<v:shape id="Freeform 199" o:spid="_x0000_s107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" path="m178,242r-53,l129,245r,141l143,401r6,l147,401r5,-1l173,378r-9,-9l165,368r5,-5l161,353r-3,-2l162,349r14,-14l172,331r-1,-1l172,328r4,-4l176,316r-6,-7l167,307r-2,-2l167,303r7,-7l174,293r-8,-9l162,280r-5,-4l162,273r15,-16l177,245r-1,l178,242xe" fillcolor="#231f20" stroked="f">
                  <v:path arrowok="t" o:connecttype="custom" o:connectlocs="178,448;125,448;129,451;129,592;143,607;149,607;147,607;152,606;173,584;164,575;165,574;170,569;161,559;158,557;162,555;176,541;172,537;171,536;172,534;176,530;176,522;170,515;167,513;165,511;167,509;174,502;174,499;166,490;162,486;157,482;162,479;177,463;177,451;176,451;178,448" o:connectangles="0,0,0,0,0,0,0,0,0,0,0,0,0,0,0,0,0,0,0,0,0,0,0,0,0,0,0,0,0,0,0,0,0,0,0"/>
                </v:shape>
                <v:shape id="Freeform 198" o:spid="_x0000_s107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" path="m177,244r-1,1l177,245r,-1xe" fillcolor="#231f20" stroked="f">
                  <v:path arrowok="t" o:connecttype="custom" o:connectlocs="177,450;176,451;177,451;177,450" o:connectangles="0,0,0,0"/>
                </v:shape>
                <v:shape id="Freeform 197" o:spid="_x0000_s107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" path="m189,241r-10,l186,244r3,-3xe" fillcolor="#231f20" stroked="f">
                  <v:path arrowok="t" o:connecttype="custom" o:connectlocs="189,447;179,447;186,450;189,447" o:connectangles="0,0,0,0"/>
                </v:shape>
                <v:shape id="Freeform 196" o:spid="_x0000_s1073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" path="m143,140r-68,l80,147r5,20l95,184r14,16l115,204r7,2l127,211r4,10l118,225r-2,8l115,236r,3l117,241r3,3l125,242r53,l179,241r10,l190,240r2,-10l182,225r-4,-8l178,213r,-4l196,198r14,-16l219,163r3,-20l222,142r-72,l146,141r-3,-1xe" fillcolor="#231f20" stroked="f">
                  <v:path arrowok="t" o:connecttype="custom" o:connectlocs="143,346;75,346;80,353;85,373;95,390;109,406;115,410;122,412;127,417;131,427;118,431;116,439;115,442;115,445;117,447;120,450;125,448;178,448;179,447;189,447;190,446;192,436;182,431;178,423;178,419;178,415;196,404;210,388;219,369;222,349;222,348;150,348;146,347;143,346" o:connectangles="0,0,0,0,0,0,0,0,0,0,0,0,0,0,0,0,0,0,0,0,0,0,0,0,0,0,0,0,0,0,0,0,0,0"/>
                </v:shape>
                <v:shape id="Freeform 195" o:spid="_x0000_s1074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" path="m243,116r-93,l154,117r3,2l159,123r3,4l160,131r,4l157,138r-3,2l150,142r72,l221,132r8,-7l243,116xe" fillcolor="#231f20" stroked="f">
                  <v:path arrowok="t" o:connecttype="custom" o:connectlocs="243,322;150,322;154,323;157,325;159,329;162,333;160,337;160,341;157,344;154,346;150,348;222,348;221,338;229,331;243,322" o:connectangles="0,0,0,0,0,0,0,0,0,0,0,0,0,0,0"/>
                </v:shape>
                <v:shape id="Freeform 194" o:spid="_x0000_s1075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" path="m255,108r-227,l37,116r7,9l54,133r10,4l69,140r6,l143,140r-1,-1l137,136r-2,-6l136,124r2,-4l142,116r8,l243,116r12,-8xe" fillcolor="#231f20" stroked="f">
                  <v:path arrowok="t" o:connecttype="custom" o:connectlocs="255,314;28,314;37,322;44,331;54,339;64,343;69,346;75,346;143,346;142,345;137,342;135,336;136,330;138,326;142,322;150,322;243,322;255,314" o:connectangles="0,0,0,0,0,0,0,0,0,0,0,0,0,0,0,0,0,0"/>
                </v:shape>
                <v:shape id="Freeform 193" o:spid="_x0000_s1076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" path="m107,17r-11,l84,22,69,30,51,39,29,47,13,61,2,77,,85r3,6l8,97r7,11l28,108r227,l263,102,278,87r1,-3l119,84r-8,-3l92,81,85,77,80,70r-16,l62,68,61,57,74,53r8,-4l173,49r,-4l176,43r6,l187,36r17,l205,34r-87,l114,32r1,-5l112,24r-5,-7xe" fillcolor="#231f20" stroked="f">
                  <v:path arrowok="t" o:connecttype="custom" o:connectlocs="107,223;96,223;84,228;69,236;51,245;29,253;13,267;2,283;0,291;3,297;8,303;15,314;28,314;255,314;263,308;278,293;279,290;119,290;111,287;111,287;92,287;85,283;80,276;64,276;62,274;61,263;74,259;82,255;173,255;173,251;176,249;182,249;187,242;204,242;205,240;118,240;114,238;115,233;112,230;107,223" o:connectangles="0,0,0,0,0,0,0,0,0,0,0,0,0,0,0,0,0,0,0,0,0,0,0,0,0,0,0,0,0,0,0,0,0,0,0,0,0,0,0,0"/>
                </v:shape>
                <v:shape id="Freeform 192" o:spid="_x0000_s1077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" path="m173,50r-53,l122,51r3,3l123,58r2,2l127,66r-2,7l124,79r-1,2l121,83r-2,1l279,84r1,-2l172,82r-6,-4l169,71r-2,-6l166,58r,-1l173,52r,-2xe" fillcolor="#231f20" stroked="f">
                  <v:path arrowok="t" o:connecttype="custom" o:connectlocs="173,256;120,256;122,257;125,260;123,264;125,266;127,272;125,279;124,285;123,287;121,289;119,290;279,290;280,288;172,288;166,284;169,277;167,271;166,264;166,263;173,258;173,256" o:connectangles="0,0,0,0,0,0,0,0,0,0,0,0,0,0,0,0,0,0,0,0,0,0"/>
                </v:shape>
                <v:shape id="Freeform 191" o:spid="_x0000_s1078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" path="m226,57r-17,8l188,74r-16,8l280,82r6,-14l289,61r9,-4l245,57r-19,xe" fillcolor="#231f20" stroked="f">
                  <v:path arrowok="t" o:connecttype="custom" o:connectlocs="226,263;209,271;188,280;172,288;280,288;286,274;289,267;298,263;245,263;226,263" o:connectangles="0,0,0,0,0,0,0,0,0,0"/>
                </v:shape>
                <v:shape id="Freeform 190" o:spid="_x0000_s1079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" path="m101,78r-9,3l111,81,101,78xe" fillcolor="#231f20" stroked="f">
                  <v:path arrowok="t" o:connecttype="custom" o:connectlocs="101,284;92,287;111,287;101,284" o:connectangles="0,0,0,0"/>
                </v:shape>
                <v:shape id="Freeform 189" o:spid="_x0000_s108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" path="m67,68r-3,2l80,70,79,69r-10,l67,68xe" fillcolor="#231f20" stroked="f">
                  <v:path arrowok="t" o:connecttype="custom" o:connectlocs="67,274;64,276;80,276;79,275;69,275;67,274" o:connectangles="0,0,0,0,0,0"/>
                </v:shape>
                <v:shape id="Freeform 188" o:spid="_x0000_s108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" path="m78,68r-9,1l79,69,78,68xe" fillcolor="#231f20" stroked="f">
                  <v:path arrowok="t" o:connecttype="custom" o:connectlocs="78,274;69,275;79,275;78,274" o:connectangles="0,0,0,0"/>
                </v:shape>
                <v:shape id="Freeform 187" o:spid="_x0000_s108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" path="m277,26r-64,l230,36r12,17l246,56r-1,1l298,57r1,l301,48r2,-8l293,40,281,28r-4,-2xe" fillcolor="#231f20" stroked="f">
                  <v:path arrowok="t" o:connecttype="custom" o:connectlocs="277,232;213,232;230,242;242,259;246,262;245,263;298,263;299,263;301,254;303,246;293,246;281,234;277,232" o:connectangles="0,0,0,0,0,0,0,0,0,0,0,0,0"/>
                </v:shape>
                <v:shape id="Freeform 186" o:spid="_x0000_s1083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" path="m109,51r-14,l100,54r6,1l109,51xe" fillcolor="#231f20" stroked="f">
                  <v:path arrowok="t" o:connecttype="custom" o:connectlocs="109,257;95,257;100,260;106,261;109,257" o:connectangles="0,0,0,0,0"/>
                </v:shape>
                <v:shape id="Freeform 185" o:spid="_x0000_s1084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" path="m173,49r-91,l87,52r8,-1l109,51r7,l117,50r3,l173,50r,-1xe" fillcolor="#231f20" stroked="f">
                  <v:path arrowok="t" o:connecttype="custom" o:connectlocs="173,255;82,255;87,258;95,257;109,257;116,257;117,256;120,256;173,256;173,255" o:connectangles="0,0,0,0,0,0,0,0,0,0"/>
                </v:shape>
                <v:shape id="Freeform 184" o:spid="_x0000_s1085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" path="m116,51r-7,l115,52r1,-1xe" fillcolor="#231f20" stroked="f">
                  <v:path arrowok="t" o:connecttype="custom" o:connectlocs="116,257;109,257;115,258;116,257" o:connectangles="0,0,0,0"/>
                </v:shape>
                <v:shape id="Freeform 183" o:spid="_x0000_s1086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" path="m182,43r-6,l179,45r2,-2l182,43xe" fillcolor="#231f20" stroked="f">
                  <v:path arrowok="t" o:connecttype="custom" o:connectlocs="182,249;176,249;179,251;181,249;182,249" o:connectangles="0,0,0,0,0"/>
                </v:shape>
                <v:shape id="Freeform 182" o:spid="_x0000_s1087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" path="m204,36r-17,l197,45r7,-9xe" fillcolor="#231f20" stroked="f">
                  <v:path arrowok="t" o:connecttype="custom" o:connectlocs="204,242;187,242;197,251;204,242" o:connectangles="0,0,0,0"/>
                </v:shape>
                <v:shape id="Freeform 181" o:spid="_x0000_s1088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" path="m303,40r-10,l303,40xe" fillcolor="#231f20" stroked="f">
                  <v:path arrowok="t" o:connecttype="custom" o:connectlocs="303,246;293,246;303,246;303,246" o:connectangles="0,0,0,0"/>
                </v:shape>
                <v:shape id="Freeform 180" o:spid="_x0000_s1089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" path="m145,l120,16r,6l119,26r6,7l118,34r87,l206,33r1,-4l172,29r-1,-6l174,15,169,9,158,2,145,xe" fillcolor="#231f20" stroked="f">
                  <v:path arrowok="t" o:connecttype="custom" o:connectlocs="145,206;120,222;120,228;119,232;125,239;118,240;205,240;206,239;207,235;172,235;171,229;174,221;169,215;158,208;145,206" o:connectangles="0,0,0,0,0,0,0,0,0,0,0,0,0,0,0"/>
                </v:shape>
                <v:shape id="Freeform 179" o:spid="_x0000_s109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" path="m177,9r-2,8l173,21r4,8l172,29r35,l208,28r5,-2l277,26,264,19,243,13r-5,-2l186,11,177,9xe" fillcolor="#231f20" stroked="f">
                  <v:path arrowok="t" o:connecttype="custom" o:connectlocs="177,215;175,223;173,227;177,235;172,235;207,235;208,234;213,232;277,232;264,225;243,219;238,217;186,217;177,215" o:connectangles="0,0,0,0,0,0,0,0,0,0,0,0,0,0"/>
                </v:shape>
                <v:shape id="Freeform 178" o:spid="_x0000_s109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" path="m196,4r-5,1l186,11r52,l227,8r-27,l196,4xe" fillcolor="#231f20" stroked="f">
                  <v:path arrowok="t" o:connecttype="custom" o:connectlocs="196,210;191,211;186,217;238,217;227,214;200,214;196,210" o:connectangles="0,0,0,0,0,0,0"/>
                </v:shape>
                <v:shape id="Freeform 177" o:spid="_x0000_s109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" path="m225,7r-20,l200,8r27,l225,7xe" fillcolor="#231f20" stroked="f">
                  <v:path arrowok="t" o:connecttype="custom" o:connectlocs="225,213;205,213;200,214;227,214;225,213" o:connectangles="0,0,0,0,0"/>
                </v:shape>
              </v:group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440" behindDoc="1" locked="0" layoutInCell="1" allowOverlap="1">
              <wp:simplePos x="0" y="0"/>
              <wp:positionH relativeFrom="page">
                <wp:posOffset>1845945</wp:posOffset>
              </wp:positionH>
              <wp:positionV relativeFrom="page">
                <wp:posOffset>1017270</wp:posOffset>
              </wp:positionV>
              <wp:extent cx="1270" cy="1270"/>
              <wp:effectExtent l="0" t="0" r="0" b="0"/>
              <wp:wrapNone/>
              <wp:docPr id="186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907" y="1602"/>
                        <a:chExt cx="2" cy="2"/>
                      </a:xfrm>
                    </wpg:grpSpPr>
                    <wps:wsp>
                      <wps:cNvPr id="187" name="Freeform 174"/>
                      <wps:cNvSpPr>
                        <a:spLocks/>
                      </wps:cNvSpPr>
                      <wps:spPr bwMode="auto">
                        <a:xfrm>
                          <a:off x="2907" y="160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AD5DF" id="Group 173" o:spid="_x0000_s1026" style="position:absolute;margin-left:145.35pt;margin-top:80.1pt;width:.1pt;height:.1pt;z-index:-114040;mso-position-horizontal-relative:page;mso-position-vertical-relative:page" coordorigin="2907,16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">
              <v:shape id="Freeform 174" o:spid="_x0000_s1027" style="position:absolute;left:2907;top:16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464" behindDoc="1" locked="0" layoutInCell="1" allowOverlap="1">
              <wp:simplePos x="0" y="0"/>
              <wp:positionH relativeFrom="page">
                <wp:posOffset>4819650</wp:posOffset>
              </wp:positionH>
              <wp:positionV relativeFrom="page">
                <wp:posOffset>1017270</wp:posOffset>
              </wp:positionV>
              <wp:extent cx="1270" cy="1270"/>
              <wp:effectExtent l="0" t="0" r="0" b="0"/>
              <wp:wrapNone/>
              <wp:docPr id="184" name="Group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590" y="1602"/>
                        <a:chExt cx="2" cy="2"/>
                      </a:xfrm>
                    </wpg:grpSpPr>
                    <wps:wsp>
                      <wps:cNvPr id="185" name="Freeform 172"/>
                      <wps:cNvSpPr>
                        <a:spLocks/>
                      </wps:cNvSpPr>
                      <wps:spPr bwMode="auto">
                        <a:xfrm>
                          <a:off x="7590" y="160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44B689" id="Group 171" o:spid="_x0000_s1026" style="position:absolute;margin-left:379.5pt;margin-top:80.1pt;width:.1pt;height:.1pt;z-index:-114016;mso-position-horizontal-relative:page;mso-position-vertical-relative:page" coordorigin="7590,16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">
              <v:shape id="Freeform 172" o:spid="_x0000_s1027" style="position:absolute;left:7590;top:16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488" behindDoc="1" locked="0" layoutInCell="1" allowOverlap="1">
              <wp:simplePos x="0" y="0"/>
              <wp:positionH relativeFrom="page">
                <wp:posOffset>1592580</wp:posOffset>
              </wp:positionH>
              <wp:positionV relativeFrom="page">
                <wp:posOffset>1193165</wp:posOffset>
              </wp:positionV>
              <wp:extent cx="1270" cy="1270"/>
              <wp:effectExtent l="0" t="0" r="0" b="0"/>
              <wp:wrapNone/>
              <wp:docPr id="182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508" y="1879"/>
                        <a:chExt cx="2" cy="2"/>
                      </a:xfrm>
                    </wpg:grpSpPr>
                    <wps:wsp>
                      <wps:cNvPr id="183" name="Freeform 170"/>
                      <wps:cNvSpPr>
                        <a:spLocks/>
                      </wps:cNvSpPr>
                      <wps:spPr bwMode="auto">
                        <a:xfrm>
                          <a:off x="2508" y="187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E57578" id="Group 169" o:spid="_x0000_s1026" style="position:absolute;margin-left:125.4pt;margin-top:93.95pt;width:.1pt;height:.1pt;z-index:-113992;mso-position-horizontal-relative:page;mso-position-vertical-relative:page" coordorigin="2508,18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">
              <v:shape id="Freeform 170" o:spid="_x0000_s1027" style="position:absolute;left:2508;top:18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512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1193165</wp:posOffset>
              </wp:positionV>
              <wp:extent cx="1270" cy="1270"/>
              <wp:effectExtent l="0" t="0" r="0" b="0"/>
              <wp:wrapNone/>
              <wp:docPr id="180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1879"/>
                        <a:chExt cx="2" cy="2"/>
                      </a:xfrm>
                    </wpg:grpSpPr>
                    <wps:wsp>
                      <wps:cNvPr id="181" name="Freeform 168"/>
                      <wps:cNvSpPr>
                        <a:spLocks/>
                      </wps:cNvSpPr>
                      <wps:spPr bwMode="auto">
                        <a:xfrm>
                          <a:off x="7610" y="187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267717" id="Group 167" o:spid="_x0000_s1026" style="position:absolute;margin-left:380.5pt;margin-top:93.95pt;width:.1pt;height:.1pt;z-index:-113968;mso-position-horizontal-relative:page;mso-position-vertical-relative:page" coordorigin="7610,18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">
              <v:shape id="Freeform 168" o:spid="_x0000_s1027" style="position:absolute;left:7610;top:18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536" behindDoc="1" locked="0" layoutInCell="1" allowOverlap="1">
              <wp:simplePos x="0" y="0"/>
              <wp:positionH relativeFrom="page">
                <wp:posOffset>1493520</wp:posOffset>
              </wp:positionH>
              <wp:positionV relativeFrom="page">
                <wp:posOffset>1369060</wp:posOffset>
              </wp:positionV>
              <wp:extent cx="1270" cy="1270"/>
              <wp:effectExtent l="0" t="0" r="0" b="0"/>
              <wp:wrapNone/>
              <wp:docPr id="178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352" y="2156"/>
                        <a:chExt cx="2" cy="2"/>
                      </a:xfrm>
                    </wpg:grpSpPr>
                    <wps:wsp>
                      <wps:cNvPr id="179" name="Freeform 166"/>
                      <wps:cNvSpPr>
                        <a:spLocks/>
                      </wps:cNvSpPr>
                      <wps:spPr bwMode="auto">
                        <a:xfrm>
                          <a:off x="2352" y="215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6170D" id="Group 165" o:spid="_x0000_s1026" style="position:absolute;margin-left:117.6pt;margin-top:107.8pt;width:.1pt;height:.1pt;z-index:-113944;mso-position-horizontal-relative:page;mso-position-vertical-relative:page" coordorigin="2352,21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">
              <v:shape id="Freeform 166" o:spid="_x0000_s1027" style="position:absolute;left:2352;top:21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560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1369060</wp:posOffset>
              </wp:positionV>
              <wp:extent cx="1270" cy="1270"/>
              <wp:effectExtent l="0" t="0" r="0" b="0"/>
              <wp:wrapNone/>
              <wp:docPr id="176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2156"/>
                        <a:chExt cx="2" cy="2"/>
                      </a:xfrm>
                    </wpg:grpSpPr>
                    <wps:wsp>
                      <wps:cNvPr id="177" name="Freeform 164"/>
                      <wps:cNvSpPr>
                        <a:spLocks/>
                      </wps:cNvSpPr>
                      <wps:spPr bwMode="auto">
                        <a:xfrm>
                          <a:off x="7610" y="215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F3BAEB" id="Group 163" o:spid="_x0000_s1026" style="position:absolute;margin-left:380.5pt;margin-top:107.8pt;width:.1pt;height:.1pt;z-index:-113920;mso-position-horizontal-relative:page;mso-position-vertical-relative:page" coordorigin="7610,21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">
              <v:shape id="Freeform 164" o:spid="_x0000_s1027" style="position:absolute;left:7610;top:21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584" behindDoc="1" locked="0" layoutInCell="1" allowOverlap="1">
              <wp:simplePos x="0" y="0"/>
              <wp:positionH relativeFrom="page">
                <wp:posOffset>1731645</wp:posOffset>
              </wp:positionH>
              <wp:positionV relativeFrom="page">
                <wp:posOffset>1544320</wp:posOffset>
              </wp:positionV>
              <wp:extent cx="1270" cy="1270"/>
              <wp:effectExtent l="0" t="0" r="0" b="0"/>
              <wp:wrapNone/>
              <wp:docPr id="174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727" y="2432"/>
                        <a:chExt cx="2" cy="2"/>
                      </a:xfrm>
                    </wpg:grpSpPr>
                    <wps:wsp>
                      <wps:cNvPr id="175" name="Freeform 162"/>
                      <wps:cNvSpPr>
                        <a:spLocks/>
                      </wps:cNvSpPr>
                      <wps:spPr bwMode="auto">
                        <a:xfrm>
                          <a:off x="2727" y="243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19DD5" id="Group 161" o:spid="_x0000_s1026" style="position:absolute;margin-left:136.35pt;margin-top:121.6pt;width:.1pt;height:.1pt;z-index:-113896;mso-position-horizontal-relative:page;mso-position-vertical-relative:page" coordorigin="2727,2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">
              <v:shape id="Freeform 162" o:spid="_x0000_s1027" style="position:absolute;left:2727;top:24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608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1544320</wp:posOffset>
              </wp:positionV>
              <wp:extent cx="1270" cy="1270"/>
              <wp:effectExtent l="0" t="0" r="0" b="0"/>
              <wp:wrapNone/>
              <wp:docPr id="172" name="Group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2432"/>
                        <a:chExt cx="2" cy="2"/>
                      </a:xfrm>
                    </wpg:grpSpPr>
                    <wps:wsp>
                      <wps:cNvPr id="173" name="Freeform 160"/>
                      <wps:cNvSpPr>
                        <a:spLocks/>
                      </wps:cNvSpPr>
                      <wps:spPr bwMode="auto">
                        <a:xfrm>
                          <a:off x="7610" y="243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23AC0E" id="Group 159" o:spid="_x0000_s1026" style="position:absolute;margin-left:380.5pt;margin-top:121.6pt;width:.1pt;height:.1pt;z-index:-113872;mso-position-horizontal-relative:page;mso-position-vertical-relative:page" coordorigin="7610,2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">
              <v:shape id="Freeform 160" o:spid="_x0000_s1027" style="position:absolute;left:7610;top:24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632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1720215</wp:posOffset>
              </wp:positionV>
              <wp:extent cx="1270" cy="1270"/>
              <wp:effectExtent l="0" t="0" r="0" b="0"/>
              <wp:wrapNone/>
              <wp:docPr id="170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293" y="2709"/>
                        <a:chExt cx="2" cy="2"/>
                      </a:xfrm>
                    </wpg:grpSpPr>
                    <wps:wsp>
                      <wps:cNvPr id="171" name="Freeform 158"/>
                      <wps:cNvSpPr>
                        <a:spLocks/>
                      </wps:cNvSpPr>
                      <wps:spPr bwMode="auto">
                        <a:xfrm>
                          <a:off x="3293" y="270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C429C8" id="Group 157" o:spid="_x0000_s1026" style="position:absolute;margin-left:164.65pt;margin-top:135.45pt;width:.1pt;height:.1pt;z-index:-113848;mso-position-horizontal-relative:page;mso-position-vertical-relative:page" coordorigin="3293,27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H6CwMAADI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">
              <v:shape id="Freeform 158" o:spid="_x0000_s1027" style="position:absolute;left:3293;top:27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656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1720215</wp:posOffset>
              </wp:positionV>
              <wp:extent cx="1270" cy="1270"/>
              <wp:effectExtent l="0" t="0" r="0" b="0"/>
              <wp:wrapNone/>
              <wp:docPr id="168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2709"/>
                        <a:chExt cx="2" cy="2"/>
                      </a:xfrm>
                    </wpg:grpSpPr>
                    <wps:wsp>
                      <wps:cNvPr id="169" name="Freeform 156"/>
                      <wps:cNvSpPr>
                        <a:spLocks/>
                      </wps:cNvSpPr>
                      <wps:spPr bwMode="auto">
                        <a:xfrm>
                          <a:off x="7610" y="270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FA023" id="Group 155" o:spid="_x0000_s1026" style="position:absolute;margin-left:380.5pt;margin-top:135.45pt;width:.1pt;height:.1pt;z-index:-113824;mso-position-horizontal-relative:page;mso-position-vertical-relative:page" coordorigin="7610,27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">
              <v:shape id="Freeform 156" o:spid="_x0000_s1027" style="position:absolute;left:7610;top:270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680" behindDoc="1" locked="0" layoutInCell="1" allowOverlap="1">
              <wp:simplePos x="0" y="0"/>
              <wp:positionH relativeFrom="page">
                <wp:posOffset>1494155</wp:posOffset>
              </wp:positionH>
              <wp:positionV relativeFrom="page">
                <wp:posOffset>1896110</wp:posOffset>
              </wp:positionV>
              <wp:extent cx="1270" cy="1270"/>
              <wp:effectExtent l="0" t="0" r="0" b="0"/>
              <wp:wrapNone/>
              <wp:docPr id="166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353" y="2986"/>
                        <a:chExt cx="2" cy="2"/>
                      </a:xfrm>
                    </wpg:grpSpPr>
                    <wps:wsp>
                      <wps:cNvPr id="167" name="Freeform 154"/>
                      <wps:cNvSpPr>
                        <a:spLocks/>
                      </wps:cNvSpPr>
                      <wps:spPr bwMode="auto">
                        <a:xfrm>
                          <a:off x="2353" y="298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8D7C30" id="Group 153" o:spid="_x0000_s1026" style="position:absolute;margin-left:117.65pt;margin-top:149.3pt;width:.1pt;height:.1pt;z-index:-113800;mso-position-horizontal-relative:page;mso-position-vertical-relative:page" coordorigin="2353,2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qhDQMAADI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">
              <v:shape id="Freeform 154" o:spid="_x0000_s1027" style="position:absolute;left:2353;top:29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704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1896110</wp:posOffset>
              </wp:positionV>
              <wp:extent cx="1270" cy="1270"/>
              <wp:effectExtent l="0" t="0" r="0" b="0"/>
              <wp:wrapNone/>
              <wp:docPr id="164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2986"/>
                        <a:chExt cx="2" cy="2"/>
                      </a:xfrm>
                    </wpg:grpSpPr>
                    <wps:wsp>
                      <wps:cNvPr id="165" name="Freeform 152"/>
                      <wps:cNvSpPr>
                        <a:spLocks/>
                      </wps:cNvSpPr>
                      <wps:spPr bwMode="auto">
                        <a:xfrm>
                          <a:off x="7610" y="298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E7BA0" id="Group 151" o:spid="_x0000_s1026" style="position:absolute;margin-left:380.5pt;margin-top:149.3pt;width:.1pt;height:.1pt;z-index:-113776;mso-position-horizontal-relative:page;mso-position-vertical-relative:page" coordorigin="7610,2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noDAMAADI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">
              <v:shape id="Freeform 152" o:spid="_x0000_s1027" style="position:absolute;left:7610;top:29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728" behindDoc="1" locked="0" layoutInCell="1" allowOverlap="1">
              <wp:simplePos x="0" y="0"/>
              <wp:positionH relativeFrom="page">
                <wp:posOffset>2513330</wp:posOffset>
              </wp:positionH>
              <wp:positionV relativeFrom="page">
                <wp:posOffset>2071370</wp:posOffset>
              </wp:positionV>
              <wp:extent cx="1270" cy="1270"/>
              <wp:effectExtent l="0" t="0" r="0" b="0"/>
              <wp:wrapNone/>
              <wp:docPr id="16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958" y="3262"/>
                        <a:chExt cx="2" cy="2"/>
                      </a:xfrm>
                    </wpg:grpSpPr>
                    <wps:wsp>
                      <wps:cNvPr id="163" name="Freeform 150"/>
                      <wps:cNvSpPr>
                        <a:spLocks/>
                      </wps:cNvSpPr>
                      <wps:spPr bwMode="auto">
                        <a:xfrm>
                          <a:off x="3958" y="326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0A2FC" id="Group 149" o:spid="_x0000_s1026" style="position:absolute;margin-left:197.9pt;margin-top:163.1pt;width:.1pt;height:.1pt;z-index:-113752;mso-position-horizontal-relative:page;mso-position-vertical-relative:page" coordorigin="3958,3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">
              <v:shape id="Freeform 150" o:spid="_x0000_s1027" style="position:absolute;left:3958;top:326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752" behindDoc="1" locked="0" layoutInCell="1" allowOverlap="1">
              <wp:simplePos x="0" y="0"/>
              <wp:positionH relativeFrom="page">
                <wp:posOffset>4832350</wp:posOffset>
              </wp:positionH>
              <wp:positionV relativeFrom="page">
                <wp:posOffset>2071370</wp:posOffset>
              </wp:positionV>
              <wp:extent cx="1270" cy="1270"/>
              <wp:effectExtent l="0" t="0" r="0" b="0"/>
              <wp:wrapNone/>
              <wp:docPr id="160" name="Group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610" y="3262"/>
                        <a:chExt cx="2" cy="2"/>
                      </a:xfrm>
                    </wpg:grpSpPr>
                    <wps:wsp>
                      <wps:cNvPr id="161" name="Freeform 148"/>
                      <wps:cNvSpPr>
                        <a:spLocks/>
                      </wps:cNvSpPr>
                      <wps:spPr bwMode="auto">
                        <a:xfrm>
                          <a:off x="7610" y="326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517A91" id="Group 147" o:spid="_x0000_s1026" style="position:absolute;margin-left:380.5pt;margin-top:163.1pt;width:.1pt;height:.1pt;z-index:-113728;mso-position-horizontal-relative:page;mso-position-vertical-relative:page" coordorigin="7610,3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">
              <v:shape id="Freeform 148" o:spid="_x0000_s1027" style="position:absolute;left:7610;top:326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D54872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02776" behindDoc="1" locked="0" layoutInCell="1" allowOverlap="1">
          <wp:simplePos x="0" y="0"/>
          <wp:positionH relativeFrom="page">
            <wp:posOffset>4551680</wp:posOffset>
          </wp:positionH>
          <wp:positionV relativeFrom="page">
            <wp:posOffset>117475</wp:posOffset>
          </wp:positionV>
          <wp:extent cx="415925" cy="278765"/>
          <wp:effectExtent l="0" t="0" r="3175" b="6985"/>
          <wp:wrapNone/>
          <wp:docPr id="159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800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130810</wp:posOffset>
              </wp:positionV>
              <wp:extent cx="648970" cy="255905"/>
              <wp:effectExtent l="0" t="0" r="0" b="0"/>
              <wp:wrapNone/>
              <wp:docPr id="92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970" cy="255905"/>
                        <a:chOff x="567" y="206"/>
                        <a:chExt cx="1022" cy="403"/>
                      </a:xfrm>
                    </wpg:grpSpPr>
                    <wpg:grpSp>
                      <wpg:cNvPr id="93" name="Group 141"/>
                      <wpg:cNvGrpSpPr>
                        <a:grpSpLocks/>
                      </wpg:cNvGrpSpPr>
                      <wpg:grpSpPr bwMode="auto">
                        <a:xfrm>
                          <a:off x="806" y="519"/>
                          <a:ext cx="117" cy="87"/>
                          <a:chOff x="806" y="519"/>
                          <a:chExt cx="117" cy="87"/>
                        </a:xfrm>
                      </wpg:grpSpPr>
                      <wps:wsp>
                        <wps:cNvPr id="94" name="Freeform 145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922 806"/>
                              <a:gd name="T1" fmla="*/ T0 w 117"/>
                              <a:gd name="T2" fmla="+- 0 550 519"/>
                              <a:gd name="T3" fmla="*/ 550 h 87"/>
                              <a:gd name="T4" fmla="+- 0 892 806"/>
                              <a:gd name="T5" fmla="*/ T4 w 117"/>
                              <a:gd name="T6" fmla="+- 0 550 519"/>
                              <a:gd name="T7" fmla="*/ 550 h 87"/>
                              <a:gd name="T8" fmla="+- 0 892 806"/>
                              <a:gd name="T9" fmla="*/ T8 w 117"/>
                              <a:gd name="T10" fmla="+- 0 605 519"/>
                              <a:gd name="T11" fmla="*/ 605 h 87"/>
                              <a:gd name="T12" fmla="+- 0 922 806"/>
                              <a:gd name="T13" fmla="*/ T12 w 117"/>
                              <a:gd name="T14" fmla="+- 0 605 519"/>
                              <a:gd name="T15" fmla="*/ 605 h 87"/>
                              <a:gd name="T16" fmla="+- 0 922 806"/>
                              <a:gd name="T17" fmla="*/ T16 w 117"/>
                              <a:gd name="T18" fmla="+- 0 550 519"/>
                              <a:gd name="T19" fmla="*/ 5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116" y="31"/>
                                </a:moveTo>
                                <a:lnTo>
                                  <a:pt x="86" y="31"/>
                                </a:lnTo>
                                <a:lnTo>
                                  <a:pt x="86" y="86"/>
                                </a:lnTo>
                                <a:lnTo>
                                  <a:pt x="116" y="86"/>
                                </a:lnTo>
                                <a:lnTo>
                                  <a:pt x="11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44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861 806"/>
                              <a:gd name="T1" fmla="*/ T0 w 117"/>
                              <a:gd name="T2" fmla="+- 0 549 519"/>
                              <a:gd name="T3" fmla="*/ 549 h 87"/>
                              <a:gd name="T4" fmla="+- 0 834 806"/>
                              <a:gd name="T5" fmla="*/ T4 w 117"/>
                              <a:gd name="T6" fmla="+- 0 549 519"/>
                              <a:gd name="T7" fmla="*/ 549 h 87"/>
                              <a:gd name="T8" fmla="+- 0 837 806"/>
                              <a:gd name="T9" fmla="*/ T8 w 117"/>
                              <a:gd name="T10" fmla="+- 0 549 519"/>
                              <a:gd name="T11" fmla="*/ 549 h 87"/>
                              <a:gd name="T12" fmla="+- 0 846 806"/>
                              <a:gd name="T13" fmla="*/ T12 w 117"/>
                              <a:gd name="T14" fmla="+- 0 604 519"/>
                              <a:gd name="T15" fmla="*/ 604 h 87"/>
                              <a:gd name="T16" fmla="+- 0 876 806"/>
                              <a:gd name="T17" fmla="*/ T16 w 117"/>
                              <a:gd name="T18" fmla="+- 0 604 519"/>
                              <a:gd name="T19" fmla="*/ 604 h 87"/>
                              <a:gd name="T20" fmla="+- 0 887 806"/>
                              <a:gd name="T21" fmla="*/ T20 w 117"/>
                              <a:gd name="T22" fmla="+- 0 558 519"/>
                              <a:gd name="T23" fmla="*/ 558 h 87"/>
                              <a:gd name="T24" fmla="+- 0 863 806"/>
                              <a:gd name="T25" fmla="*/ T24 w 117"/>
                              <a:gd name="T26" fmla="+- 0 558 519"/>
                              <a:gd name="T27" fmla="*/ 558 h 87"/>
                              <a:gd name="T28" fmla="+- 0 861 806"/>
                              <a:gd name="T29" fmla="*/ T28 w 117"/>
                              <a:gd name="T30" fmla="+- 0 549 519"/>
                              <a:gd name="T31" fmla="*/ 5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55" y="30"/>
                                </a:moveTo>
                                <a:lnTo>
                                  <a:pt x="28" y="30"/>
                                </a:lnTo>
                                <a:lnTo>
                                  <a:pt x="31" y="30"/>
                                </a:lnTo>
                                <a:lnTo>
                                  <a:pt x="40" y="85"/>
                                </a:lnTo>
                                <a:lnTo>
                                  <a:pt x="70" y="85"/>
                                </a:lnTo>
                                <a:lnTo>
                                  <a:pt x="81" y="39"/>
                                </a:lnTo>
                                <a:lnTo>
                                  <a:pt x="57" y="39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43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854 806"/>
                              <a:gd name="T1" fmla="*/ T0 w 117"/>
                              <a:gd name="T2" fmla="+- 0 519 519"/>
                              <a:gd name="T3" fmla="*/ 519 h 87"/>
                              <a:gd name="T4" fmla="+- 0 806 806"/>
                              <a:gd name="T5" fmla="*/ T4 w 117"/>
                              <a:gd name="T6" fmla="+- 0 519 519"/>
                              <a:gd name="T7" fmla="*/ 519 h 87"/>
                              <a:gd name="T8" fmla="+- 0 806 806"/>
                              <a:gd name="T9" fmla="*/ T8 w 117"/>
                              <a:gd name="T10" fmla="+- 0 604 519"/>
                              <a:gd name="T11" fmla="*/ 604 h 87"/>
                              <a:gd name="T12" fmla="+- 0 834 806"/>
                              <a:gd name="T13" fmla="*/ T12 w 117"/>
                              <a:gd name="T14" fmla="+- 0 604 519"/>
                              <a:gd name="T15" fmla="*/ 604 h 87"/>
                              <a:gd name="T16" fmla="+- 0 834 806"/>
                              <a:gd name="T17" fmla="*/ T16 w 117"/>
                              <a:gd name="T18" fmla="+- 0 549 519"/>
                              <a:gd name="T19" fmla="*/ 549 h 87"/>
                              <a:gd name="T20" fmla="+- 0 861 806"/>
                              <a:gd name="T21" fmla="*/ T20 w 117"/>
                              <a:gd name="T22" fmla="+- 0 549 519"/>
                              <a:gd name="T23" fmla="*/ 549 h 87"/>
                              <a:gd name="T24" fmla="+- 0 854 806"/>
                              <a:gd name="T25" fmla="*/ T24 w 117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28" y="85"/>
                                </a:lnTo>
                                <a:lnTo>
                                  <a:pt x="28" y="30"/>
                                </a:lnTo>
                                <a:lnTo>
                                  <a:pt x="55" y="3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42"/>
                        <wps:cNvSpPr>
                          <a:spLocks/>
                        </wps:cNvSpPr>
                        <wps:spPr bwMode="auto">
                          <a:xfrm>
                            <a:off x="806" y="519"/>
                            <a:ext cx="117" cy="87"/>
                          </a:xfrm>
                          <a:custGeom>
                            <a:avLst/>
                            <a:gdLst>
                              <a:gd name="T0" fmla="+- 0 922 806"/>
                              <a:gd name="T1" fmla="*/ T0 w 117"/>
                              <a:gd name="T2" fmla="+- 0 519 519"/>
                              <a:gd name="T3" fmla="*/ 519 h 87"/>
                              <a:gd name="T4" fmla="+- 0 873 806"/>
                              <a:gd name="T5" fmla="*/ T4 w 117"/>
                              <a:gd name="T6" fmla="+- 0 519 519"/>
                              <a:gd name="T7" fmla="*/ 519 h 87"/>
                              <a:gd name="T8" fmla="+- 0 863 806"/>
                              <a:gd name="T9" fmla="*/ T8 w 117"/>
                              <a:gd name="T10" fmla="+- 0 558 519"/>
                              <a:gd name="T11" fmla="*/ 558 h 87"/>
                              <a:gd name="T12" fmla="+- 0 887 806"/>
                              <a:gd name="T13" fmla="*/ T12 w 117"/>
                              <a:gd name="T14" fmla="+- 0 558 519"/>
                              <a:gd name="T15" fmla="*/ 558 h 87"/>
                              <a:gd name="T16" fmla="+- 0 889 806"/>
                              <a:gd name="T17" fmla="*/ T16 w 117"/>
                              <a:gd name="T18" fmla="+- 0 550 519"/>
                              <a:gd name="T19" fmla="*/ 550 h 87"/>
                              <a:gd name="T20" fmla="+- 0 922 806"/>
                              <a:gd name="T21" fmla="*/ T20 w 117"/>
                              <a:gd name="T22" fmla="+- 0 550 519"/>
                              <a:gd name="T23" fmla="*/ 550 h 87"/>
                              <a:gd name="T24" fmla="+- 0 922 806"/>
                              <a:gd name="T25" fmla="*/ T24 w 117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" h="87">
                                <a:moveTo>
                                  <a:pt x="116" y="0"/>
                                </a:moveTo>
                                <a:lnTo>
                                  <a:pt x="67" y="0"/>
                                </a:lnTo>
                                <a:lnTo>
                                  <a:pt x="57" y="39"/>
                                </a:lnTo>
                                <a:lnTo>
                                  <a:pt x="81" y="39"/>
                                </a:lnTo>
                                <a:lnTo>
                                  <a:pt x="83" y="31"/>
                                </a:lnTo>
                                <a:lnTo>
                                  <a:pt x="116" y="31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138"/>
                      <wpg:cNvGrpSpPr>
                        <a:grpSpLocks/>
                      </wpg:cNvGrpSpPr>
                      <wpg:grpSpPr bwMode="auto">
                        <a:xfrm>
                          <a:off x="930" y="519"/>
                          <a:ext cx="83" cy="84"/>
                          <a:chOff x="930" y="519"/>
                          <a:chExt cx="83" cy="84"/>
                        </a:xfrm>
                      </wpg:grpSpPr>
                      <wps:wsp>
                        <wps:cNvPr id="99" name="Freeform 140"/>
                        <wps:cNvSpPr>
                          <a:spLocks/>
                        </wps:cNvSpPr>
                        <wps:spPr bwMode="auto">
                          <a:xfrm>
                            <a:off x="930" y="519"/>
                            <a:ext cx="83" cy="84"/>
                          </a:xfrm>
                          <a:custGeom>
                            <a:avLst/>
                            <a:gdLst>
                              <a:gd name="T0" fmla="+- 0 963 930"/>
                              <a:gd name="T1" fmla="*/ T0 w 83"/>
                              <a:gd name="T2" fmla="+- 0 519 519"/>
                              <a:gd name="T3" fmla="*/ 519 h 84"/>
                              <a:gd name="T4" fmla="+- 0 930 930"/>
                              <a:gd name="T5" fmla="*/ T4 w 83"/>
                              <a:gd name="T6" fmla="+- 0 519 519"/>
                              <a:gd name="T7" fmla="*/ 519 h 84"/>
                              <a:gd name="T8" fmla="+- 0 930 930"/>
                              <a:gd name="T9" fmla="*/ T8 w 83"/>
                              <a:gd name="T10" fmla="+- 0 564 519"/>
                              <a:gd name="T11" fmla="*/ 564 h 84"/>
                              <a:gd name="T12" fmla="+- 0 932 930"/>
                              <a:gd name="T13" fmla="*/ T12 w 83"/>
                              <a:gd name="T14" fmla="+- 0 588 519"/>
                              <a:gd name="T15" fmla="*/ 588 h 84"/>
                              <a:gd name="T16" fmla="+- 0 944 930"/>
                              <a:gd name="T17" fmla="*/ T16 w 83"/>
                              <a:gd name="T18" fmla="+- 0 602 519"/>
                              <a:gd name="T19" fmla="*/ 602 h 84"/>
                              <a:gd name="T20" fmla="+- 0 979 930"/>
                              <a:gd name="T21" fmla="*/ T20 w 83"/>
                              <a:gd name="T22" fmla="+- 0 603 519"/>
                              <a:gd name="T23" fmla="*/ 603 h 84"/>
                              <a:gd name="T24" fmla="+- 0 1000 930"/>
                              <a:gd name="T25" fmla="*/ T24 w 83"/>
                              <a:gd name="T26" fmla="+- 0 596 519"/>
                              <a:gd name="T27" fmla="*/ 596 h 84"/>
                              <a:gd name="T28" fmla="+- 0 1005 930"/>
                              <a:gd name="T29" fmla="*/ T28 w 83"/>
                              <a:gd name="T30" fmla="+- 0 590 519"/>
                              <a:gd name="T31" fmla="*/ 590 h 84"/>
                              <a:gd name="T32" fmla="+- 0 960 930"/>
                              <a:gd name="T33" fmla="*/ T32 w 83"/>
                              <a:gd name="T34" fmla="+- 0 590 519"/>
                              <a:gd name="T35" fmla="*/ 590 h 84"/>
                              <a:gd name="T36" fmla="+- 0 964 930"/>
                              <a:gd name="T37" fmla="*/ T36 w 83"/>
                              <a:gd name="T38" fmla="+- 0 581 519"/>
                              <a:gd name="T39" fmla="*/ 581 h 84"/>
                              <a:gd name="T40" fmla="+- 0 963 930"/>
                              <a:gd name="T41" fmla="*/ T40 w 83"/>
                              <a:gd name="T42" fmla="+- 0 568 519"/>
                              <a:gd name="T43" fmla="*/ 568 h 84"/>
                              <a:gd name="T44" fmla="+- 0 963 930"/>
                              <a:gd name="T45" fmla="*/ T44 w 83"/>
                              <a:gd name="T46" fmla="+- 0 519 519"/>
                              <a:gd name="T47" fmla="*/ 51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  <a:lnTo>
                                  <a:pt x="2" y="69"/>
                                </a:lnTo>
                                <a:lnTo>
                                  <a:pt x="14" y="83"/>
                                </a:lnTo>
                                <a:lnTo>
                                  <a:pt x="49" y="84"/>
                                </a:lnTo>
                                <a:lnTo>
                                  <a:pt x="70" y="77"/>
                                </a:lnTo>
                                <a:lnTo>
                                  <a:pt x="75" y="71"/>
                                </a:lnTo>
                                <a:lnTo>
                                  <a:pt x="30" y="71"/>
                                </a:lnTo>
                                <a:lnTo>
                                  <a:pt x="34" y="62"/>
                                </a:lnTo>
                                <a:lnTo>
                                  <a:pt x="33" y="4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39"/>
                        <wps:cNvSpPr>
                          <a:spLocks/>
                        </wps:cNvSpPr>
                        <wps:spPr bwMode="auto">
                          <a:xfrm>
                            <a:off x="930" y="519"/>
                            <a:ext cx="83" cy="84"/>
                          </a:xfrm>
                          <a:custGeom>
                            <a:avLst/>
                            <a:gdLst>
                              <a:gd name="T0" fmla="+- 0 1012 930"/>
                              <a:gd name="T1" fmla="*/ T0 w 83"/>
                              <a:gd name="T2" fmla="+- 0 519 519"/>
                              <a:gd name="T3" fmla="*/ 519 h 84"/>
                              <a:gd name="T4" fmla="+- 0 977 930"/>
                              <a:gd name="T5" fmla="*/ T4 w 83"/>
                              <a:gd name="T6" fmla="+- 0 519 519"/>
                              <a:gd name="T7" fmla="*/ 519 h 84"/>
                              <a:gd name="T8" fmla="+- 0 977 930"/>
                              <a:gd name="T9" fmla="*/ T8 w 83"/>
                              <a:gd name="T10" fmla="+- 0 580 519"/>
                              <a:gd name="T11" fmla="*/ 580 h 84"/>
                              <a:gd name="T12" fmla="+- 0 980 930"/>
                              <a:gd name="T13" fmla="*/ T12 w 83"/>
                              <a:gd name="T14" fmla="+- 0 590 519"/>
                              <a:gd name="T15" fmla="*/ 590 h 84"/>
                              <a:gd name="T16" fmla="+- 0 1005 930"/>
                              <a:gd name="T17" fmla="*/ T16 w 83"/>
                              <a:gd name="T18" fmla="+- 0 590 519"/>
                              <a:gd name="T19" fmla="*/ 590 h 84"/>
                              <a:gd name="T20" fmla="+- 0 1010 930"/>
                              <a:gd name="T21" fmla="*/ T20 w 83"/>
                              <a:gd name="T22" fmla="+- 0 584 519"/>
                              <a:gd name="T23" fmla="*/ 584 h 84"/>
                              <a:gd name="T24" fmla="+- 0 1012 930"/>
                              <a:gd name="T25" fmla="*/ T24 w 83"/>
                              <a:gd name="T26" fmla="+- 0 568 519"/>
                              <a:gd name="T27" fmla="*/ 568 h 84"/>
                              <a:gd name="T28" fmla="+- 0 1012 930"/>
                              <a:gd name="T29" fmla="*/ T28 w 83"/>
                              <a:gd name="T30" fmla="+- 0 519 519"/>
                              <a:gd name="T31" fmla="*/ 51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" h="84">
                                <a:moveTo>
                                  <a:pt x="82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61"/>
                                </a:lnTo>
                                <a:lnTo>
                                  <a:pt x="50" y="71"/>
                                </a:lnTo>
                                <a:lnTo>
                                  <a:pt x="75" y="71"/>
                                </a:lnTo>
                                <a:lnTo>
                                  <a:pt x="80" y="65"/>
                                </a:lnTo>
                                <a:lnTo>
                                  <a:pt x="82" y="4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136"/>
                      <wpg:cNvGrpSpPr>
                        <a:grpSpLocks/>
                      </wpg:cNvGrpSpPr>
                      <wpg:grpSpPr bwMode="auto">
                        <a:xfrm>
                          <a:off x="1020" y="519"/>
                          <a:ext cx="62" cy="87"/>
                          <a:chOff x="1020" y="519"/>
                          <a:chExt cx="62" cy="87"/>
                        </a:xfrm>
                      </wpg:grpSpPr>
                      <wps:wsp>
                        <wps:cNvPr id="102" name="Freeform 137"/>
                        <wps:cNvSpPr>
                          <a:spLocks/>
                        </wps:cNvSpPr>
                        <wps:spPr bwMode="auto">
                          <a:xfrm>
                            <a:off x="1020" y="519"/>
                            <a:ext cx="62" cy="87"/>
                          </a:xfrm>
                          <a:custGeom>
                            <a:avLst/>
                            <a:gdLst>
                              <a:gd name="T0" fmla="+- 0 1051 1020"/>
                              <a:gd name="T1" fmla="*/ T0 w 62"/>
                              <a:gd name="T2" fmla="+- 0 519 519"/>
                              <a:gd name="T3" fmla="*/ 519 h 87"/>
                              <a:gd name="T4" fmla="+- 0 1020 1020"/>
                              <a:gd name="T5" fmla="*/ T4 w 62"/>
                              <a:gd name="T6" fmla="+- 0 519 519"/>
                              <a:gd name="T7" fmla="*/ 519 h 87"/>
                              <a:gd name="T8" fmla="+- 0 1020 1020"/>
                              <a:gd name="T9" fmla="*/ T8 w 62"/>
                              <a:gd name="T10" fmla="+- 0 605 519"/>
                              <a:gd name="T11" fmla="*/ 605 h 87"/>
                              <a:gd name="T12" fmla="+- 0 1081 1020"/>
                              <a:gd name="T13" fmla="*/ T12 w 62"/>
                              <a:gd name="T14" fmla="+- 0 605 519"/>
                              <a:gd name="T15" fmla="*/ 605 h 87"/>
                              <a:gd name="T16" fmla="+- 0 1081 1020"/>
                              <a:gd name="T17" fmla="*/ T16 w 62"/>
                              <a:gd name="T18" fmla="+- 0 583 519"/>
                              <a:gd name="T19" fmla="*/ 583 h 87"/>
                              <a:gd name="T20" fmla="+- 0 1051 1020"/>
                              <a:gd name="T21" fmla="*/ T20 w 62"/>
                              <a:gd name="T22" fmla="+- 0 583 519"/>
                              <a:gd name="T23" fmla="*/ 583 h 87"/>
                              <a:gd name="T24" fmla="+- 0 1051 1020"/>
                              <a:gd name="T25" fmla="*/ T24 w 62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64"/>
                                </a:lnTo>
                                <a:lnTo>
                                  <a:pt x="31" y="6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134"/>
                      <wpg:cNvGrpSpPr>
                        <a:grpSpLocks/>
                      </wpg:cNvGrpSpPr>
                      <wpg:grpSpPr bwMode="auto">
                        <a:xfrm>
                          <a:off x="1081" y="553"/>
                          <a:ext cx="28" cy="20"/>
                          <a:chOff x="1081" y="553"/>
                          <a:chExt cx="28" cy="20"/>
                        </a:xfrm>
                      </wpg:grpSpPr>
                      <wps:wsp>
                        <wps:cNvPr id="104" name="Freeform 135"/>
                        <wps:cNvSpPr>
                          <a:spLocks/>
                        </wps:cNvSpPr>
                        <wps:spPr bwMode="auto">
                          <a:xfrm>
                            <a:off x="1081" y="553"/>
                            <a:ext cx="28" cy="20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28"/>
                              <a:gd name="T2" fmla="+- 0 563 553"/>
                              <a:gd name="T3" fmla="*/ 563 h 20"/>
                              <a:gd name="T4" fmla="+- 0 1109 1081"/>
                              <a:gd name="T5" fmla="*/ T4 w 28"/>
                              <a:gd name="T6" fmla="+- 0 563 553"/>
                              <a:gd name="T7" fmla="*/ 5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0" y="10"/>
                                </a:moveTo>
                                <a:lnTo>
                                  <a:pt x="28" y="10"/>
                                </a:lnTo>
                              </a:path>
                            </a:pathLst>
                          </a:custGeom>
                          <a:noFill/>
                          <a:ln w="138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131"/>
                      <wpg:cNvGrpSpPr>
                        <a:grpSpLocks/>
                      </wpg:cNvGrpSpPr>
                      <wpg:grpSpPr bwMode="auto">
                        <a:xfrm>
                          <a:off x="1113" y="519"/>
                          <a:ext cx="73" cy="87"/>
                          <a:chOff x="1113" y="519"/>
                          <a:chExt cx="73" cy="87"/>
                        </a:xfrm>
                      </wpg:grpSpPr>
                      <wps:wsp>
                        <wps:cNvPr id="106" name="Freeform 133"/>
                        <wps:cNvSpPr>
                          <a:spLocks/>
                        </wps:cNvSpPr>
                        <wps:spPr bwMode="auto">
                          <a:xfrm>
                            <a:off x="1113" y="519"/>
                            <a:ext cx="73" cy="87"/>
                          </a:xfrm>
                          <a:custGeom>
                            <a:avLst/>
                            <a:gdLst>
                              <a:gd name="T0" fmla="+- 0 1166 1113"/>
                              <a:gd name="T1" fmla="*/ T0 w 73"/>
                              <a:gd name="T2" fmla="+- 0 541 519"/>
                              <a:gd name="T3" fmla="*/ 541 h 87"/>
                              <a:gd name="T4" fmla="+- 0 1133 1113"/>
                              <a:gd name="T5" fmla="*/ T4 w 73"/>
                              <a:gd name="T6" fmla="+- 0 541 519"/>
                              <a:gd name="T7" fmla="*/ 541 h 87"/>
                              <a:gd name="T8" fmla="+- 0 1133 1113"/>
                              <a:gd name="T9" fmla="*/ T8 w 73"/>
                              <a:gd name="T10" fmla="+- 0 605 519"/>
                              <a:gd name="T11" fmla="*/ 605 h 87"/>
                              <a:gd name="T12" fmla="+- 0 1166 1113"/>
                              <a:gd name="T13" fmla="*/ T12 w 73"/>
                              <a:gd name="T14" fmla="+- 0 605 519"/>
                              <a:gd name="T15" fmla="*/ 605 h 87"/>
                              <a:gd name="T16" fmla="+- 0 1166 1113"/>
                              <a:gd name="T17" fmla="*/ T16 w 73"/>
                              <a:gd name="T18" fmla="+- 0 541 519"/>
                              <a:gd name="T19" fmla="*/ 54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53" y="22"/>
                                </a:moveTo>
                                <a:lnTo>
                                  <a:pt x="20" y="22"/>
                                </a:lnTo>
                                <a:lnTo>
                                  <a:pt x="20" y="86"/>
                                </a:lnTo>
                                <a:lnTo>
                                  <a:pt x="53" y="86"/>
                                </a:lnTo>
                                <a:lnTo>
                                  <a:pt x="5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2"/>
                        <wps:cNvSpPr>
                          <a:spLocks/>
                        </wps:cNvSpPr>
                        <wps:spPr bwMode="auto">
                          <a:xfrm>
                            <a:off x="1113" y="519"/>
                            <a:ext cx="73" cy="87"/>
                          </a:xfrm>
                          <a:custGeom>
                            <a:avLst/>
                            <a:gdLst>
                              <a:gd name="T0" fmla="+- 0 1185 1113"/>
                              <a:gd name="T1" fmla="*/ T0 w 73"/>
                              <a:gd name="T2" fmla="+- 0 519 519"/>
                              <a:gd name="T3" fmla="*/ 519 h 87"/>
                              <a:gd name="T4" fmla="+- 0 1113 1113"/>
                              <a:gd name="T5" fmla="*/ T4 w 73"/>
                              <a:gd name="T6" fmla="+- 0 519 519"/>
                              <a:gd name="T7" fmla="*/ 519 h 87"/>
                              <a:gd name="T8" fmla="+- 0 1113 1113"/>
                              <a:gd name="T9" fmla="*/ T8 w 73"/>
                              <a:gd name="T10" fmla="+- 0 541 519"/>
                              <a:gd name="T11" fmla="*/ 541 h 87"/>
                              <a:gd name="T12" fmla="+- 0 1185 1113"/>
                              <a:gd name="T13" fmla="*/ T12 w 73"/>
                              <a:gd name="T14" fmla="+- 0 541 519"/>
                              <a:gd name="T15" fmla="*/ 541 h 87"/>
                              <a:gd name="T16" fmla="+- 0 1185 1113"/>
                              <a:gd name="T17" fmla="*/ T16 w 73"/>
                              <a:gd name="T18" fmla="+- 0 519 519"/>
                              <a:gd name="T1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72" y="22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129"/>
                      <wpg:cNvGrpSpPr>
                        <a:grpSpLocks/>
                      </wpg:cNvGrpSpPr>
                      <wpg:grpSpPr bwMode="auto">
                        <a:xfrm>
                          <a:off x="1187" y="553"/>
                          <a:ext cx="29" cy="20"/>
                          <a:chOff x="1187" y="553"/>
                          <a:chExt cx="29" cy="20"/>
                        </a:xfrm>
                      </wpg:grpSpPr>
                      <wps:wsp>
                        <wps:cNvPr id="109" name="Freeform 130"/>
                        <wps:cNvSpPr>
                          <a:spLocks/>
                        </wps:cNvSpPr>
                        <wps:spPr bwMode="auto">
                          <a:xfrm>
                            <a:off x="1187" y="553"/>
                            <a:ext cx="29" cy="20"/>
                          </a:xfrm>
                          <a:custGeom>
                            <a:avLst/>
                            <a:gdLst>
                              <a:gd name="T0" fmla="+- 0 1187 1187"/>
                              <a:gd name="T1" fmla="*/ T0 w 29"/>
                              <a:gd name="T2" fmla="+- 0 563 553"/>
                              <a:gd name="T3" fmla="*/ 563 h 20"/>
                              <a:gd name="T4" fmla="+- 0 1215 1187"/>
                              <a:gd name="T5" fmla="*/ T4 w 29"/>
                              <a:gd name="T6" fmla="+- 0 563 553"/>
                              <a:gd name="T7" fmla="*/ 56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10"/>
                                </a:moveTo>
                                <a:lnTo>
                                  <a:pt x="28" y="10"/>
                                </a:lnTo>
                              </a:path>
                            </a:pathLst>
                          </a:custGeom>
                          <a:noFill/>
                          <a:ln w="1381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27"/>
                      <wpg:cNvGrpSpPr>
                        <a:grpSpLocks/>
                      </wpg:cNvGrpSpPr>
                      <wpg:grpSpPr bwMode="auto">
                        <a:xfrm>
                          <a:off x="1227" y="519"/>
                          <a:ext cx="62" cy="87"/>
                          <a:chOff x="1227" y="519"/>
                          <a:chExt cx="62" cy="87"/>
                        </a:xfrm>
                      </wpg:grpSpPr>
                      <wps:wsp>
                        <wps:cNvPr id="111" name="Freeform 128"/>
                        <wps:cNvSpPr>
                          <a:spLocks/>
                        </wps:cNvSpPr>
                        <wps:spPr bwMode="auto">
                          <a:xfrm>
                            <a:off x="1227" y="519"/>
                            <a:ext cx="62" cy="87"/>
                          </a:xfrm>
                          <a:custGeom>
                            <a:avLst/>
                            <a:gdLst>
                              <a:gd name="T0" fmla="+- 0 1259 1227"/>
                              <a:gd name="T1" fmla="*/ T0 w 62"/>
                              <a:gd name="T2" fmla="+- 0 519 519"/>
                              <a:gd name="T3" fmla="*/ 519 h 87"/>
                              <a:gd name="T4" fmla="+- 0 1227 1227"/>
                              <a:gd name="T5" fmla="*/ T4 w 62"/>
                              <a:gd name="T6" fmla="+- 0 519 519"/>
                              <a:gd name="T7" fmla="*/ 519 h 87"/>
                              <a:gd name="T8" fmla="+- 0 1227 1227"/>
                              <a:gd name="T9" fmla="*/ T8 w 62"/>
                              <a:gd name="T10" fmla="+- 0 605 519"/>
                              <a:gd name="T11" fmla="*/ 605 h 87"/>
                              <a:gd name="T12" fmla="+- 0 1288 1227"/>
                              <a:gd name="T13" fmla="*/ T12 w 62"/>
                              <a:gd name="T14" fmla="+- 0 605 519"/>
                              <a:gd name="T15" fmla="*/ 605 h 87"/>
                              <a:gd name="T16" fmla="+- 0 1288 1227"/>
                              <a:gd name="T17" fmla="*/ T16 w 62"/>
                              <a:gd name="T18" fmla="+- 0 583 519"/>
                              <a:gd name="T19" fmla="*/ 583 h 87"/>
                              <a:gd name="T20" fmla="+- 0 1259 1227"/>
                              <a:gd name="T21" fmla="*/ T20 w 62"/>
                              <a:gd name="T22" fmla="+- 0 583 519"/>
                              <a:gd name="T23" fmla="*/ 583 h 87"/>
                              <a:gd name="T24" fmla="+- 0 1259 1227"/>
                              <a:gd name="T25" fmla="*/ T24 w 62"/>
                              <a:gd name="T26" fmla="+- 0 519 519"/>
                              <a:gd name="T27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61" y="86"/>
                                </a:lnTo>
                                <a:lnTo>
                                  <a:pt x="61" y="64"/>
                                </a:lnTo>
                                <a:lnTo>
                                  <a:pt x="32" y="6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23"/>
                      <wpg:cNvGrpSpPr>
                        <a:grpSpLocks/>
                      </wpg:cNvGrpSpPr>
                      <wpg:grpSpPr bwMode="auto">
                        <a:xfrm>
                          <a:off x="1467" y="519"/>
                          <a:ext cx="92" cy="87"/>
                          <a:chOff x="1467" y="519"/>
                          <a:chExt cx="92" cy="87"/>
                        </a:xfrm>
                      </wpg:grpSpPr>
                      <wps:wsp>
                        <wps:cNvPr id="113" name="Freeform 126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01 1467"/>
                              <a:gd name="T1" fmla="*/ T0 w 92"/>
                              <a:gd name="T2" fmla="+- 0 519 519"/>
                              <a:gd name="T3" fmla="*/ 519 h 87"/>
                              <a:gd name="T4" fmla="+- 0 1467 1467"/>
                              <a:gd name="T5" fmla="*/ T4 w 92"/>
                              <a:gd name="T6" fmla="+- 0 519 519"/>
                              <a:gd name="T7" fmla="*/ 519 h 87"/>
                              <a:gd name="T8" fmla="+- 0 1467 1467"/>
                              <a:gd name="T9" fmla="*/ T8 w 92"/>
                              <a:gd name="T10" fmla="+- 0 605 519"/>
                              <a:gd name="T11" fmla="*/ 605 h 87"/>
                              <a:gd name="T12" fmla="+- 0 1502 1467"/>
                              <a:gd name="T13" fmla="*/ T12 w 92"/>
                              <a:gd name="T14" fmla="+- 0 605 519"/>
                              <a:gd name="T15" fmla="*/ 605 h 87"/>
                              <a:gd name="T16" fmla="+- 0 1502 1467"/>
                              <a:gd name="T17" fmla="*/ T16 w 92"/>
                              <a:gd name="T18" fmla="+- 0 567 519"/>
                              <a:gd name="T19" fmla="*/ 567 h 87"/>
                              <a:gd name="T20" fmla="+- 0 1538 1467"/>
                              <a:gd name="T21" fmla="*/ T20 w 92"/>
                              <a:gd name="T22" fmla="+- 0 567 519"/>
                              <a:gd name="T23" fmla="*/ 567 h 87"/>
                              <a:gd name="T24" fmla="+- 0 1534 1467"/>
                              <a:gd name="T25" fmla="*/ T24 w 92"/>
                              <a:gd name="T26" fmla="+- 0 561 519"/>
                              <a:gd name="T27" fmla="*/ 561 h 87"/>
                              <a:gd name="T28" fmla="+- 0 1538 1467"/>
                              <a:gd name="T29" fmla="*/ T28 w 92"/>
                              <a:gd name="T30" fmla="+- 0 552 519"/>
                              <a:gd name="T31" fmla="*/ 552 h 87"/>
                              <a:gd name="T32" fmla="+- 0 1501 1467"/>
                              <a:gd name="T33" fmla="*/ T32 w 92"/>
                              <a:gd name="T34" fmla="+- 0 552 519"/>
                              <a:gd name="T35" fmla="*/ 552 h 87"/>
                              <a:gd name="T36" fmla="+- 0 1501 1467"/>
                              <a:gd name="T37" fmla="*/ T36 w 92"/>
                              <a:gd name="T38" fmla="+- 0 519 519"/>
                              <a:gd name="T3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35" y="86"/>
                                </a:lnTo>
                                <a:lnTo>
                                  <a:pt x="35" y="48"/>
                                </a:lnTo>
                                <a:lnTo>
                                  <a:pt x="71" y="48"/>
                                </a:lnTo>
                                <a:lnTo>
                                  <a:pt x="67" y="42"/>
                                </a:lnTo>
                                <a:lnTo>
                                  <a:pt x="71" y="33"/>
                                </a:lnTo>
                                <a:lnTo>
                                  <a:pt x="34" y="3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25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38 1467"/>
                              <a:gd name="T1" fmla="*/ T0 w 92"/>
                              <a:gd name="T2" fmla="+- 0 567 519"/>
                              <a:gd name="T3" fmla="*/ 567 h 87"/>
                              <a:gd name="T4" fmla="+- 0 1502 1467"/>
                              <a:gd name="T5" fmla="*/ T4 w 92"/>
                              <a:gd name="T6" fmla="+- 0 567 519"/>
                              <a:gd name="T7" fmla="*/ 567 h 87"/>
                              <a:gd name="T8" fmla="+- 0 1522 1467"/>
                              <a:gd name="T9" fmla="*/ T8 w 92"/>
                              <a:gd name="T10" fmla="+- 0 605 519"/>
                              <a:gd name="T11" fmla="*/ 605 h 87"/>
                              <a:gd name="T12" fmla="+- 0 1559 1467"/>
                              <a:gd name="T13" fmla="*/ T12 w 92"/>
                              <a:gd name="T14" fmla="+- 0 605 519"/>
                              <a:gd name="T15" fmla="*/ 605 h 87"/>
                              <a:gd name="T16" fmla="+- 0 1538 1467"/>
                              <a:gd name="T17" fmla="*/ T16 w 92"/>
                              <a:gd name="T18" fmla="+- 0 567 519"/>
                              <a:gd name="T19" fmla="*/ 56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71" y="48"/>
                                </a:moveTo>
                                <a:lnTo>
                                  <a:pt x="35" y="48"/>
                                </a:lnTo>
                                <a:lnTo>
                                  <a:pt x="55" y="86"/>
                                </a:lnTo>
                                <a:lnTo>
                                  <a:pt x="92" y="86"/>
                                </a:lnTo>
                                <a:lnTo>
                                  <a:pt x="7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24"/>
                        <wps:cNvSpPr>
                          <a:spLocks/>
                        </wps:cNvSpPr>
                        <wps:spPr bwMode="auto">
                          <a:xfrm>
                            <a:off x="1467" y="519"/>
                            <a:ext cx="92" cy="87"/>
                          </a:xfrm>
                          <a:custGeom>
                            <a:avLst/>
                            <a:gdLst>
                              <a:gd name="T0" fmla="+- 0 1555 1467"/>
                              <a:gd name="T1" fmla="*/ T0 w 92"/>
                              <a:gd name="T2" fmla="+- 0 519 519"/>
                              <a:gd name="T3" fmla="*/ 519 h 87"/>
                              <a:gd name="T4" fmla="+- 0 1519 1467"/>
                              <a:gd name="T5" fmla="*/ T4 w 92"/>
                              <a:gd name="T6" fmla="+- 0 519 519"/>
                              <a:gd name="T7" fmla="*/ 519 h 87"/>
                              <a:gd name="T8" fmla="+- 0 1501 1467"/>
                              <a:gd name="T9" fmla="*/ T8 w 92"/>
                              <a:gd name="T10" fmla="+- 0 552 519"/>
                              <a:gd name="T11" fmla="*/ 552 h 87"/>
                              <a:gd name="T12" fmla="+- 0 1538 1467"/>
                              <a:gd name="T13" fmla="*/ T12 w 92"/>
                              <a:gd name="T14" fmla="+- 0 552 519"/>
                              <a:gd name="T15" fmla="*/ 552 h 87"/>
                              <a:gd name="T16" fmla="+- 0 1555 1467"/>
                              <a:gd name="T17" fmla="*/ T16 w 92"/>
                              <a:gd name="T18" fmla="+- 0 519 519"/>
                              <a:gd name="T19" fmla="*/ 51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87">
                                <a:moveTo>
                                  <a:pt x="88" y="0"/>
                                </a:moveTo>
                                <a:lnTo>
                                  <a:pt x="52" y="0"/>
                                </a:lnTo>
                                <a:lnTo>
                                  <a:pt x="34" y="33"/>
                                </a:lnTo>
                                <a:lnTo>
                                  <a:pt x="71" y="3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119"/>
                      <wpg:cNvGrpSpPr>
                        <a:grpSpLocks/>
                      </wpg:cNvGrpSpPr>
                      <wpg:grpSpPr bwMode="auto">
                        <a:xfrm>
                          <a:off x="1379" y="518"/>
                          <a:ext cx="81" cy="90"/>
                          <a:chOff x="1379" y="518"/>
                          <a:chExt cx="81" cy="90"/>
                        </a:xfrm>
                      </wpg:grpSpPr>
                      <wps:wsp>
                        <wps:cNvPr id="117" name="Freeform 122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27 1379"/>
                              <a:gd name="T1" fmla="*/ T0 w 81"/>
                              <a:gd name="T2" fmla="+- 0 518 518"/>
                              <a:gd name="T3" fmla="*/ 518 h 90"/>
                              <a:gd name="T4" fmla="+- 0 1405 1379"/>
                              <a:gd name="T5" fmla="*/ T4 w 81"/>
                              <a:gd name="T6" fmla="+- 0 519 518"/>
                              <a:gd name="T7" fmla="*/ 519 h 90"/>
                              <a:gd name="T8" fmla="+- 0 1386 1379"/>
                              <a:gd name="T9" fmla="*/ T8 w 81"/>
                              <a:gd name="T10" fmla="+- 0 530 518"/>
                              <a:gd name="T11" fmla="*/ 530 h 90"/>
                              <a:gd name="T12" fmla="+- 0 1379 1379"/>
                              <a:gd name="T13" fmla="*/ T12 w 81"/>
                              <a:gd name="T14" fmla="+- 0 551 518"/>
                              <a:gd name="T15" fmla="*/ 551 h 90"/>
                              <a:gd name="T16" fmla="+- 0 1380 1379"/>
                              <a:gd name="T17" fmla="*/ T16 w 81"/>
                              <a:gd name="T18" fmla="+- 0 582 518"/>
                              <a:gd name="T19" fmla="*/ 582 h 90"/>
                              <a:gd name="T20" fmla="+- 0 1392 1379"/>
                              <a:gd name="T21" fmla="*/ T20 w 81"/>
                              <a:gd name="T22" fmla="+- 0 600 518"/>
                              <a:gd name="T23" fmla="*/ 600 h 90"/>
                              <a:gd name="T24" fmla="+- 0 1413 1379"/>
                              <a:gd name="T25" fmla="*/ T24 w 81"/>
                              <a:gd name="T26" fmla="+- 0 607 518"/>
                              <a:gd name="T27" fmla="*/ 607 h 90"/>
                              <a:gd name="T28" fmla="+- 0 1435 1379"/>
                              <a:gd name="T29" fmla="*/ T28 w 81"/>
                              <a:gd name="T30" fmla="+- 0 606 518"/>
                              <a:gd name="T31" fmla="*/ 606 h 90"/>
                              <a:gd name="T32" fmla="+- 0 1453 1379"/>
                              <a:gd name="T33" fmla="*/ T32 w 81"/>
                              <a:gd name="T34" fmla="+- 0 595 518"/>
                              <a:gd name="T35" fmla="*/ 595 h 90"/>
                              <a:gd name="T36" fmla="+- 0 1455 1379"/>
                              <a:gd name="T37" fmla="*/ T36 w 81"/>
                              <a:gd name="T38" fmla="+- 0 589 518"/>
                              <a:gd name="T39" fmla="*/ 589 h 90"/>
                              <a:gd name="T40" fmla="+- 0 1416 1379"/>
                              <a:gd name="T41" fmla="*/ T40 w 81"/>
                              <a:gd name="T42" fmla="+- 0 589 518"/>
                              <a:gd name="T43" fmla="*/ 589 h 90"/>
                              <a:gd name="T44" fmla="+- 0 1412 1379"/>
                              <a:gd name="T45" fmla="*/ T44 w 81"/>
                              <a:gd name="T46" fmla="+- 0 586 518"/>
                              <a:gd name="T47" fmla="*/ 586 h 90"/>
                              <a:gd name="T48" fmla="+- 0 1412 1379"/>
                              <a:gd name="T49" fmla="*/ T48 w 81"/>
                              <a:gd name="T50" fmla="+- 0 539 518"/>
                              <a:gd name="T51" fmla="*/ 539 h 90"/>
                              <a:gd name="T52" fmla="+- 0 1415 1379"/>
                              <a:gd name="T53" fmla="*/ T52 w 81"/>
                              <a:gd name="T54" fmla="+- 0 536 518"/>
                              <a:gd name="T55" fmla="*/ 536 h 90"/>
                              <a:gd name="T56" fmla="+- 0 1454 1379"/>
                              <a:gd name="T57" fmla="*/ T56 w 81"/>
                              <a:gd name="T58" fmla="+- 0 536 518"/>
                              <a:gd name="T59" fmla="*/ 536 h 90"/>
                              <a:gd name="T60" fmla="+- 0 1447 1379"/>
                              <a:gd name="T61" fmla="*/ T60 w 81"/>
                              <a:gd name="T62" fmla="+- 0 525 518"/>
                              <a:gd name="T63" fmla="*/ 525 h 90"/>
                              <a:gd name="T64" fmla="+- 0 1427 1379"/>
                              <a:gd name="T65" fmla="*/ T64 w 81"/>
                              <a:gd name="T66" fmla="+- 0 518 518"/>
                              <a:gd name="T67" fmla="*/ 5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48" y="0"/>
                                </a:moveTo>
                                <a:lnTo>
                                  <a:pt x="26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3"/>
                                </a:lnTo>
                                <a:lnTo>
                                  <a:pt x="1" y="64"/>
                                </a:lnTo>
                                <a:lnTo>
                                  <a:pt x="13" y="82"/>
                                </a:lnTo>
                                <a:lnTo>
                                  <a:pt x="34" y="89"/>
                                </a:lnTo>
                                <a:lnTo>
                                  <a:pt x="56" y="88"/>
                                </a:lnTo>
                                <a:lnTo>
                                  <a:pt x="74" y="77"/>
                                </a:lnTo>
                                <a:lnTo>
                                  <a:pt x="76" y="71"/>
                                </a:lnTo>
                                <a:lnTo>
                                  <a:pt x="37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21"/>
                                </a:lnTo>
                                <a:lnTo>
                                  <a:pt x="36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7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1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60 1379"/>
                              <a:gd name="T1" fmla="*/ T0 w 81"/>
                              <a:gd name="T2" fmla="+- 0 574 518"/>
                              <a:gd name="T3" fmla="*/ 574 h 90"/>
                              <a:gd name="T4" fmla="+- 0 1426 1379"/>
                              <a:gd name="T5" fmla="*/ T4 w 81"/>
                              <a:gd name="T6" fmla="+- 0 574 518"/>
                              <a:gd name="T7" fmla="*/ 574 h 90"/>
                              <a:gd name="T8" fmla="+- 0 1424 1379"/>
                              <a:gd name="T9" fmla="*/ T8 w 81"/>
                              <a:gd name="T10" fmla="+- 0 582 518"/>
                              <a:gd name="T11" fmla="*/ 582 h 90"/>
                              <a:gd name="T12" fmla="+- 0 1424 1379"/>
                              <a:gd name="T13" fmla="*/ T12 w 81"/>
                              <a:gd name="T14" fmla="+- 0 586 518"/>
                              <a:gd name="T15" fmla="*/ 586 h 90"/>
                              <a:gd name="T16" fmla="+- 0 1422 1379"/>
                              <a:gd name="T17" fmla="*/ T16 w 81"/>
                              <a:gd name="T18" fmla="+- 0 589 518"/>
                              <a:gd name="T19" fmla="*/ 589 h 90"/>
                              <a:gd name="T20" fmla="+- 0 1455 1379"/>
                              <a:gd name="T21" fmla="*/ T20 w 81"/>
                              <a:gd name="T22" fmla="+- 0 589 518"/>
                              <a:gd name="T23" fmla="*/ 589 h 90"/>
                              <a:gd name="T24" fmla="+- 0 1460 1379"/>
                              <a:gd name="T25" fmla="*/ T24 w 81"/>
                              <a:gd name="T26" fmla="+- 0 574 518"/>
                              <a:gd name="T27" fmla="*/ 57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81" y="56"/>
                                </a:moveTo>
                                <a:lnTo>
                                  <a:pt x="47" y="56"/>
                                </a:lnTo>
                                <a:lnTo>
                                  <a:pt x="45" y="64"/>
                                </a:lnTo>
                                <a:lnTo>
                                  <a:pt x="45" y="68"/>
                                </a:lnTo>
                                <a:lnTo>
                                  <a:pt x="43" y="71"/>
                                </a:lnTo>
                                <a:lnTo>
                                  <a:pt x="76" y="71"/>
                                </a:lnTo>
                                <a:lnTo>
                                  <a:pt x="8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0"/>
                        <wps:cNvSpPr>
                          <a:spLocks/>
                        </wps:cNvSpPr>
                        <wps:spPr bwMode="auto">
                          <a:xfrm>
                            <a:off x="1379" y="518"/>
                            <a:ext cx="81" cy="90"/>
                          </a:xfrm>
                          <a:custGeom>
                            <a:avLst/>
                            <a:gdLst>
                              <a:gd name="T0" fmla="+- 0 1454 1379"/>
                              <a:gd name="T1" fmla="*/ T0 w 81"/>
                              <a:gd name="T2" fmla="+- 0 536 518"/>
                              <a:gd name="T3" fmla="*/ 536 h 90"/>
                              <a:gd name="T4" fmla="+- 0 1422 1379"/>
                              <a:gd name="T5" fmla="*/ T4 w 81"/>
                              <a:gd name="T6" fmla="+- 0 536 518"/>
                              <a:gd name="T7" fmla="*/ 536 h 90"/>
                              <a:gd name="T8" fmla="+- 0 1424 1379"/>
                              <a:gd name="T9" fmla="*/ T8 w 81"/>
                              <a:gd name="T10" fmla="+- 0 539 518"/>
                              <a:gd name="T11" fmla="*/ 539 h 90"/>
                              <a:gd name="T12" fmla="+- 0 1424 1379"/>
                              <a:gd name="T13" fmla="*/ T12 w 81"/>
                              <a:gd name="T14" fmla="+- 0 549 518"/>
                              <a:gd name="T15" fmla="*/ 549 h 90"/>
                              <a:gd name="T16" fmla="+- 0 1459 1379"/>
                              <a:gd name="T17" fmla="*/ T16 w 81"/>
                              <a:gd name="T18" fmla="+- 0 543 518"/>
                              <a:gd name="T19" fmla="*/ 543 h 90"/>
                              <a:gd name="T20" fmla="+- 0 1454 1379"/>
                              <a:gd name="T21" fmla="*/ T20 w 81"/>
                              <a:gd name="T22" fmla="+- 0 536 518"/>
                              <a:gd name="T23" fmla="*/ 5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75" y="18"/>
                                </a:moveTo>
                                <a:lnTo>
                                  <a:pt x="43" y="18"/>
                                </a:lnTo>
                                <a:lnTo>
                                  <a:pt x="45" y="21"/>
                                </a:lnTo>
                                <a:lnTo>
                                  <a:pt x="45" y="31"/>
                                </a:lnTo>
                                <a:lnTo>
                                  <a:pt x="80" y="25"/>
                                </a:lnTo>
                                <a:lnTo>
                                  <a:pt x="7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17"/>
                      <wpg:cNvGrpSpPr>
                        <a:grpSpLocks/>
                      </wpg:cNvGrpSpPr>
                      <wpg:grpSpPr bwMode="auto">
                        <a:xfrm>
                          <a:off x="1558" y="519"/>
                          <a:ext cx="29" cy="29"/>
                          <a:chOff x="1558" y="519"/>
                          <a:chExt cx="29" cy="29"/>
                        </a:xfrm>
                      </wpg:grpSpPr>
                      <wps:wsp>
                        <wps:cNvPr id="121" name="Freeform 118"/>
                        <wps:cNvSpPr>
                          <a:spLocks/>
                        </wps:cNvSpPr>
                        <wps:spPr bwMode="auto">
                          <a:xfrm>
                            <a:off x="1558" y="519"/>
                            <a:ext cx="29" cy="29"/>
                          </a:xfrm>
                          <a:custGeom>
                            <a:avLst/>
                            <a:gdLst>
                              <a:gd name="T0" fmla="+- 0 1558 1558"/>
                              <a:gd name="T1" fmla="*/ T0 w 29"/>
                              <a:gd name="T2" fmla="+- 0 534 519"/>
                              <a:gd name="T3" fmla="*/ 534 h 29"/>
                              <a:gd name="T4" fmla="+- 0 1558 1558"/>
                              <a:gd name="T5" fmla="*/ T4 w 29"/>
                              <a:gd name="T6" fmla="+- 0 526 519"/>
                              <a:gd name="T7" fmla="*/ 526 h 29"/>
                              <a:gd name="T8" fmla="+- 0 1565 1558"/>
                              <a:gd name="T9" fmla="*/ T8 w 29"/>
                              <a:gd name="T10" fmla="+- 0 519 519"/>
                              <a:gd name="T11" fmla="*/ 519 h 29"/>
                              <a:gd name="T12" fmla="+- 0 1572 1558"/>
                              <a:gd name="T13" fmla="*/ T12 w 29"/>
                              <a:gd name="T14" fmla="+- 0 519 519"/>
                              <a:gd name="T15" fmla="*/ 519 h 29"/>
                              <a:gd name="T16" fmla="+- 0 1580 1558"/>
                              <a:gd name="T17" fmla="*/ T16 w 29"/>
                              <a:gd name="T18" fmla="+- 0 519 519"/>
                              <a:gd name="T19" fmla="*/ 519 h 29"/>
                              <a:gd name="T20" fmla="+- 0 1587 1558"/>
                              <a:gd name="T21" fmla="*/ T20 w 29"/>
                              <a:gd name="T22" fmla="+- 0 526 519"/>
                              <a:gd name="T23" fmla="*/ 526 h 29"/>
                              <a:gd name="T24" fmla="+- 0 1587 1558"/>
                              <a:gd name="T25" fmla="*/ T24 w 29"/>
                              <a:gd name="T26" fmla="+- 0 534 519"/>
                              <a:gd name="T27" fmla="*/ 534 h 29"/>
                              <a:gd name="T28" fmla="+- 0 1587 1558"/>
                              <a:gd name="T29" fmla="*/ T28 w 29"/>
                              <a:gd name="T30" fmla="+- 0 541 519"/>
                              <a:gd name="T31" fmla="*/ 541 h 29"/>
                              <a:gd name="T32" fmla="+- 0 1580 1558"/>
                              <a:gd name="T33" fmla="*/ T32 w 29"/>
                              <a:gd name="T34" fmla="+- 0 548 519"/>
                              <a:gd name="T35" fmla="*/ 548 h 29"/>
                              <a:gd name="T36" fmla="+- 0 1572 1558"/>
                              <a:gd name="T37" fmla="*/ T36 w 29"/>
                              <a:gd name="T38" fmla="+- 0 548 519"/>
                              <a:gd name="T39" fmla="*/ 548 h 29"/>
                              <a:gd name="T40" fmla="+- 0 1565 1558"/>
                              <a:gd name="T41" fmla="*/ T40 w 29"/>
                              <a:gd name="T42" fmla="+- 0 548 519"/>
                              <a:gd name="T43" fmla="*/ 548 h 29"/>
                              <a:gd name="T44" fmla="+- 0 1558 1558"/>
                              <a:gd name="T45" fmla="*/ T44 w 29"/>
                              <a:gd name="T46" fmla="+- 0 541 519"/>
                              <a:gd name="T47" fmla="*/ 541 h 29"/>
                              <a:gd name="T48" fmla="+- 0 1558 1558"/>
                              <a:gd name="T49" fmla="*/ T48 w 29"/>
                              <a:gd name="T50" fmla="+- 0 534 519"/>
                              <a:gd name="T51" fmla="*/ 53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7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113"/>
                      <wpg:cNvGrpSpPr>
                        <a:grpSpLocks/>
                      </wpg:cNvGrpSpPr>
                      <wpg:grpSpPr bwMode="auto">
                        <a:xfrm>
                          <a:off x="1567" y="526"/>
                          <a:ext cx="12" cy="15"/>
                          <a:chOff x="1567" y="526"/>
                          <a:chExt cx="12" cy="15"/>
                        </a:xfrm>
                      </wpg:grpSpPr>
                      <wps:wsp>
                        <wps:cNvPr id="123" name="Freeform 116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6 1567"/>
                              <a:gd name="T1" fmla="*/ T0 w 12"/>
                              <a:gd name="T2" fmla="+- 0 526 526"/>
                              <a:gd name="T3" fmla="*/ 526 h 15"/>
                              <a:gd name="T4" fmla="+- 0 1567 1567"/>
                              <a:gd name="T5" fmla="*/ T4 w 12"/>
                              <a:gd name="T6" fmla="+- 0 526 526"/>
                              <a:gd name="T7" fmla="*/ 526 h 15"/>
                              <a:gd name="T8" fmla="+- 0 1567 1567"/>
                              <a:gd name="T9" fmla="*/ T8 w 12"/>
                              <a:gd name="T10" fmla="+- 0 541 526"/>
                              <a:gd name="T11" fmla="*/ 541 h 15"/>
                              <a:gd name="T12" fmla="+- 0 1568 1567"/>
                              <a:gd name="T13" fmla="*/ T12 w 12"/>
                              <a:gd name="T14" fmla="+- 0 541 526"/>
                              <a:gd name="T15" fmla="*/ 541 h 15"/>
                              <a:gd name="T16" fmla="+- 0 1568 1567"/>
                              <a:gd name="T17" fmla="*/ T16 w 12"/>
                              <a:gd name="T18" fmla="+- 0 534 526"/>
                              <a:gd name="T19" fmla="*/ 534 h 15"/>
                              <a:gd name="T20" fmla="+- 0 1578 1567"/>
                              <a:gd name="T21" fmla="*/ T20 w 12"/>
                              <a:gd name="T22" fmla="+- 0 534 526"/>
                              <a:gd name="T23" fmla="*/ 534 h 15"/>
                              <a:gd name="T24" fmla="+- 0 1576 1567"/>
                              <a:gd name="T25" fmla="*/ T24 w 12"/>
                              <a:gd name="T26" fmla="+- 0 533 526"/>
                              <a:gd name="T27" fmla="*/ 533 h 15"/>
                              <a:gd name="T28" fmla="+- 0 1577 1567"/>
                              <a:gd name="T29" fmla="*/ T28 w 12"/>
                              <a:gd name="T30" fmla="+- 0 533 526"/>
                              <a:gd name="T31" fmla="*/ 533 h 15"/>
                              <a:gd name="T32" fmla="+- 0 1568 1567"/>
                              <a:gd name="T33" fmla="*/ T32 w 12"/>
                              <a:gd name="T34" fmla="+- 0 533 526"/>
                              <a:gd name="T35" fmla="*/ 533 h 15"/>
                              <a:gd name="T36" fmla="+- 0 1568 1567"/>
                              <a:gd name="T37" fmla="*/ T36 w 12"/>
                              <a:gd name="T38" fmla="+- 0 528 526"/>
                              <a:gd name="T39" fmla="*/ 528 h 15"/>
                              <a:gd name="T40" fmla="+- 0 1578 1567"/>
                              <a:gd name="T41" fmla="*/ T40 w 12"/>
                              <a:gd name="T42" fmla="+- 0 528 526"/>
                              <a:gd name="T43" fmla="*/ 528 h 15"/>
                              <a:gd name="T44" fmla="+- 0 1578 1567"/>
                              <a:gd name="T45" fmla="*/ T44 w 12"/>
                              <a:gd name="T46" fmla="+- 0 526 526"/>
                              <a:gd name="T47" fmla="*/ 526 h 15"/>
                              <a:gd name="T48" fmla="+- 0 1576 1567"/>
                              <a:gd name="T49" fmla="*/ T48 w 12"/>
                              <a:gd name="T50" fmla="+- 0 526 526"/>
                              <a:gd name="T51" fmla="*/ 5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" y="15"/>
                                </a:lnTo>
                                <a:lnTo>
                                  <a:pt x="1" y="8"/>
                                </a:lnTo>
                                <a:lnTo>
                                  <a:pt x="11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" y="7"/>
                                </a:lnTo>
                                <a:lnTo>
                                  <a:pt x="1" y="2"/>
                                </a:lnTo>
                                <a:lnTo>
                                  <a:pt x="11" y="2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5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8 1567"/>
                              <a:gd name="T1" fmla="*/ T0 w 12"/>
                              <a:gd name="T2" fmla="+- 0 534 526"/>
                              <a:gd name="T3" fmla="*/ 534 h 15"/>
                              <a:gd name="T4" fmla="+- 0 1577 1567"/>
                              <a:gd name="T5" fmla="*/ T4 w 12"/>
                              <a:gd name="T6" fmla="+- 0 534 526"/>
                              <a:gd name="T7" fmla="*/ 534 h 15"/>
                              <a:gd name="T8" fmla="+- 0 1576 1567"/>
                              <a:gd name="T9" fmla="*/ T8 w 12"/>
                              <a:gd name="T10" fmla="+- 0 537 526"/>
                              <a:gd name="T11" fmla="*/ 537 h 15"/>
                              <a:gd name="T12" fmla="+- 0 1576 1567"/>
                              <a:gd name="T13" fmla="*/ T12 w 12"/>
                              <a:gd name="T14" fmla="+- 0 540 526"/>
                              <a:gd name="T15" fmla="*/ 540 h 15"/>
                              <a:gd name="T16" fmla="+- 0 1576 1567"/>
                              <a:gd name="T17" fmla="*/ T16 w 12"/>
                              <a:gd name="T18" fmla="+- 0 540 526"/>
                              <a:gd name="T19" fmla="*/ 540 h 15"/>
                              <a:gd name="T20" fmla="+- 0 1576 1567"/>
                              <a:gd name="T21" fmla="*/ T20 w 12"/>
                              <a:gd name="T22" fmla="+- 0 541 526"/>
                              <a:gd name="T23" fmla="*/ 541 h 15"/>
                              <a:gd name="T24" fmla="+- 0 1579 1567"/>
                              <a:gd name="T25" fmla="*/ T24 w 12"/>
                              <a:gd name="T26" fmla="+- 0 541 526"/>
                              <a:gd name="T27" fmla="*/ 541 h 15"/>
                              <a:gd name="T28" fmla="+- 0 1579 1567"/>
                              <a:gd name="T29" fmla="*/ T28 w 12"/>
                              <a:gd name="T30" fmla="+- 0 540 526"/>
                              <a:gd name="T31" fmla="*/ 540 h 15"/>
                              <a:gd name="T32" fmla="+- 0 1578 1567"/>
                              <a:gd name="T33" fmla="*/ T32 w 12"/>
                              <a:gd name="T34" fmla="+- 0 540 526"/>
                              <a:gd name="T35" fmla="*/ 540 h 15"/>
                              <a:gd name="T36" fmla="+- 0 1578 1567"/>
                              <a:gd name="T37" fmla="*/ T36 w 12"/>
                              <a:gd name="T38" fmla="+- 0 534 526"/>
                              <a:gd name="T39" fmla="*/ 5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8"/>
                                </a:moveTo>
                                <a:lnTo>
                                  <a:pt x="10" y="8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9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4"/>
                        <wps:cNvSpPr>
                          <a:spLocks/>
                        </wps:cNvSpPr>
                        <wps:spPr bwMode="auto">
                          <a:xfrm>
                            <a:off x="1567" y="526"/>
                            <a:ext cx="12" cy="15"/>
                          </a:xfrm>
                          <a:custGeom>
                            <a:avLst/>
                            <a:gdLst>
                              <a:gd name="T0" fmla="+- 0 1578 1567"/>
                              <a:gd name="T1" fmla="*/ T0 w 12"/>
                              <a:gd name="T2" fmla="+- 0 528 526"/>
                              <a:gd name="T3" fmla="*/ 528 h 15"/>
                              <a:gd name="T4" fmla="+- 0 1574 1567"/>
                              <a:gd name="T5" fmla="*/ T4 w 12"/>
                              <a:gd name="T6" fmla="+- 0 528 526"/>
                              <a:gd name="T7" fmla="*/ 528 h 15"/>
                              <a:gd name="T8" fmla="+- 0 1576 1567"/>
                              <a:gd name="T9" fmla="*/ T8 w 12"/>
                              <a:gd name="T10" fmla="+- 0 528 526"/>
                              <a:gd name="T11" fmla="*/ 528 h 15"/>
                              <a:gd name="T12" fmla="+- 0 1576 1567"/>
                              <a:gd name="T13" fmla="*/ T12 w 12"/>
                              <a:gd name="T14" fmla="+- 0 532 526"/>
                              <a:gd name="T15" fmla="*/ 532 h 15"/>
                              <a:gd name="T16" fmla="+- 0 1575 1567"/>
                              <a:gd name="T17" fmla="*/ T16 w 12"/>
                              <a:gd name="T18" fmla="+- 0 533 526"/>
                              <a:gd name="T19" fmla="*/ 533 h 15"/>
                              <a:gd name="T20" fmla="+- 0 1577 1567"/>
                              <a:gd name="T21" fmla="*/ T20 w 12"/>
                              <a:gd name="T22" fmla="+- 0 533 526"/>
                              <a:gd name="T23" fmla="*/ 533 h 15"/>
                              <a:gd name="T24" fmla="+- 0 1577 1567"/>
                              <a:gd name="T25" fmla="*/ T24 w 12"/>
                              <a:gd name="T26" fmla="+- 0 532 526"/>
                              <a:gd name="T27" fmla="*/ 532 h 15"/>
                              <a:gd name="T28" fmla="+- 0 1578 1567"/>
                              <a:gd name="T29" fmla="*/ T28 w 12"/>
                              <a:gd name="T30" fmla="+- 0 532 526"/>
                              <a:gd name="T31" fmla="*/ 532 h 15"/>
                              <a:gd name="T32" fmla="+- 0 1578 1567"/>
                              <a:gd name="T33" fmla="*/ T32 w 12"/>
                              <a:gd name="T34" fmla="+- 0 528 526"/>
                              <a:gd name="T35" fmla="*/ 5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2"/>
                                </a:move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6"/>
                                </a:lnTo>
                                <a:lnTo>
                                  <a:pt x="8" y="7"/>
                                </a:lnTo>
                                <a:lnTo>
                                  <a:pt x="10" y="7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6" name="Group 110"/>
                      <wpg:cNvGrpSpPr>
                        <a:grpSpLocks/>
                      </wpg:cNvGrpSpPr>
                      <wpg:grpSpPr bwMode="auto">
                        <a:xfrm>
                          <a:off x="1293" y="518"/>
                          <a:ext cx="81" cy="90"/>
                          <a:chOff x="1293" y="518"/>
                          <a:chExt cx="81" cy="90"/>
                        </a:xfrm>
                      </wpg:grpSpPr>
                      <wps:wsp>
                        <wps:cNvPr id="127" name="Freeform 112"/>
                        <wps:cNvSpPr>
                          <a:spLocks/>
                        </wps:cNvSpPr>
                        <wps:spPr bwMode="auto">
                          <a:xfrm>
                            <a:off x="1293" y="518"/>
                            <a:ext cx="81" cy="90"/>
                          </a:xfrm>
                          <a:custGeom>
                            <a:avLst/>
                            <a:gdLst>
                              <a:gd name="T0" fmla="+- 0 1340 1293"/>
                              <a:gd name="T1" fmla="*/ T0 w 81"/>
                              <a:gd name="T2" fmla="+- 0 518 518"/>
                              <a:gd name="T3" fmla="*/ 518 h 90"/>
                              <a:gd name="T4" fmla="+- 0 1326 1293"/>
                              <a:gd name="T5" fmla="*/ T4 w 81"/>
                              <a:gd name="T6" fmla="+- 0 518 518"/>
                              <a:gd name="T7" fmla="*/ 518 h 90"/>
                              <a:gd name="T8" fmla="+- 0 1318 1293"/>
                              <a:gd name="T9" fmla="*/ T8 w 81"/>
                              <a:gd name="T10" fmla="+- 0 519 518"/>
                              <a:gd name="T11" fmla="*/ 519 h 90"/>
                              <a:gd name="T12" fmla="+- 0 1300 1293"/>
                              <a:gd name="T13" fmla="*/ T12 w 81"/>
                              <a:gd name="T14" fmla="+- 0 530 518"/>
                              <a:gd name="T15" fmla="*/ 530 h 90"/>
                              <a:gd name="T16" fmla="+- 0 1293 1293"/>
                              <a:gd name="T17" fmla="*/ T16 w 81"/>
                              <a:gd name="T18" fmla="+- 0 551 518"/>
                              <a:gd name="T19" fmla="*/ 551 h 90"/>
                              <a:gd name="T20" fmla="+- 0 1294 1293"/>
                              <a:gd name="T21" fmla="*/ T20 w 81"/>
                              <a:gd name="T22" fmla="+- 0 582 518"/>
                              <a:gd name="T23" fmla="*/ 582 h 90"/>
                              <a:gd name="T24" fmla="+- 0 1305 1293"/>
                              <a:gd name="T25" fmla="*/ T24 w 81"/>
                              <a:gd name="T26" fmla="+- 0 600 518"/>
                              <a:gd name="T27" fmla="*/ 600 h 90"/>
                              <a:gd name="T28" fmla="+- 0 1326 1293"/>
                              <a:gd name="T29" fmla="*/ T28 w 81"/>
                              <a:gd name="T30" fmla="+- 0 607 518"/>
                              <a:gd name="T31" fmla="*/ 607 h 90"/>
                              <a:gd name="T32" fmla="+- 0 1348 1293"/>
                              <a:gd name="T33" fmla="*/ T32 w 81"/>
                              <a:gd name="T34" fmla="+- 0 606 518"/>
                              <a:gd name="T35" fmla="*/ 606 h 90"/>
                              <a:gd name="T36" fmla="+- 0 1366 1293"/>
                              <a:gd name="T37" fmla="*/ T36 w 81"/>
                              <a:gd name="T38" fmla="+- 0 595 518"/>
                              <a:gd name="T39" fmla="*/ 595 h 90"/>
                              <a:gd name="T40" fmla="+- 0 1368 1293"/>
                              <a:gd name="T41" fmla="*/ T40 w 81"/>
                              <a:gd name="T42" fmla="+- 0 589 518"/>
                              <a:gd name="T43" fmla="*/ 589 h 90"/>
                              <a:gd name="T44" fmla="+- 0 1329 1293"/>
                              <a:gd name="T45" fmla="*/ T44 w 81"/>
                              <a:gd name="T46" fmla="+- 0 589 518"/>
                              <a:gd name="T47" fmla="*/ 589 h 90"/>
                              <a:gd name="T48" fmla="+- 0 1326 1293"/>
                              <a:gd name="T49" fmla="*/ T48 w 81"/>
                              <a:gd name="T50" fmla="+- 0 586 518"/>
                              <a:gd name="T51" fmla="*/ 586 h 90"/>
                              <a:gd name="T52" fmla="+- 0 1326 1293"/>
                              <a:gd name="T53" fmla="*/ T52 w 81"/>
                              <a:gd name="T54" fmla="+- 0 540 518"/>
                              <a:gd name="T55" fmla="*/ 540 h 90"/>
                              <a:gd name="T56" fmla="+- 0 1329 1293"/>
                              <a:gd name="T57" fmla="*/ T56 w 81"/>
                              <a:gd name="T58" fmla="+- 0 537 518"/>
                              <a:gd name="T59" fmla="*/ 537 h 90"/>
                              <a:gd name="T60" fmla="+- 0 1368 1293"/>
                              <a:gd name="T61" fmla="*/ T60 w 81"/>
                              <a:gd name="T62" fmla="+- 0 537 518"/>
                              <a:gd name="T63" fmla="*/ 537 h 90"/>
                              <a:gd name="T64" fmla="+- 0 1361 1293"/>
                              <a:gd name="T65" fmla="*/ T64 w 81"/>
                              <a:gd name="T66" fmla="+- 0 525 518"/>
                              <a:gd name="T67" fmla="*/ 525 h 90"/>
                              <a:gd name="T68" fmla="+- 0 1340 1293"/>
                              <a:gd name="T69" fmla="*/ T68 w 81"/>
                              <a:gd name="T70" fmla="+- 0 518 518"/>
                              <a:gd name="T71" fmla="*/ 51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47" y="0"/>
                                </a:moveTo>
                                <a:lnTo>
                                  <a:pt x="33" y="0"/>
                                </a:lnTo>
                                <a:lnTo>
                                  <a:pt x="25" y="1"/>
                                </a:lnTo>
                                <a:lnTo>
                                  <a:pt x="7" y="12"/>
                                </a:lnTo>
                                <a:lnTo>
                                  <a:pt x="0" y="33"/>
                                </a:lnTo>
                                <a:lnTo>
                                  <a:pt x="1" y="64"/>
                                </a:lnTo>
                                <a:lnTo>
                                  <a:pt x="12" y="82"/>
                                </a:lnTo>
                                <a:lnTo>
                                  <a:pt x="33" y="89"/>
                                </a:lnTo>
                                <a:lnTo>
                                  <a:pt x="55" y="88"/>
                                </a:lnTo>
                                <a:lnTo>
                                  <a:pt x="73" y="77"/>
                                </a:lnTo>
                                <a:lnTo>
                                  <a:pt x="75" y="71"/>
                                </a:lnTo>
                                <a:lnTo>
                                  <a:pt x="36" y="71"/>
                                </a:lnTo>
                                <a:lnTo>
                                  <a:pt x="33" y="68"/>
                                </a:lnTo>
                                <a:lnTo>
                                  <a:pt x="33" y="22"/>
                                </a:lnTo>
                                <a:lnTo>
                                  <a:pt x="36" y="19"/>
                                </a:lnTo>
                                <a:lnTo>
                                  <a:pt x="75" y="19"/>
                                </a:lnTo>
                                <a:lnTo>
                                  <a:pt x="68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1"/>
                        <wps:cNvSpPr>
                          <a:spLocks/>
                        </wps:cNvSpPr>
                        <wps:spPr bwMode="auto">
                          <a:xfrm>
                            <a:off x="1293" y="518"/>
                            <a:ext cx="81" cy="90"/>
                          </a:xfrm>
                          <a:custGeom>
                            <a:avLst/>
                            <a:gdLst>
                              <a:gd name="T0" fmla="+- 0 1368 1293"/>
                              <a:gd name="T1" fmla="*/ T0 w 81"/>
                              <a:gd name="T2" fmla="+- 0 537 518"/>
                              <a:gd name="T3" fmla="*/ 537 h 90"/>
                              <a:gd name="T4" fmla="+- 0 1336 1293"/>
                              <a:gd name="T5" fmla="*/ T4 w 81"/>
                              <a:gd name="T6" fmla="+- 0 537 518"/>
                              <a:gd name="T7" fmla="*/ 537 h 90"/>
                              <a:gd name="T8" fmla="+- 0 1339 1293"/>
                              <a:gd name="T9" fmla="*/ T8 w 81"/>
                              <a:gd name="T10" fmla="+- 0 540 518"/>
                              <a:gd name="T11" fmla="*/ 540 h 90"/>
                              <a:gd name="T12" fmla="+- 0 1339 1293"/>
                              <a:gd name="T13" fmla="*/ T12 w 81"/>
                              <a:gd name="T14" fmla="+- 0 586 518"/>
                              <a:gd name="T15" fmla="*/ 586 h 90"/>
                              <a:gd name="T16" fmla="+- 0 1336 1293"/>
                              <a:gd name="T17" fmla="*/ T16 w 81"/>
                              <a:gd name="T18" fmla="+- 0 589 518"/>
                              <a:gd name="T19" fmla="*/ 589 h 90"/>
                              <a:gd name="T20" fmla="+- 0 1368 1293"/>
                              <a:gd name="T21" fmla="*/ T20 w 81"/>
                              <a:gd name="T22" fmla="+- 0 589 518"/>
                              <a:gd name="T23" fmla="*/ 589 h 90"/>
                              <a:gd name="T24" fmla="+- 0 1373 1293"/>
                              <a:gd name="T25" fmla="*/ T24 w 81"/>
                              <a:gd name="T26" fmla="+- 0 574 518"/>
                              <a:gd name="T27" fmla="*/ 574 h 90"/>
                              <a:gd name="T28" fmla="+- 0 1372 1293"/>
                              <a:gd name="T29" fmla="*/ T28 w 81"/>
                              <a:gd name="T30" fmla="+- 0 543 518"/>
                              <a:gd name="T31" fmla="*/ 543 h 90"/>
                              <a:gd name="T32" fmla="+- 0 1368 1293"/>
                              <a:gd name="T33" fmla="*/ T32 w 81"/>
                              <a:gd name="T34" fmla="+- 0 537 518"/>
                              <a:gd name="T35" fmla="*/ 53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" h="90">
                                <a:moveTo>
                                  <a:pt x="75" y="19"/>
                                </a:moveTo>
                                <a:lnTo>
                                  <a:pt x="43" y="19"/>
                                </a:lnTo>
                                <a:lnTo>
                                  <a:pt x="46" y="22"/>
                                </a:lnTo>
                                <a:lnTo>
                                  <a:pt x="46" y="68"/>
                                </a:lnTo>
                                <a:lnTo>
                                  <a:pt x="43" y="71"/>
                                </a:lnTo>
                                <a:lnTo>
                                  <a:pt x="75" y="71"/>
                                </a:lnTo>
                                <a:lnTo>
                                  <a:pt x="80" y="56"/>
                                </a:lnTo>
                                <a:lnTo>
                                  <a:pt x="79" y="25"/>
                                </a:lnTo>
                                <a:lnTo>
                                  <a:pt x="7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108"/>
                      <wpg:cNvGrpSpPr>
                        <a:grpSpLocks/>
                      </wpg:cNvGrpSpPr>
                      <wpg:grpSpPr bwMode="auto">
                        <a:xfrm>
                          <a:off x="750" y="579"/>
                          <a:ext cx="29" cy="29"/>
                          <a:chOff x="750" y="579"/>
                          <a:chExt cx="29" cy="29"/>
                        </a:xfrm>
                      </wpg:grpSpPr>
                      <wps:wsp>
                        <wps:cNvPr id="130" name="Freeform 109"/>
                        <wps:cNvSpPr>
                          <a:spLocks/>
                        </wps:cNvSpPr>
                        <wps:spPr bwMode="auto">
                          <a:xfrm>
                            <a:off x="750" y="579"/>
                            <a:ext cx="29" cy="29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29"/>
                              <a:gd name="T2" fmla="+- 0 593 579"/>
                              <a:gd name="T3" fmla="*/ 593 h 29"/>
                              <a:gd name="T4" fmla="+- 0 750 750"/>
                              <a:gd name="T5" fmla="*/ T4 w 29"/>
                              <a:gd name="T6" fmla="+- 0 586 579"/>
                              <a:gd name="T7" fmla="*/ 586 h 29"/>
                              <a:gd name="T8" fmla="+- 0 756 750"/>
                              <a:gd name="T9" fmla="*/ T8 w 29"/>
                              <a:gd name="T10" fmla="+- 0 579 579"/>
                              <a:gd name="T11" fmla="*/ 579 h 29"/>
                              <a:gd name="T12" fmla="+- 0 764 750"/>
                              <a:gd name="T13" fmla="*/ T12 w 29"/>
                              <a:gd name="T14" fmla="+- 0 579 579"/>
                              <a:gd name="T15" fmla="*/ 579 h 29"/>
                              <a:gd name="T16" fmla="+- 0 772 750"/>
                              <a:gd name="T17" fmla="*/ T16 w 29"/>
                              <a:gd name="T18" fmla="+- 0 579 579"/>
                              <a:gd name="T19" fmla="*/ 579 h 29"/>
                              <a:gd name="T20" fmla="+- 0 778 750"/>
                              <a:gd name="T21" fmla="*/ T20 w 29"/>
                              <a:gd name="T22" fmla="+- 0 586 579"/>
                              <a:gd name="T23" fmla="*/ 586 h 29"/>
                              <a:gd name="T24" fmla="+- 0 778 750"/>
                              <a:gd name="T25" fmla="*/ T24 w 29"/>
                              <a:gd name="T26" fmla="+- 0 593 579"/>
                              <a:gd name="T27" fmla="*/ 593 h 29"/>
                              <a:gd name="T28" fmla="+- 0 778 750"/>
                              <a:gd name="T29" fmla="*/ T28 w 29"/>
                              <a:gd name="T30" fmla="+- 0 601 579"/>
                              <a:gd name="T31" fmla="*/ 601 h 29"/>
                              <a:gd name="T32" fmla="+- 0 772 750"/>
                              <a:gd name="T33" fmla="*/ T32 w 29"/>
                              <a:gd name="T34" fmla="+- 0 608 579"/>
                              <a:gd name="T35" fmla="*/ 608 h 29"/>
                              <a:gd name="T36" fmla="+- 0 764 750"/>
                              <a:gd name="T37" fmla="*/ T36 w 29"/>
                              <a:gd name="T38" fmla="+- 0 608 579"/>
                              <a:gd name="T39" fmla="*/ 608 h 29"/>
                              <a:gd name="T40" fmla="+- 0 756 750"/>
                              <a:gd name="T41" fmla="*/ T40 w 29"/>
                              <a:gd name="T42" fmla="+- 0 608 579"/>
                              <a:gd name="T43" fmla="*/ 608 h 29"/>
                              <a:gd name="T44" fmla="+- 0 750 750"/>
                              <a:gd name="T45" fmla="*/ T44 w 29"/>
                              <a:gd name="T46" fmla="+- 0 601 579"/>
                              <a:gd name="T47" fmla="*/ 601 h 29"/>
                              <a:gd name="T48" fmla="+- 0 750 750"/>
                              <a:gd name="T49" fmla="*/ T48 w 29"/>
                              <a:gd name="T50" fmla="+- 0 593 579"/>
                              <a:gd name="T51" fmla="*/ 59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14"/>
                                </a:moveTo>
                                <a:lnTo>
                                  <a:pt x="0" y="7"/>
                                </a:lnTo>
                                <a:lnTo>
                                  <a:pt x="6" y="0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8" y="7"/>
                                </a:lnTo>
                                <a:lnTo>
                                  <a:pt x="28" y="14"/>
                                </a:lnTo>
                                <a:lnTo>
                                  <a:pt x="28" y="22"/>
                                </a:lnTo>
                                <a:lnTo>
                                  <a:pt x="22" y="29"/>
                                </a:lnTo>
                                <a:lnTo>
                                  <a:pt x="14" y="29"/>
                                </a:lnTo>
                                <a:lnTo>
                                  <a:pt x="6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04"/>
                      <wpg:cNvGrpSpPr>
                        <a:grpSpLocks/>
                      </wpg:cNvGrpSpPr>
                      <wpg:grpSpPr bwMode="auto">
                        <a:xfrm>
                          <a:off x="758" y="586"/>
                          <a:ext cx="12" cy="15"/>
                          <a:chOff x="758" y="586"/>
                          <a:chExt cx="12" cy="15"/>
                        </a:xfrm>
                      </wpg:grpSpPr>
                      <wps:wsp>
                        <wps:cNvPr id="132" name="Freeform 107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7 758"/>
                              <a:gd name="T1" fmla="*/ T0 w 12"/>
                              <a:gd name="T2" fmla="+- 0 586 586"/>
                              <a:gd name="T3" fmla="*/ 586 h 15"/>
                              <a:gd name="T4" fmla="+- 0 758 758"/>
                              <a:gd name="T5" fmla="*/ T4 w 12"/>
                              <a:gd name="T6" fmla="+- 0 586 586"/>
                              <a:gd name="T7" fmla="*/ 586 h 15"/>
                              <a:gd name="T8" fmla="+- 0 758 758"/>
                              <a:gd name="T9" fmla="*/ T8 w 12"/>
                              <a:gd name="T10" fmla="+- 0 601 586"/>
                              <a:gd name="T11" fmla="*/ 601 h 15"/>
                              <a:gd name="T12" fmla="+- 0 760 758"/>
                              <a:gd name="T13" fmla="*/ T12 w 12"/>
                              <a:gd name="T14" fmla="+- 0 601 586"/>
                              <a:gd name="T15" fmla="*/ 601 h 15"/>
                              <a:gd name="T16" fmla="+- 0 760 758"/>
                              <a:gd name="T17" fmla="*/ T16 w 12"/>
                              <a:gd name="T18" fmla="+- 0 594 586"/>
                              <a:gd name="T19" fmla="*/ 594 h 15"/>
                              <a:gd name="T20" fmla="+- 0 769 758"/>
                              <a:gd name="T21" fmla="*/ T20 w 12"/>
                              <a:gd name="T22" fmla="+- 0 594 586"/>
                              <a:gd name="T23" fmla="*/ 594 h 15"/>
                              <a:gd name="T24" fmla="+- 0 767 758"/>
                              <a:gd name="T25" fmla="*/ T24 w 12"/>
                              <a:gd name="T26" fmla="+- 0 593 586"/>
                              <a:gd name="T27" fmla="*/ 593 h 15"/>
                              <a:gd name="T28" fmla="+- 0 768 758"/>
                              <a:gd name="T29" fmla="*/ T28 w 12"/>
                              <a:gd name="T30" fmla="+- 0 592 586"/>
                              <a:gd name="T31" fmla="*/ 592 h 15"/>
                              <a:gd name="T32" fmla="+- 0 760 758"/>
                              <a:gd name="T33" fmla="*/ T32 w 12"/>
                              <a:gd name="T34" fmla="+- 0 592 586"/>
                              <a:gd name="T35" fmla="*/ 592 h 15"/>
                              <a:gd name="T36" fmla="+- 0 760 758"/>
                              <a:gd name="T37" fmla="*/ T36 w 12"/>
                              <a:gd name="T38" fmla="+- 0 587 586"/>
                              <a:gd name="T39" fmla="*/ 587 h 15"/>
                              <a:gd name="T40" fmla="+- 0 769 758"/>
                              <a:gd name="T41" fmla="*/ T40 w 12"/>
                              <a:gd name="T42" fmla="+- 0 587 586"/>
                              <a:gd name="T43" fmla="*/ 587 h 15"/>
                              <a:gd name="T44" fmla="+- 0 769 758"/>
                              <a:gd name="T45" fmla="*/ T44 w 12"/>
                              <a:gd name="T46" fmla="+- 0 586 586"/>
                              <a:gd name="T47" fmla="*/ 586 h 15"/>
                              <a:gd name="T48" fmla="+- 0 767 758"/>
                              <a:gd name="T49" fmla="*/ T48 w 12"/>
                              <a:gd name="T50" fmla="+- 0 586 586"/>
                              <a:gd name="T51" fmla="*/ 58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8"/>
                                </a:lnTo>
                                <a:lnTo>
                                  <a:pt x="11" y="8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2" y="6"/>
                                </a:lnTo>
                                <a:lnTo>
                                  <a:pt x="2" y="1"/>
                                </a:lnTo>
                                <a:lnTo>
                                  <a:pt x="11" y="1"/>
                                </a:ln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06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9 758"/>
                              <a:gd name="T1" fmla="*/ T0 w 12"/>
                              <a:gd name="T2" fmla="+- 0 594 586"/>
                              <a:gd name="T3" fmla="*/ 594 h 15"/>
                              <a:gd name="T4" fmla="+- 0 768 758"/>
                              <a:gd name="T5" fmla="*/ T4 w 12"/>
                              <a:gd name="T6" fmla="+- 0 594 586"/>
                              <a:gd name="T7" fmla="*/ 594 h 15"/>
                              <a:gd name="T8" fmla="+- 0 767 758"/>
                              <a:gd name="T9" fmla="*/ T8 w 12"/>
                              <a:gd name="T10" fmla="+- 0 597 586"/>
                              <a:gd name="T11" fmla="*/ 597 h 15"/>
                              <a:gd name="T12" fmla="+- 0 767 758"/>
                              <a:gd name="T13" fmla="*/ T12 w 12"/>
                              <a:gd name="T14" fmla="+- 0 600 586"/>
                              <a:gd name="T15" fmla="*/ 600 h 15"/>
                              <a:gd name="T16" fmla="+- 0 767 758"/>
                              <a:gd name="T17" fmla="*/ T16 w 12"/>
                              <a:gd name="T18" fmla="+- 0 600 586"/>
                              <a:gd name="T19" fmla="*/ 600 h 15"/>
                              <a:gd name="T20" fmla="+- 0 768 758"/>
                              <a:gd name="T21" fmla="*/ T20 w 12"/>
                              <a:gd name="T22" fmla="+- 0 601 586"/>
                              <a:gd name="T23" fmla="*/ 601 h 15"/>
                              <a:gd name="T24" fmla="+- 0 770 758"/>
                              <a:gd name="T25" fmla="*/ T24 w 12"/>
                              <a:gd name="T26" fmla="+- 0 601 586"/>
                              <a:gd name="T27" fmla="*/ 601 h 15"/>
                              <a:gd name="T28" fmla="+- 0 770 758"/>
                              <a:gd name="T29" fmla="*/ T28 w 12"/>
                              <a:gd name="T30" fmla="+- 0 600 586"/>
                              <a:gd name="T31" fmla="*/ 600 h 15"/>
                              <a:gd name="T32" fmla="+- 0 769 758"/>
                              <a:gd name="T33" fmla="*/ T32 w 12"/>
                              <a:gd name="T34" fmla="+- 0 600 586"/>
                              <a:gd name="T35" fmla="*/ 600 h 15"/>
                              <a:gd name="T36" fmla="+- 0 769 758"/>
                              <a:gd name="T37" fmla="*/ T36 w 12"/>
                              <a:gd name="T38" fmla="+- 0 597 586"/>
                              <a:gd name="T39" fmla="*/ 597 h 15"/>
                              <a:gd name="T40" fmla="+- 0 769 758"/>
                              <a:gd name="T41" fmla="*/ T40 w 12"/>
                              <a:gd name="T42" fmla="+- 0 594 586"/>
                              <a:gd name="T43" fmla="*/ 5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8"/>
                                </a:moveTo>
                                <a:lnTo>
                                  <a:pt x="10" y="8"/>
                                </a:lnTo>
                                <a:lnTo>
                                  <a:pt x="9" y="11"/>
                                </a:lnTo>
                                <a:lnTo>
                                  <a:pt x="9" y="14"/>
                                </a:lnTo>
                                <a:lnTo>
                                  <a:pt x="1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4"/>
                                </a:lnTo>
                                <a:lnTo>
                                  <a:pt x="11" y="14"/>
                                </a:lnTo>
                                <a:lnTo>
                                  <a:pt x="11" y="11"/>
                                </a:lnTo>
                                <a:lnTo>
                                  <a:pt x="1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5"/>
                        <wps:cNvSpPr>
                          <a:spLocks/>
                        </wps:cNvSpPr>
                        <wps:spPr bwMode="auto">
                          <a:xfrm>
                            <a:off x="758" y="586"/>
                            <a:ext cx="12" cy="15"/>
                          </a:xfrm>
                          <a:custGeom>
                            <a:avLst/>
                            <a:gdLst>
                              <a:gd name="T0" fmla="+- 0 769 758"/>
                              <a:gd name="T1" fmla="*/ T0 w 12"/>
                              <a:gd name="T2" fmla="+- 0 587 586"/>
                              <a:gd name="T3" fmla="*/ 587 h 15"/>
                              <a:gd name="T4" fmla="+- 0 766 758"/>
                              <a:gd name="T5" fmla="*/ T4 w 12"/>
                              <a:gd name="T6" fmla="+- 0 587 586"/>
                              <a:gd name="T7" fmla="*/ 587 h 15"/>
                              <a:gd name="T8" fmla="+- 0 768 758"/>
                              <a:gd name="T9" fmla="*/ T8 w 12"/>
                              <a:gd name="T10" fmla="+- 0 588 586"/>
                              <a:gd name="T11" fmla="*/ 588 h 15"/>
                              <a:gd name="T12" fmla="+- 0 767 758"/>
                              <a:gd name="T13" fmla="*/ T12 w 12"/>
                              <a:gd name="T14" fmla="+- 0 592 586"/>
                              <a:gd name="T15" fmla="*/ 592 h 15"/>
                              <a:gd name="T16" fmla="+- 0 766 758"/>
                              <a:gd name="T17" fmla="*/ T16 w 12"/>
                              <a:gd name="T18" fmla="+- 0 592 586"/>
                              <a:gd name="T19" fmla="*/ 592 h 15"/>
                              <a:gd name="T20" fmla="+- 0 768 758"/>
                              <a:gd name="T21" fmla="*/ T20 w 12"/>
                              <a:gd name="T22" fmla="+- 0 592 586"/>
                              <a:gd name="T23" fmla="*/ 592 h 15"/>
                              <a:gd name="T24" fmla="+- 0 769 758"/>
                              <a:gd name="T25" fmla="*/ T24 w 12"/>
                              <a:gd name="T26" fmla="+- 0 592 586"/>
                              <a:gd name="T27" fmla="*/ 592 h 15"/>
                              <a:gd name="T28" fmla="+- 0 769 758"/>
                              <a:gd name="T29" fmla="*/ T28 w 12"/>
                              <a:gd name="T30" fmla="+- 0 591 586"/>
                              <a:gd name="T31" fmla="*/ 591 h 15"/>
                              <a:gd name="T32" fmla="+- 0 769 758"/>
                              <a:gd name="T33" fmla="*/ T32 w 12"/>
                              <a:gd name="T34" fmla="+- 0 587 586"/>
                              <a:gd name="T35" fmla="*/ 5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" h="15">
                                <a:moveTo>
                                  <a:pt x="11" y="1"/>
                                </a:moveTo>
                                <a:lnTo>
                                  <a:pt x="8" y="1"/>
                                </a:lnTo>
                                <a:lnTo>
                                  <a:pt x="10" y="2"/>
                                </a:lnTo>
                                <a:lnTo>
                                  <a:pt x="9" y="6"/>
                                </a:lnTo>
                                <a:lnTo>
                                  <a:pt x="8" y="6"/>
                                </a:lnTo>
                                <a:lnTo>
                                  <a:pt x="10" y="6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5" name="Group 80"/>
                      <wpg:cNvGrpSpPr>
                        <a:grpSpLocks/>
                      </wpg:cNvGrpSpPr>
                      <wpg:grpSpPr bwMode="auto">
                        <a:xfrm>
                          <a:off x="567" y="206"/>
                          <a:ext cx="304" cy="401"/>
                          <a:chOff x="567" y="206"/>
                          <a:chExt cx="304" cy="401"/>
                        </a:xfrm>
                      </wpg:grpSpPr>
                      <wps:wsp>
                        <wps:cNvPr id="136" name="Freeform 103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5 567"/>
                              <a:gd name="T1" fmla="*/ T0 w 304"/>
                              <a:gd name="T2" fmla="+- 0 448 206"/>
                              <a:gd name="T3" fmla="*/ 448 h 401"/>
                              <a:gd name="T4" fmla="+- 0 692 567"/>
                              <a:gd name="T5" fmla="*/ T4 w 304"/>
                              <a:gd name="T6" fmla="+- 0 448 206"/>
                              <a:gd name="T7" fmla="*/ 448 h 401"/>
                              <a:gd name="T8" fmla="+- 0 696 567"/>
                              <a:gd name="T9" fmla="*/ T8 w 304"/>
                              <a:gd name="T10" fmla="+- 0 451 206"/>
                              <a:gd name="T11" fmla="*/ 451 h 401"/>
                              <a:gd name="T12" fmla="+- 0 696 567"/>
                              <a:gd name="T13" fmla="*/ T12 w 304"/>
                              <a:gd name="T14" fmla="+- 0 592 206"/>
                              <a:gd name="T15" fmla="*/ 592 h 401"/>
                              <a:gd name="T16" fmla="+- 0 710 567"/>
                              <a:gd name="T17" fmla="*/ T16 w 304"/>
                              <a:gd name="T18" fmla="+- 0 607 206"/>
                              <a:gd name="T19" fmla="*/ 607 h 401"/>
                              <a:gd name="T20" fmla="+- 0 716 567"/>
                              <a:gd name="T21" fmla="*/ T20 w 304"/>
                              <a:gd name="T22" fmla="+- 0 607 206"/>
                              <a:gd name="T23" fmla="*/ 607 h 401"/>
                              <a:gd name="T24" fmla="+- 0 714 567"/>
                              <a:gd name="T25" fmla="*/ T24 w 304"/>
                              <a:gd name="T26" fmla="+- 0 607 206"/>
                              <a:gd name="T27" fmla="*/ 607 h 401"/>
                              <a:gd name="T28" fmla="+- 0 719 567"/>
                              <a:gd name="T29" fmla="*/ T28 w 304"/>
                              <a:gd name="T30" fmla="+- 0 606 206"/>
                              <a:gd name="T31" fmla="*/ 606 h 401"/>
                              <a:gd name="T32" fmla="+- 0 740 567"/>
                              <a:gd name="T33" fmla="*/ T32 w 304"/>
                              <a:gd name="T34" fmla="+- 0 584 206"/>
                              <a:gd name="T35" fmla="*/ 584 h 401"/>
                              <a:gd name="T36" fmla="+- 0 731 567"/>
                              <a:gd name="T37" fmla="*/ T36 w 304"/>
                              <a:gd name="T38" fmla="+- 0 575 206"/>
                              <a:gd name="T39" fmla="*/ 575 h 401"/>
                              <a:gd name="T40" fmla="+- 0 732 567"/>
                              <a:gd name="T41" fmla="*/ T40 w 304"/>
                              <a:gd name="T42" fmla="+- 0 574 206"/>
                              <a:gd name="T43" fmla="*/ 574 h 401"/>
                              <a:gd name="T44" fmla="+- 0 737 567"/>
                              <a:gd name="T45" fmla="*/ T44 w 304"/>
                              <a:gd name="T46" fmla="+- 0 569 206"/>
                              <a:gd name="T47" fmla="*/ 569 h 401"/>
                              <a:gd name="T48" fmla="+- 0 728 567"/>
                              <a:gd name="T49" fmla="*/ T48 w 304"/>
                              <a:gd name="T50" fmla="+- 0 559 206"/>
                              <a:gd name="T51" fmla="*/ 559 h 401"/>
                              <a:gd name="T52" fmla="+- 0 725 567"/>
                              <a:gd name="T53" fmla="*/ T52 w 304"/>
                              <a:gd name="T54" fmla="+- 0 557 206"/>
                              <a:gd name="T55" fmla="*/ 557 h 401"/>
                              <a:gd name="T56" fmla="+- 0 729 567"/>
                              <a:gd name="T57" fmla="*/ T56 w 304"/>
                              <a:gd name="T58" fmla="+- 0 555 206"/>
                              <a:gd name="T59" fmla="*/ 555 h 401"/>
                              <a:gd name="T60" fmla="+- 0 743 567"/>
                              <a:gd name="T61" fmla="*/ T60 w 304"/>
                              <a:gd name="T62" fmla="+- 0 541 206"/>
                              <a:gd name="T63" fmla="*/ 541 h 401"/>
                              <a:gd name="T64" fmla="+- 0 739 567"/>
                              <a:gd name="T65" fmla="*/ T64 w 304"/>
                              <a:gd name="T66" fmla="+- 0 537 206"/>
                              <a:gd name="T67" fmla="*/ 537 h 401"/>
                              <a:gd name="T68" fmla="+- 0 738 567"/>
                              <a:gd name="T69" fmla="*/ T68 w 304"/>
                              <a:gd name="T70" fmla="+- 0 536 206"/>
                              <a:gd name="T71" fmla="*/ 536 h 401"/>
                              <a:gd name="T72" fmla="+- 0 739 567"/>
                              <a:gd name="T73" fmla="*/ T72 w 304"/>
                              <a:gd name="T74" fmla="+- 0 534 206"/>
                              <a:gd name="T75" fmla="*/ 534 h 401"/>
                              <a:gd name="T76" fmla="+- 0 743 567"/>
                              <a:gd name="T77" fmla="*/ T76 w 304"/>
                              <a:gd name="T78" fmla="+- 0 530 206"/>
                              <a:gd name="T79" fmla="*/ 530 h 401"/>
                              <a:gd name="T80" fmla="+- 0 743 567"/>
                              <a:gd name="T81" fmla="*/ T80 w 304"/>
                              <a:gd name="T82" fmla="+- 0 522 206"/>
                              <a:gd name="T83" fmla="*/ 522 h 401"/>
                              <a:gd name="T84" fmla="+- 0 737 567"/>
                              <a:gd name="T85" fmla="*/ T84 w 304"/>
                              <a:gd name="T86" fmla="+- 0 515 206"/>
                              <a:gd name="T87" fmla="*/ 515 h 401"/>
                              <a:gd name="T88" fmla="+- 0 734 567"/>
                              <a:gd name="T89" fmla="*/ T88 w 304"/>
                              <a:gd name="T90" fmla="+- 0 513 206"/>
                              <a:gd name="T91" fmla="*/ 513 h 401"/>
                              <a:gd name="T92" fmla="+- 0 732 567"/>
                              <a:gd name="T93" fmla="*/ T92 w 304"/>
                              <a:gd name="T94" fmla="+- 0 511 206"/>
                              <a:gd name="T95" fmla="*/ 511 h 401"/>
                              <a:gd name="T96" fmla="+- 0 734 567"/>
                              <a:gd name="T97" fmla="*/ T96 w 304"/>
                              <a:gd name="T98" fmla="+- 0 509 206"/>
                              <a:gd name="T99" fmla="*/ 509 h 401"/>
                              <a:gd name="T100" fmla="+- 0 741 567"/>
                              <a:gd name="T101" fmla="*/ T100 w 304"/>
                              <a:gd name="T102" fmla="+- 0 502 206"/>
                              <a:gd name="T103" fmla="*/ 502 h 401"/>
                              <a:gd name="T104" fmla="+- 0 741 567"/>
                              <a:gd name="T105" fmla="*/ T104 w 304"/>
                              <a:gd name="T106" fmla="+- 0 499 206"/>
                              <a:gd name="T107" fmla="*/ 499 h 401"/>
                              <a:gd name="T108" fmla="+- 0 733 567"/>
                              <a:gd name="T109" fmla="*/ T108 w 304"/>
                              <a:gd name="T110" fmla="+- 0 490 206"/>
                              <a:gd name="T111" fmla="*/ 490 h 401"/>
                              <a:gd name="T112" fmla="+- 0 729 567"/>
                              <a:gd name="T113" fmla="*/ T112 w 304"/>
                              <a:gd name="T114" fmla="+- 0 486 206"/>
                              <a:gd name="T115" fmla="*/ 486 h 401"/>
                              <a:gd name="T116" fmla="+- 0 724 567"/>
                              <a:gd name="T117" fmla="*/ T116 w 304"/>
                              <a:gd name="T118" fmla="+- 0 482 206"/>
                              <a:gd name="T119" fmla="*/ 482 h 401"/>
                              <a:gd name="T120" fmla="+- 0 729 567"/>
                              <a:gd name="T121" fmla="*/ T120 w 304"/>
                              <a:gd name="T122" fmla="+- 0 479 206"/>
                              <a:gd name="T123" fmla="*/ 479 h 401"/>
                              <a:gd name="T124" fmla="+- 0 744 567"/>
                              <a:gd name="T125" fmla="*/ T124 w 304"/>
                              <a:gd name="T126" fmla="+- 0 463 206"/>
                              <a:gd name="T127" fmla="*/ 463 h 401"/>
                              <a:gd name="T128" fmla="+- 0 744 567"/>
                              <a:gd name="T129" fmla="*/ T128 w 304"/>
                              <a:gd name="T130" fmla="+- 0 451 206"/>
                              <a:gd name="T131" fmla="*/ 451 h 401"/>
                              <a:gd name="T132" fmla="+- 0 743 567"/>
                              <a:gd name="T133" fmla="*/ T132 w 304"/>
                              <a:gd name="T134" fmla="+- 0 451 206"/>
                              <a:gd name="T135" fmla="*/ 451 h 401"/>
                              <a:gd name="T136" fmla="+- 0 745 567"/>
                              <a:gd name="T137" fmla="*/ T136 w 304"/>
                              <a:gd name="T138" fmla="+- 0 448 206"/>
                              <a:gd name="T139" fmla="*/ 44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8" y="242"/>
                                </a:moveTo>
                                <a:lnTo>
                                  <a:pt x="125" y="242"/>
                                </a:lnTo>
                                <a:lnTo>
                                  <a:pt x="129" y="245"/>
                                </a:lnTo>
                                <a:lnTo>
                                  <a:pt x="129" y="386"/>
                                </a:lnTo>
                                <a:lnTo>
                                  <a:pt x="143" y="401"/>
                                </a:lnTo>
                                <a:lnTo>
                                  <a:pt x="149" y="401"/>
                                </a:lnTo>
                                <a:lnTo>
                                  <a:pt x="147" y="401"/>
                                </a:lnTo>
                                <a:lnTo>
                                  <a:pt x="152" y="400"/>
                                </a:lnTo>
                                <a:lnTo>
                                  <a:pt x="173" y="378"/>
                                </a:lnTo>
                                <a:lnTo>
                                  <a:pt x="164" y="369"/>
                                </a:lnTo>
                                <a:lnTo>
                                  <a:pt x="165" y="368"/>
                                </a:lnTo>
                                <a:lnTo>
                                  <a:pt x="170" y="363"/>
                                </a:lnTo>
                                <a:lnTo>
                                  <a:pt x="161" y="353"/>
                                </a:lnTo>
                                <a:lnTo>
                                  <a:pt x="158" y="351"/>
                                </a:lnTo>
                                <a:lnTo>
                                  <a:pt x="162" y="349"/>
                                </a:lnTo>
                                <a:lnTo>
                                  <a:pt x="176" y="335"/>
                                </a:lnTo>
                                <a:lnTo>
                                  <a:pt x="172" y="331"/>
                                </a:lnTo>
                                <a:lnTo>
                                  <a:pt x="171" y="330"/>
                                </a:lnTo>
                                <a:lnTo>
                                  <a:pt x="172" y="328"/>
                                </a:lnTo>
                                <a:lnTo>
                                  <a:pt x="176" y="324"/>
                                </a:lnTo>
                                <a:lnTo>
                                  <a:pt x="176" y="316"/>
                                </a:lnTo>
                                <a:lnTo>
                                  <a:pt x="170" y="309"/>
                                </a:lnTo>
                                <a:lnTo>
                                  <a:pt x="167" y="307"/>
                                </a:lnTo>
                                <a:lnTo>
                                  <a:pt x="165" y="305"/>
                                </a:lnTo>
                                <a:lnTo>
                                  <a:pt x="167" y="303"/>
                                </a:lnTo>
                                <a:lnTo>
                                  <a:pt x="174" y="296"/>
                                </a:lnTo>
                                <a:lnTo>
                                  <a:pt x="174" y="293"/>
                                </a:lnTo>
                                <a:lnTo>
                                  <a:pt x="166" y="284"/>
                                </a:lnTo>
                                <a:lnTo>
                                  <a:pt x="162" y="280"/>
                                </a:lnTo>
                                <a:lnTo>
                                  <a:pt x="157" y="276"/>
                                </a:lnTo>
                                <a:lnTo>
                                  <a:pt x="162" y="273"/>
                                </a:lnTo>
                                <a:lnTo>
                                  <a:pt x="177" y="257"/>
                                </a:lnTo>
                                <a:lnTo>
                                  <a:pt x="177" y="245"/>
                                </a:lnTo>
                                <a:lnTo>
                                  <a:pt x="176" y="245"/>
                                </a:lnTo>
                                <a:lnTo>
                                  <a:pt x="178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2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4 567"/>
                              <a:gd name="T1" fmla="*/ T0 w 304"/>
                              <a:gd name="T2" fmla="+- 0 450 206"/>
                              <a:gd name="T3" fmla="*/ 450 h 401"/>
                              <a:gd name="T4" fmla="+- 0 743 567"/>
                              <a:gd name="T5" fmla="*/ T4 w 304"/>
                              <a:gd name="T6" fmla="+- 0 451 206"/>
                              <a:gd name="T7" fmla="*/ 451 h 401"/>
                              <a:gd name="T8" fmla="+- 0 744 567"/>
                              <a:gd name="T9" fmla="*/ T8 w 304"/>
                              <a:gd name="T10" fmla="+- 0 451 206"/>
                              <a:gd name="T11" fmla="*/ 451 h 401"/>
                              <a:gd name="T12" fmla="+- 0 744 567"/>
                              <a:gd name="T13" fmla="*/ T12 w 304"/>
                              <a:gd name="T14" fmla="+- 0 450 206"/>
                              <a:gd name="T15" fmla="*/ 45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7" y="244"/>
                                </a:moveTo>
                                <a:lnTo>
                                  <a:pt x="17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177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1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56 567"/>
                              <a:gd name="T1" fmla="*/ T0 w 304"/>
                              <a:gd name="T2" fmla="+- 0 447 206"/>
                              <a:gd name="T3" fmla="*/ 447 h 401"/>
                              <a:gd name="T4" fmla="+- 0 746 567"/>
                              <a:gd name="T5" fmla="*/ T4 w 304"/>
                              <a:gd name="T6" fmla="+- 0 447 206"/>
                              <a:gd name="T7" fmla="*/ 447 h 401"/>
                              <a:gd name="T8" fmla="+- 0 753 567"/>
                              <a:gd name="T9" fmla="*/ T8 w 304"/>
                              <a:gd name="T10" fmla="+- 0 450 206"/>
                              <a:gd name="T11" fmla="*/ 450 h 401"/>
                              <a:gd name="T12" fmla="+- 0 756 567"/>
                              <a:gd name="T13" fmla="*/ T12 w 304"/>
                              <a:gd name="T14" fmla="+- 0 447 206"/>
                              <a:gd name="T15" fmla="*/ 44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89" y="241"/>
                                </a:moveTo>
                                <a:lnTo>
                                  <a:pt x="179" y="241"/>
                                </a:lnTo>
                                <a:lnTo>
                                  <a:pt x="186" y="244"/>
                                </a:lnTo>
                                <a:lnTo>
                                  <a:pt x="189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0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10 567"/>
                              <a:gd name="T1" fmla="*/ T0 w 304"/>
                              <a:gd name="T2" fmla="+- 0 346 206"/>
                              <a:gd name="T3" fmla="*/ 346 h 401"/>
                              <a:gd name="T4" fmla="+- 0 642 567"/>
                              <a:gd name="T5" fmla="*/ T4 w 304"/>
                              <a:gd name="T6" fmla="+- 0 346 206"/>
                              <a:gd name="T7" fmla="*/ 346 h 401"/>
                              <a:gd name="T8" fmla="+- 0 647 567"/>
                              <a:gd name="T9" fmla="*/ T8 w 304"/>
                              <a:gd name="T10" fmla="+- 0 353 206"/>
                              <a:gd name="T11" fmla="*/ 353 h 401"/>
                              <a:gd name="T12" fmla="+- 0 652 567"/>
                              <a:gd name="T13" fmla="*/ T12 w 304"/>
                              <a:gd name="T14" fmla="+- 0 373 206"/>
                              <a:gd name="T15" fmla="*/ 373 h 401"/>
                              <a:gd name="T16" fmla="+- 0 662 567"/>
                              <a:gd name="T17" fmla="*/ T16 w 304"/>
                              <a:gd name="T18" fmla="+- 0 390 206"/>
                              <a:gd name="T19" fmla="*/ 390 h 401"/>
                              <a:gd name="T20" fmla="+- 0 676 567"/>
                              <a:gd name="T21" fmla="*/ T20 w 304"/>
                              <a:gd name="T22" fmla="+- 0 406 206"/>
                              <a:gd name="T23" fmla="*/ 406 h 401"/>
                              <a:gd name="T24" fmla="+- 0 682 567"/>
                              <a:gd name="T25" fmla="*/ T24 w 304"/>
                              <a:gd name="T26" fmla="+- 0 410 206"/>
                              <a:gd name="T27" fmla="*/ 410 h 401"/>
                              <a:gd name="T28" fmla="+- 0 689 567"/>
                              <a:gd name="T29" fmla="*/ T28 w 304"/>
                              <a:gd name="T30" fmla="+- 0 412 206"/>
                              <a:gd name="T31" fmla="*/ 412 h 401"/>
                              <a:gd name="T32" fmla="+- 0 694 567"/>
                              <a:gd name="T33" fmla="*/ T32 w 304"/>
                              <a:gd name="T34" fmla="+- 0 417 206"/>
                              <a:gd name="T35" fmla="*/ 417 h 401"/>
                              <a:gd name="T36" fmla="+- 0 698 567"/>
                              <a:gd name="T37" fmla="*/ T36 w 304"/>
                              <a:gd name="T38" fmla="+- 0 427 206"/>
                              <a:gd name="T39" fmla="*/ 427 h 401"/>
                              <a:gd name="T40" fmla="+- 0 685 567"/>
                              <a:gd name="T41" fmla="*/ T40 w 304"/>
                              <a:gd name="T42" fmla="+- 0 431 206"/>
                              <a:gd name="T43" fmla="*/ 431 h 401"/>
                              <a:gd name="T44" fmla="+- 0 683 567"/>
                              <a:gd name="T45" fmla="*/ T44 w 304"/>
                              <a:gd name="T46" fmla="+- 0 439 206"/>
                              <a:gd name="T47" fmla="*/ 439 h 401"/>
                              <a:gd name="T48" fmla="+- 0 682 567"/>
                              <a:gd name="T49" fmla="*/ T48 w 304"/>
                              <a:gd name="T50" fmla="+- 0 442 206"/>
                              <a:gd name="T51" fmla="*/ 442 h 401"/>
                              <a:gd name="T52" fmla="+- 0 682 567"/>
                              <a:gd name="T53" fmla="*/ T52 w 304"/>
                              <a:gd name="T54" fmla="+- 0 445 206"/>
                              <a:gd name="T55" fmla="*/ 445 h 401"/>
                              <a:gd name="T56" fmla="+- 0 684 567"/>
                              <a:gd name="T57" fmla="*/ T56 w 304"/>
                              <a:gd name="T58" fmla="+- 0 447 206"/>
                              <a:gd name="T59" fmla="*/ 447 h 401"/>
                              <a:gd name="T60" fmla="+- 0 687 567"/>
                              <a:gd name="T61" fmla="*/ T60 w 304"/>
                              <a:gd name="T62" fmla="+- 0 450 206"/>
                              <a:gd name="T63" fmla="*/ 450 h 401"/>
                              <a:gd name="T64" fmla="+- 0 692 567"/>
                              <a:gd name="T65" fmla="*/ T64 w 304"/>
                              <a:gd name="T66" fmla="+- 0 448 206"/>
                              <a:gd name="T67" fmla="*/ 448 h 401"/>
                              <a:gd name="T68" fmla="+- 0 745 567"/>
                              <a:gd name="T69" fmla="*/ T68 w 304"/>
                              <a:gd name="T70" fmla="+- 0 448 206"/>
                              <a:gd name="T71" fmla="*/ 448 h 401"/>
                              <a:gd name="T72" fmla="+- 0 746 567"/>
                              <a:gd name="T73" fmla="*/ T72 w 304"/>
                              <a:gd name="T74" fmla="+- 0 447 206"/>
                              <a:gd name="T75" fmla="*/ 447 h 401"/>
                              <a:gd name="T76" fmla="+- 0 756 567"/>
                              <a:gd name="T77" fmla="*/ T76 w 304"/>
                              <a:gd name="T78" fmla="+- 0 447 206"/>
                              <a:gd name="T79" fmla="*/ 447 h 401"/>
                              <a:gd name="T80" fmla="+- 0 757 567"/>
                              <a:gd name="T81" fmla="*/ T80 w 304"/>
                              <a:gd name="T82" fmla="+- 0 446 206"/>
                              <a:gd name="T83" fmla="*/ 446 h 401"/>
                              <a:gd name="T84" fmla="+- 0 759 567"/>
                              <a:gd name="T85" fmla="*/ T84 w 304"/>
                              <a:gd name="T86" fmla="+- 0 436 206"/>
                              <a:gd name="T87" fmla="*/ 436 h 401"/>
                              <a:gd name="T88" fmla="+- 0 749 567"/>
                              <a:gd name="T89" fmla="*/ T88 w 304"/>
                              <a:gd name="T90" fmla="+- 0 431 206"/>
                              <a:gd name="T91" fmla="*/ 431 h 401"/>
                              <a:gd name="T92" fmla="+- 0 745 567"/>
                              <a:gd name="T93" fmla="*/ T92 w 304"/>
                              <a:gd name="T94" fmla="+- 0 423 206"/>
                              <a:gd name="T95" fmla="*/ 423 h 401"/>
                              <a:gd name="T96" fmla="+- 0 745 567"/>
                              <a:gd name="T97" fmla="*/ T96 w 304"/>
                              <a:gd name="T98" fmla="+- 0 419 206"/>
                              <a:gd name="T99" fmla="*/ 419 h 401"/>
                              <a:gd name="T100" fmla="+- 0 745 567"/>
                              <a:gd name="T101" fmla="*/ T100 w 304"/>
                              <a:gd name="T102" fmla="+- 0 415 206"/>
                              <a:gd name="T103" fmla="*/ 415 h 401"/>
                              <a:gd name="T104" fmla="+- 0 763 567"/>
                              <a:gd name="T105" fmla="*/ T104 w 304"/>
                              <a:gd name="T106" fmla="+- 0 404 206"/>
                              <a:gd name="T107" fmla="*/ 404 h 401"/>
                              <a:gd name="T108" fmla="+- 0 777 567"/>
                              <a:gd name="T109" fmla="*/ T108 w 304"/>
                              <a:gd name="T110" fmla="+- 0 388 206"/>
                              <a:gd name="T111" fmla="*/ 388 h 401"/>
                              <a:gd name="T112" fmla="+- 0 786 567"/>
                              <a:gd name="T113" fmla="*/ T112 w 304"/>
                              <a:gd name="T114" fmla="+- 0 369 206"/>
                              <a:gd name="T115" fmla="*/ 369 h 401"/>
                              <a:gd name="T116" fmla="+- 0 789 567"/>
                              <a:gd name="T117" fmla="*/ T116 w 304"/>
                              <a:gd name="T118" fmla="+- 0 349 206"/>
                              <a:gd name="T119" fmla="*/ 349 h 401"/>
                              <a:gd name="T120" fmla="+- 0 789 567"/>
                              <a:gd name="T121" fmla="*/ T120 w 304"/>
                              <a:gd name="T122" fmla="+- 0 348 206"/>
                              <a:gd name="T123" fmla="*/ 348 h 401"/>
                              <a:gd name="T124" fmla="+- 0 717 567"/>
                              <a:gd name="T125" fmla="*/ T124 w 304"/>
                              <a:gd name="T126" fmla="+- 0 348 206"/>
                              <a:gd name="T127" fmla="*/ 348 h 401"/>
                              <a:gd name="T128" fmla="+- 0 713 567"/>
                              <a:gd name="T129" fmla="*/ T128 w 304"/>
                              <a:gd name="T130" fmla="+- 0 347 206"/>
                              <a:gd name="T131" fmla="*/ 347 h 401"/>
                              <a:gd name="T132" fmla="+- 0 710 567"/>
                              <a:gd name="T133" fmla="*/ T132 w 304"/>
                              <a:gd name="T134" fmla="+- 0 346 206"/>
                              <a:gd name="T135" fmla="*/ 34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43" y="140"/>
                                </a:moveTo>
                                <a:lnTo>
                                  <a:pt x="75" y="140"/>
                                </a:lnTo>
                                <a:lnTo>
                                  <a:pt x="80" y="147"/>
                                </a:lnTo>
                                <a:lnTo>
                                  <a:pt x="85" y="167"/>
                                </a:lnTo>
                                <a:lnTo>
                                  <a:pt x="95" y="184"/>
                                </a:lnTo>
                                <a:lnTo>
                                  <a:pt x="109" y="200"/>
                                </a:lnTo>
                                <a:lnTo>
                                  <a:pt x="115" y="204"/>
                                </a:lnTo>
                                <a:lnTo>
                                  <a:pt x="122" y="206"/>
                                </a:lnTo>
                                <a:lnTo>
                                  <a:pt x="127" y="211"/>
                                </a:lnTo>
                                <a:lnTo>
                                  <a:pt x="131" y="221"/>
                                </a:lnTo>
                                <a:lnTo>
                                  <a:pt x="118" y="225"/>
                                </a:lnTo>
                                <a:lnTo>
                                  <a:pt x="116" y="233"/>
                                </a:lnTo>
                                <a:lnTo>
                                  <a:pt x="115" y="236"/>
                                </a:lnTo>
                                <a:lnTo>
                                  <a:pt x="115" y="239"/>
                                </a:lnTo>
                                <a:lnTo>
                                  <a:pt x="117" y="241"/>
                                </a:lnTo>
                                <a:lnTo>
                                  <a:pt x="120" y="244"/>
                                </a:lnTo>
                                <a:lnTo>
                                  <a:pt x="125" y="242"/>
                                </a:lnTo>
                                <a:lnTo>
                                  <a:pt x="178" y="242"/>
                                </a:lnTo>
                                <a:lnTo>
                                  <a:pt x="179" y="241"/>
                                </a:lnTo>
                                <a:lnTo>
                                  <a:pt x="189" y="241"/>
                                </a:lnTo>
                                <a:lnTo>
                                  <a:pt x="190" y="240"/>
                                </a:lnTo>
                                <a:lnTo>
                                  <a:pt x="192" y="230"/>
                                </a:lnTo>
                                <a:lnTo>
                                  <a:pt x="182" y="225"/>
                                </a:lnTo>
                                <a:lnTo>
                                  <a:pt x="178" y="217"/>
                                </a:lnTo>
                                <a:lnTo>
                                  <a:pt x="178" y="213"/>
                                </a:lnTo>
                                <a:lnTo>
                                  <a:pt x="178" y="209"/>
                                </a:lnTo>
                                <a:lnTo>
                                  <a:pt x="196" y="198"/>
                                </a:lnTo>
                                <a:lnTo>
                                  <a:pt x="210" y="182"/>
                                </a:lnTo>
                                <a:lnTo>
                                  <a:pt x="219" y="163"/>
                                </a:lnTo>
                                <a:lnTo>
                                  <a:pt x="222" y="143"/>
                                </a:lnTo>
                                <a:lnTo>
                                  <a:pt x="222" y="142"/>
                                </a:lnTo>
                                <a:lnTo>
                                  <a:pt x="150" y="142"/>
                                </a:lnTo>
                                <a:lnTo>
                                  <a:pt x="146" y="141"/>
                                </a:lnTo>
                                <a:lnTo>
                                  <a:pt x="143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99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10 567"/>
                              <a:gd name="T1" fmla="*/ T0 w 304"/>
                              <a:gd name="T2" fmla="+- 0 322 206"/>
                              <a:gd name="T3" fmla="*/ 322 h 401"/>
                              <a:gd name="T4" fmla="+- 0 717 567"/>
                              <a:gd name="T5" fmla="*/ T4 w 304"/>
                              <a:gd name="T6" fmla="+- 0 322 206"/>
                              <a:gd name="T7" fmla="*/ 322 h 401"/>
                              <a:gd name="T8" fmla="+- 0 721 567"/>
                              <a:gd name="T9" fmla="*/ T8 w 304"/>
                              <a:gd name="T10" fmla="+- 0 323 206"/>
                              <a:gd name="T11" fmla="*/ 323 h 401"/>
                              <a:gd name="T12" fmla="+- 0 724 567"/>
                              <a:gd name="T13" fmla="*/ T12 w 304"/>
                              <a:gd name="T14" fmla="+- 0 325 206"/>
                              <a:gd name="T15" fmla="*/ 325 h 401"/>
                              <a:gd name="T16" fmla="+- 0 726 567"/>
                              <a:gd name="T17" fmla="*/ T16 w 304"/>
                              <a:gd name="T18" fmla="+- 0 329 206"/>
                              <a:gd name="T19" fmla="*/ 329 h 401"/>
                              <a:gd name="T20" fmla="+- 0 729 567"/>
                              <a:gd name="T21" fmla="*/ T20 w 304"/>
                              <a:gd name="T22" fmla="+- 0 333 206"/>
                              <a:gd name="T23" fmla="*/ 333 h 401"/>
                              <a:gd name="T24" fmla="+- 0 727 567"/>
                              <a:gd name="T25" fmla="*/ T24 w 304"/>
                              <a:gd name="T26" fmla="+- 0 337 206"/>
                              <a:gd name="T27" fmla="*/ 337 h 401"/>
                              <a:gd name="T28" fmla="+- 0 727 567"/>
                              <a:gd name="T29" fmla="*/ T28 w 304"/>
                              <a:gd name="T30" fmla="+- 0 341 206"/>
                              <a:gd name="T31" fmla="*/ 341 h 401"/>
                              <a:gd name="T32" fmla="+- 0 724 567"/>
                              <a:gd name="T33" fmla="*/ T32 w 304"/>
                              <a:gd name="T34" fmla="+- 0 344 206"/>
                              <a:gd name="T35" fmla="*/ 344 h 401"/>
                              <a:gd name="T36" fmla="+- 0 721 567"/>
                              <a:gd name="T37" fmla="*/ T36 w 304"/>
                              <a:gd name="T38" fmla="+- 0 346 206"/>
                              <a:gd name="T39" fmla="*/ 346 h 401"/>
                              <a:gd name="T40" fmla="+- 0 717 567"/>
                              <a:gd name="T41" fmla="*/ T40 w 304"/>
                              <a:gd name="T42" fmla="+- 0 348 206"/>
                              <a:gd name="T43" fmla="*/ 348 h 401"/>
                              <a:gd name="T44" fmla="+- 0 789 567"/>
                              <a:gd name="T45" fmla="*/ T44 w 304"/>
                              <a:gd name="T46" fmla="+- 0 348 206"/>
                              <a:gd name="T47" fmla="*/ 348 h 401"/>
                              <a:gd name="T48" fmla="+- 0 788 567"/>
                              <a:gd name="T49" fmla="*/ T48 w 304"/>
                              <a:gd name="T50" fmla="+- 0 338 206"/>
                              <a:gd name="T51" fmla="*/ 338 h 401"/>
                              <a:gd name="T52" fmla="+- 0 796 567"/>
                              <a:gd name="T53" fmla="*/ T52 w 304"/>
                              <a:gd name="T54" fmla="+- 0 331 206"/>
                              <a:gd name="T55" fmla="*/ 331 h 401"/>
                              <a:gd name="T56" fmla="+- 0 810 567"/>
                              <a:gd name="T57" fmla="*/ T56 w 304"/>
                              <a:gd name="T58" fmla="+- 0 322 206"/>
                              <a:gd name="T59" fmla="*/ 32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43" y="116"/>
                                </a:moveTo>
                                <a:lnTo>
                                  <a:pt x="150" y="116"/>
                                </a:lnTo>
                                <a:lnTo>
                                  <a:pt x="154" y="117"/>
                                </a:lnTo>
                                <a:lnTo>
                                  <a:pt x="157" y="119"/>
                                </a:lnTo>
                                <a:lnTo>
                                  <a:pt x="159" y="123"/>
                                </a:lnTo>
                                <a:lnTo>
                                  <a:pt x="162" y="127"/>
                                </a:lnTo>
                                <a:lnTo>
                                  <a:pt x="160" y="131"/>
                                </a:lnTo>
                                <a:lnTo>
                                  <a:pt x="160" y="135"/>
                                </a:lnTo>
                                <a:lnTo>
                                  <a:pt x="157" y="138"/>
                                </a:lnTo>
                                <a:lnTo>
                                  <a:pt x="154" y="140"/>
                                </a:lnTo>
                                <a:lnTo>
                                  <a:pt x="150" y="142"/>
                                </a:lnTo>
                                <a:lnTo>
                                  <a:pt x="222" y="142"/>
                                </a:lnTo>
                                <a:lnTo>
                                  <a:pt x="221" y="132"/>
                                </a:lnTo>
                                <a:lnTo>
                                  <a:pt x="229" y="125"/>
                                </a:lnTo>
                                <a:lnTo>
                                  <a:pt x="24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98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22 567"/>
                              <a:gd name="T1" fmla="*/ T0 w 304"/>
                              <a:gd name="T2" fmla="+- 0 314 206"/>
                              <a:gd name="T3" fmla="*/ 314 h 401"/>
                              <a:gd name="T4" fmla="+- 0 595 567"/>
                              <a:gd name="T5" fmla="*/ T4 w 304"/>
                              <a:gd name="T6" fmla="+- 0 314 206"/>
                              <a:gd name="T7" fmla="*/ 314 h 401"/>
                              <a:gd name="T8" fmla="+- 0 604 567"/>
                              <a:gd name="T9" fmla="*/ T8 w 304"/>
                              <a:gd name="T10" fmla="+- 0 322 206"/>
                              <a:gd name="T11" fmla="*/ 322 h 401"/>
                              <a:gd name="T12" fmla="+- 0 611 567"/>
                              <a:gd name="T13" fmla="*/ T12 w 304"/>
                              <a:gd name="T14" fmla="+- 0 331 206"/>
                              <a:gd name="T15" fmla="*/ 331 h 401"/>
                              <a:gd name="T16" fmla="+- 0 621 567"/>
                              <a:gd name="T17" fmla="*/ T16 w 304"/>
                              <a:gd name="T18" fmla="+- 0 339 206"/>
                              <a:gd name="T19" fmla="*/ 339 h 401"/>
                              <a:gd name="T20" fmla="+- 0 631 567"/>
                              <a:gd name="T21" fmla="*/ T20 w 304"/>
                              <a:gd name="T22" fmla="+- 0 343 206"/>
                              <a:gd name="T23" fmla="*/ 343 h 401"/>
                              <a:gd name="T24" fmla="+- 0 636 567"/>
                              <a:gd name="T25" fmla="*/ T24 w 304"/>
                              <a:gd name="T26" fmla="+- 0 346 206"/>
                              <a:gd name="T27" fmla="*/ 346 h 401"/>
                              <a:gd name="T28" fmla="+- 0 642 567"/>
                              <a:gd name="T29" fmla="*/ T28 w 304"/>
                              <a:gd name="T30" fmla="+- 0 346 206"/>
                              <a:gd name="T31" fmla="*/ 346 h 401"/>
                              <a:gd name="T32" fmla="+- 0 710 567"/>
                              <a:gd name="T33" fmla="*/ T32 w 304"/>
                              <a:gd name="T34" fmla="+- 0 346 206"/>
                              <a:gd name="T35" fmla="*/ 346 h 401"/>
                              <a:gd name="T36" fmla="+- 0 709 567"/>
                              <a:gd name="T37" fmla="*/ T36 w 304"/>
                              <a:gd name="T38" fmla="+- 0 345 206"/>
                              <a:gd name="T39" fmla="*/ 345 h 401"/>
                              <a:gd name="T40" fmla="+- 0 704 567"/>
                              <a:gd name="T41" fmla="*/ T40 w 304"/>
                              <a:gd name="T42" fmla="+- 0 342 206"/>
                              <a:gd name="T43" fmla="*/ 342 h 401"/>
                              <a:gd name="T44" fmla="+- 0 702 567"/>
                              <a:gd name="T45" fmla="*/ T44 w 304"/>
                              <a:gd name="T46" fmla="+- 0 336 206"/>
                              <a:gd name="T47" fmla="*/ 336 h 401"/>
                              <a:gd name="T48" fmla="+- 0 703 567"/>
                              <a:gd name="T49" fmla="*/ T48 w 304"/>
                              <a:gd name="T50" fmla="+- 0 330 206"/>
                              <a:gd name="T51" fmla="*/ 330 h 401"/>
                              <a:gd name="T52" fmla="+- 0 705 567"/>
                              <a:gd name="T53" fmla="*/ T52 w 304"/>
                              <a:gd name="T54" fmla="+- 0 326 206"/>
                              <a:gd name="T55" fmla="*/ 326 h 401"/>
                              <a:gd name="T56" fmla="+- 0 709 567"/>
                              <a:gd name="T57" fmla="*/ T56 w 304"/>
                              <a:gd name="T58" fmla="+- 0 322 206"/>
                              <a:gd name="T59" fmla="*/ 322 h 401"/>
                              <a:gd name="T60" fmla="+- 0 717 567"/>
                              <a:gd name="T61" fmla="*/ T60 w 304"/>
                              <a:gd name="T62" fmla="+- 0 322 206"/>
                              <a:gd name="T63" fmla="*/ 322 h 401"/>
                              <a:gd name="T64" fmla="+- 0 810 567"/>
                              <a:gd name="T65" fmla="*/ T64 w 304"/>
                              <a:gd name="T66" fmla="+- 0 322 206"/>
                              <a:gd name="T67" fmla="*/ 322 h 401"/>
                              <a:gd name="T68" fmla="+- 0 822 567"/>
                              <a:gd name="T69" fmla="*/ T68 w 304"/>
                              <a:gd name="T70" fmla="+- 0 314 206"/>
                              <a:gd name="T71" fmla="*/ 31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55" y="108"/>
                                </a:moveTo>
                                <a:lnTo>
                                  <a:pt x="28" y="108"/>
                                </a:lnTo>
                                <a:lnTo>
                                  <a:pt x="37" y="116"/>
                                </a:lnTo>
                                <a:lnTo>
                                  <a:pt x="44" y="125"/>
                                </a:lnTo>
                                <a:lnTo>
                                  <a:pt x="54" y="133"/>
                                </a:lnTo>
                                <a:lnTo>
                                  <a:pt x="64" y="137"/>
                                </a:lnTo>
                                <a:lnTo>
                                  <a:pt x="69" y="140"/>
                                </a:lnTo>
                                <a:lnTo>
                                  <a:pt x="75" y="140"/>
                                </a:lnTo>
                                <a:lnTo>
                                  <a:pt x="143" y="140"/>
                                </a:lnTo>
                                <a:lnTo>
                                  <a:pt x="142" y="139"/>
                                </a:lnTo>
                                <a:lnTo>
                                  <a:pt x="137" y="136"/>
                                </a:lnTo>
                                <a:lnTo>
                                  <a:pt x="135" y="130"/>
                                </a:lnTo>
                                <a:lnTo>
                                  <a:pt x="136" y="124"/>
                                </a:lnTo>
                                <a:lnTo>
                                  <a:pt x="138" y="120"/>
                                </a:lnTo>
                                <a:lnTo>
                                  <a:pt x="142" y="116"/>
                                </a:lnTo>
                                <a:lnTo>
                                  <a:pt x="150" y="116"/>
                                </a:lnTo>
                                <a:lnTo>
                                  <a:pt x="243" y="116"/>
                                </a:lnTo>
                                <a:lnTo>
                                  <a:pt x="25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97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74 567"/>
                              <a:gd name="T1" fmla="*/ T0 w 304"/>
                              <a:gd name="T2" fmla="+- 0 223 206"/>
                              <a:gd name="T3" fmla="*/ 223 h 401"/>
                              <a:gd name="T4" fmla="+- 0 663 567"/>
                              <a:gd name="T5" fmla="*/ T4 w 304"/>
                              <a:gd name="T6" fmla="+- 0 223 206"/>
                              <a:gd name="T7" fmla="*/ 223 h 401"/>
                              <a:gd name="T8" fmla="+- 0 651 567"/>
                              <a:gd name="T9" fmla="*/ T8 w 304"/>
                              <a:gd name="T10" fmla="+- 0 228 206"/>
                              <a:gd name="T11" fmla="*/ 228 h 401"/>
                              <a:gd name="T12" fmla="+- 0 636 567"/>
                              <a:gd name="T13" fmla="*/ T12 w 304"/>
                              <a:gd name="T14" fmla="+- 0 236 206"/>
                              <a:gd name="T15" fmla="*/ 236 h 401"/>
                              <a:gd name="T16" fmla="+- 0 618 567"/>
                              <a:gd name="T17" fmla="*/ T16 w 304"/>
                              <a:gd name="T18" fmla="+- 0 245 206"/>
                              <a:gd name="T19" fmla="*/ 245 h 401"/>
                              <a:gd name="T20" fmla="+- 0 596 567"/>
                              <a:gd name="T21" fmla="*/ T20 w 304"/>
                              <a:gd name="T22" fmla="+- 0 253 206"/>
                              <a:gd name="T23" fmla="*/ 253 h 401"/>
                              <a:gd name="T24" fmla="+- 0 580 567"/>
                              <a:gd name="T25" fmla="*/ T24 w 304"/>
                              <a:gd name="T26" fmla="+- 0 267 206"/>
                              <a:gd name="T27" fmla="*/ 267 h 401"/>
                              <a:gd name="T28" fmla="+- 0 569 567"/>
                              <a:gd name="T29" fmla="*/ T28 w 304"/>
                              <a:gd name="T30" fmla="+- 0 283 206"/>
                              <a:gd name="T31" fmla="*/ 283 h 401"/>
                              <a:gd name="T32" fmla="+- 0 567 567"/>
                              <a:gd name="T33" fmla="*/ T32 w 304"/>
                              <a:gd name="T34" fmla="+- 0 291 206"/>
                              <a:gd name="T35" fmla="*/ 291 h 401"/>
                              <a:gd name="T36" fmla="+- 0 570 567"/>
                              <a:gd name="T37" fmla="*/ T36 w 304"/>
                              <a:gd name="T38" fmla="+- 0 297 206"/>
                              <a:gd name="T39" fmla="*/ 297 h 401"/>
                              <a:gd name="T40" fmla="+- 0 575 567"/>
                              <a:gd name="T41" fmla="*/ T40 w 304"/>
                              <a:gd name="T42" fmla="+- 0 303 206"/>
                              <a:gd name="T43" fmla="*/ 303 h 401"/>
                              <a:gd name="T44" fmla="+- 0 582 567"/>
                              <a:gd name="T45" fmla="*/ T44 w 304"/>
                              <a:gd name="T46" fmla="+- 0 314 206"/>
                              <a:gd name="T47" fmla="*/ 314 h 401"/>
                              <a:gd name="T48" fmla="+- 0 595 567"/>
                              <a:gd name="T49" fmla="*/ T48 w 304"/>
                              <a:gd name="T50" fmla="+- 0 314 206"/>
                              <a:gd name="T51" fmla="*/ 314 h 401"/>
                              <a:gd name="T52" fmla="+- 0 822 567"/>
                              <a:gd name="T53" fmla="*/ T52 w 304"/>
                              <a:gd name="T54" fmla="+- 0 314 206"/>
                              <a:gd name="T55" fmla="*/ 314 h 401"/>
                              <a:gd name="T56" fmla="+- 0 830 567"/>
                              <a:gd name="T57" fmla="*/ T56 w 304"/>
                              <a:gd name="T58" fmla="+- 0 308 206"/>
                              <a:gd name="T59" fmla="*/ 308 h 401"/>
                              <a:gd name="T60" fmla="+- 0 845 567"/>
                              <a:gd name="T61" fmla="*/ T60 w 304"/>
                              <a:gd name="T62" fmla="+- 0 293 206"/>
                              <a:gd name="T63" fmla="*/ 293 h 401"/>
                              <a:gd name="T64" fmla="+- 0 846 567"/>
                              <a:gd name="T65" fmla="*/ T64 w 304"/>
                              <a:gd name="T66" fmla="+- 0 290 206"/>
                              <a:gd name="T67" fmla="*/ 290 h 401"/>
                              <a:gd name="T68" fmla="+- 0 686 567"/>
                              <a:gd name="T69" fmla="*/ T68 w 304"/>
                              <a:gd name="T70" fmla="+- 0 290 206"/>
                              <a:gd name="T71" fmla="*/ 290 h 401"/>
                              <a:gd name="T72" fmla="+- 0 678 567"/>
                              <a:gd name="T73" fmla="*/ T72 w 304"/>
                              <a:gd name="T74" fmla="+- 0 287 206"/>
                              <a:gd name="T75" fmla="*/ 287 h 401"/>
                              <a:gd name="T76" fmla="+- 0 678 567"/>
                              <a:gd name="T77" fmla="*/ T76 w 304"/>
                              <a:gd name="T78" fmla="+- 0 287 206"/>
                              <a:gd name="T79" fmla="*/ 287 h 401"/>
                              <a:gd name="T80" fmla="+- 0 659 567"/>
                              <a:gd name="T81" fmla="*/ T80 w 304"/>
                              <a:gd name="T82" fmla="+- 0 287 206"/>
                              <a:gd name="T83" fmla="*/ 287 h 401"/>
                              <a:gd name="T84" fmla="+- 0 652 567"/>
                              <a:gd name="T85" fmla="*/ T84 w 304"/>
                              <a:gd name="T86" fmla="+- 0 283 206"/>
                              <a:gd name="T87" fmla="*/ 283 h 401"/>
                              <a:gd name="T88" fmla="+- 0 647 567"/>
                              <a:gd name="T89" fmla="*/ T88 w 304"/>
                              <a:gd name="T90" fmla="+- 0 276 206"/>
                              <a:gd name="T91" fmla="*/ 276 h 401"/>
                              <a:gd name="T92" fmla="+- 0 631 567"/>
                              <a:gd name="T93" fmla="*/ T92 w 304"/>
                              <a:gd name="T94" fmla="+- 0 276 206"/>
                              <a:gd name="T95" fmla="*/ 276 h 401"/>
                              <a:gd name="T96" fmla="+- 0 629 567"/>
                              <a:gd name="T97" fmla="*/ T96 w 304"/>
                              <a:gd name="T98" fmla="+- 0 274 206"/>
                              <a:gd name="T99" fmla="*/ 274 h 401"/>
                              <a:gd name="T100" fmla="+- 0 628 567"/>
                              <a:gd name="T101" fmla="*/ T100 w 304"/>
                              <a:gd name="T102" fmla="+- 0 263 206"/>
                              <a:gd name="T103" fmla="*/ 263 h 401"/>
                              <a:gd name="T104" fmla="+- 0 641 567"/>
                              <a:gd name="T105" fmla="*/ T104 w 304"/>
                              <a:gd name="T106" fmla="+- 0 259 206"/>
                              <a:gd name="T107" fmla="*/ 259 h 401"/>
                              <a:gd name="T108" fmla="+- 0 649 567"/>
                              <a:gd name="T109" fmla="*/ T108 w 304"/>
                              <a:gd name="T110" fmla="+- 0 255 206"/>
                              <a:gd name="T111" fmla="*/ 255 h 401"/>
                              <a:gd name="T112" fmla="+- 0 740 567"/>
                              <a:gd name="T113" fmla="*/ T112 w 304"/>
                              <a:gd name="T114" fmla="+- 0 255 206"/>
                              <a:gd name="T115" fmla="*/ 255 h 401"/>
                              <a:gd name="T116" fmla="+- 0 740 567"/>
                              <a:gd name="T117" fmla="*/ T116 w 304"/>
                              <a:gd name="T118" fmla="+- 0 251 206"/>
                              <a:gd name="T119" fmla="*/ 251 h 401"/>
                              <a:gd name="T120" fmla="+- 0 743 567"/>
                              <a:gd name="T121" fmla="*/ T120 w 304"/>
                              <a:gd name="T122" fmla="+- 0 249 206"/>
                              <a:gd name="T123" fmla="*/ 249 h 401"/>
                              <a:gd name="T124" fmla="+- 0 749 567"/>
                              <a:gd name="T125" fmla="*/ T124 w 304"/>
                              <a:gd name="T126" fmla="+- 0 249 206"/>
                              <a:gd name="T127" fmla="*/ 249 h 401"/>
                              <a:gd name="T128" fmla="+- 0 754 567"/>
                              <a:gd name="T129" fmla="*/ T128 w 304"/>
                              <a:gd name="T130" fmla="+- 0 242 206"/>
                              <a:gd name="T131" fmla="*/ 242 h 401"/>
                              <a:gd name="T132" fmla="+- 0 771 567"/>
                              <a:gd name="T133" fmla="*/ T132 w 304"/>
                              <a:gd name="T134" fmla="+- 0 242 206"/>
                              <a:gd name="T135" fmla="*/ 242 h 401"/>
                              <a:gd name="T136" fmla="+- 0 772 567"/>
                              <a:gd name="T137" fmla="*/ T136 w 304"/>
                              <a:gd name="T138" fmla="+- 0 240 206"/>
                              <a:gd name="T139" fmla="*/ 240 h 401"/>
                              <a:gd name="T140" fmla="+- 0 685 567"/>
                              <a:gd name="T141" fmla="*/ T140 w 304"/>
                              <a:gd name="T142" fmla="+- 0 240 206"/>
                              <a:gd name="T143" fmla="*/ 240 h 401"/>
                              <a:gd name="T144" fmla="+- 0 681 567"/>
                              <a:gd name="T145" fmla="*/ T144 w 304"/>
                              <a:gd name="T146" fmla="+- 0 238 206"/>
                              <a:gd name="T147" fmla="*/ 238 h 401"/>
                              <a:gd name="T148" fmla="+- 0 682 567"/>
                              <a:gd name="T149" fmla="*/ T148 w 304"/>
                              <a:gd name="T150" fmla="+- 0 233 206"/>
                              <a:gd name="T151" fmla="*/ 233 h 401"/>
                              <a:gd name="T152" fmla="+- 0 679 567"/>
                              <a:gd name="T153" fmla="*/ T152 w 304"/>
                              <a:gd name="T154" fmla="+- 0 230 206"/>
                              <a:gd name="T155" fmla="*/ 230 h 401"/>
                              <a:gd name="T156" fmla="+- 0 674 567"/>
                              <a:gd name="T157" fmla="*/ T156 w 304"/>
                              <a:gd name="T158" fmla="+- 0 223 206"/>
                              <a:gd name="T159" fmla="*/ 22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7" y="17"/>
                                </a:moveTo>
                                <a:lnTo>
                                  <a:pt x="96" y="17"/>
                                </a:lnTo>
                                <a:lnTo>
                                  <a:pt x="84" y="22"/>
                                </a:lnTo>
                                <a:lnTo>
                                  <a:pt x="69" y="30"/>
                                </a:lnTo>
                                <a:lnTo>
                                  <a:pt x="51" y="39"/>
                                </a:lnTo>
                                <a:lnTo>
                                  <a:pt x="29" y="47"/>
                                </a:lnTo>
                                <a:lnTo>
                                  <a:pt x="13" y="61"/>
                                </a:lnTo>
                                <a:lnTo>
                                  <a:pt x="2" y="77"/>
                                </a:lnTo>
                                <a:lnTo>
                                  <a:pt x="0" y="85"/>
                                </a:lnTo>
                                <a:lnTo>
                                  <a:pt x="3" y="91"/>
                                </a:lnTo>
                                <a:lnTo>
                                  <a:pt x="8" y="97"/>
                                </a:lnTo>
                                <a:lnTo>
                                  <a:pt x="15" y="108"/>
                                </a:lnTo>
                                <a:lnTo>
                                  <a:pt x="28" y="108"/>
                                </a:lnTo>
                                <a:lnTo>
                                  <a:pt x="255" y="108"/>
                                </a:lnTo>
                                <a:lnTo>
                                  <a:pt x="263" y="102"/>
                                </a:lnTo>
                                <a:lnTo>
                                  <a:pt x="278" y="87"/>
                                </a:lnTo>
                                <a:lnTo>
                                  <a:pt x="279" y="84"/>
                                </a:lnTo>
                                <a:lnTo>
                                  <a:pt x="119" y="84"/>
                                </a:lnTo>
                                <a:lnTo>
                                  <a:pt x="111" y="81"/>
                                </a:lnTo>
                                <a:lnTo>
                                  <a:pt x="92" y="81"/>
                                </a:lnTo>
                                <a:lnTo>
                                  <a:pt x="85" y="77"/>
                                </a:lnTo>
                                <a:lnTo>
                                  <a:pt x="80" y="70"/>
                                </a:lnTo>
                                <a:lnTo>
                                  <a:pt x="64" y="70"/>
                                </a:lnTo>
                                <a:lnTo>
                                  <a:pt x="62" y="68"/>
                                </a:lnTo>
                                <a:lnTo>
                                  <a:pt x="61" y="57"/>
                                </a:lnTo>
                                <a:lnTo>
                                  <a:pt x="74" y="53"/>
                                </a:lnTo>
                                <a:lnTo>
                                  <a:pt x="82" y="49"/>
                                </a:lnTo>
                                <a:lnTo>
                                  <a:pt x="173" y="49"/>
                                </a:lnTo>
                                <a:lnTo>
                                  <a:pt x="173" y="45"/>
                                </a:lnTo>
                                <a:lnTo>
                                  <a:pt x="176" y="43"/>
                                </a:lnTo>
                                <a:lnTo>
                                  <a:pt x="182" y="43"/>
                                </a:lnTo>
                                <a:lnTo>
                                  <a:pt x="187" y="36"/>
                                </a:lnTo>
                                <a:lnTo>
                                  <a:pt x="204" y="36"/>
                                </a:lnTo>
                                <a:lnTo>
                                  <a:pt x="205" y="34"/>
                                </a:lnTo>
                                <a:lnTo>
                                  <a:pt x="118" y="34"/>
                                </a:lnTo>
                                <a:lnTo>
                                  <a:pt x="114" y="32"/>
                                </a:lnTo>
                                <a:lnTo>
                                  <a:pt x="115" y="27"/>
                                </a:lnTo>
                                <a:lnTo>
                                  <a:pt x="112" y="24"/>
                                </a:lnTo>
                                <a:lnTo>
                                  <a:pt x="10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6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0 567"/>
                              <a:gd name="T1" fmla="*/ T0 w 304"/>
                              <a:gd name="T2" fmla="+- 0 256 206"/>
                              <a:gd name="T3" fmla="*/ 256 h 401"/>
                              <a:gd name="T4" fmla="+- 0 687 567"/>
                              <a:gd name="T5" fmla="*/ T4 w 304"/>
                              <a:gd name="T6" fmla="+- 0 256 206"/>
                              <a:gd name="T7" fmla="*/ 256 h 401"/>
                              <a:gd name="T8" fmla="+- 0 689 567"/>
                              <a:gd name="T9" fmla="*/ T8 w 304"/>
                              <a:gd name="T10" fmla="+- 0 257 206"/>
                              <a:gd name="T11" fmla="*/ 257 h 401"/>
                              <a:gd name="T12" fmla="+- 0 692 567"/>
                              <a:gd name="T13" fmla="*/ T12 w 304"/>
                              <a:gd name="T14" fmla="+- 0 260 206"/>
                              <a:gd name="T15" fmla="*/ 260 h 401"/>
                              <a:gd name="T16" fmla="+- 0 690 567"/>
                              <a:gd name="T17" fmla="*/ T16 w 304"/>
                              <a:gd name="T18" fmla="+- 0 264 206"/>
                              <a:gd name="T19" fmla="*/ 264 h 401"/>
                              <a:gd name="T20" fmla="+- 0 692 567"/>
                              <a:gd name="T21" fmla="*/ T20 w 304"/>
                              <a:gd name="T22" fmla="+- 0 266 206"/>
                              <a:gd name="T23" fmla="*/ 266 h 401"/>
                              <a:gd name="T24" fmla="+- 0 694 567"/>
                              <a:gd name="T25" fmla="*/ T24 w 304"/>
                              <a:gd name="T26" fmla="+- 0 272 206"/>
                              <a:gd name="T27" fmla="*/ 272 h 401"/>
                              <a:gd name="T28" fmla="+- 0 692 567"/>
                              <a:gd name="T29" fmla="*/ T28 w 304"/>
                              <a:gd name="T30" fmla="+- 0 279 206"/>
                              <a:gd name="T31" fmla="*/ 279 h 401"/>
                              <a:gd name="T32" fmla="+- 0 691 567"/>
                              <a:gd name="T33" fmla="*/ T32 w 304"/>
                              <a:gd name="T34" fmla="+- 0 285 206"/>
                              <a:gd name="T35" fmla="*/ 285 h 401"/>
                              <a:gd name="T36" fmla="+- 0 690 567"/>
                              <a:gd name="T37" fmla="*/ T36 w 304"/>
                              <a:gd name="T38" fmla="+- 0 287 206"/>
                              <a:gd name="T39" fmla="*/ 287 h 401"/>
                              <a:gd name="T40" fmla="+- 0 688 567"/>
                              <a:gd name="T41" fmla="*/ T40 w 304"/>
                              <a:gd name="T42" fmla="+- 0 289 206"/>
                              <a:gd name="T43" fmla="*/ 289 h 401"/>
                              <a:gd name="T44" fmla="+- 0 686 567"/>
                              <a:gd name="T45" fmla="*/ T44 w 304"/>
                              <a:gd name="T46" fmla="+- 0 290 206"/>
                              <a:gd name="T47" fmla="*/ 290 h 401"/>
                              <a:gd name="T48" fmla="+- 0 846 567"/>
                              <a:gd name="T49" fmla="*/ T48 w 304"/>
                              <a:gd name="T50" fmla="+- 0 290 206"/>
                              <a:gd name="T51" fmla="*/ 290 h 401"/>
                              <a:gd name="T52" fmla="+- 0 847 567"/>
                              <a:gd name="T53" fmla="*/ T52 w 304"/>
                              <a:gd name="T54" fmla="+- 0 288 206"/>
                              <a:gd name="T55" fmla="*/ 288 h 401"/>
                              <a:gd name="T56" fmla="+- 0 739 567"/>
                              <a:gd name="T57" fmla="*/ T56 w 304"/>
                              <a:gd name="T58" fmla="+- 0 288 206"/>
                              <a:gd name="T59" fmla="*/ 288 h 401"/>
                              <a:gd name="T60" fmla="+- 0 733 567"/>
                              <a:gd name="T61" fmla="*/ T60 w 304"/>
                              <a:gd name="T62" fmla="+- 0 284 206"/>
                              <a:gd name="T63" fmla="*/ 284 h 401"/>
                              <a:gd name="T64" fmla="+- 0 736 567"/>
                              <a:gd name="T65" fmla="*/ T64 w 304"/>
                              <a:gd name="T66" fmla="+- 0 277 206"/>
                              <a:gd name="T67" fmla="*/ 277 h 401"/>
                              <a:gd name="T68" fmla="+- 0 734 567"/>
                              <a:gd name="T69" fmla="*/ T68 w 304"/>
                              <a:gd name="T70" fmla="+- 0 271 206"/>
                              <a:gd name="T71" fmla="*/ 271 h 401"/>
                              <a:gd name="T72" fmla="+- 0 733 567"/>
                              <a:gd name="T73" fmla="*/ T72 w 304"/>
                              <a:gd name="T74" fmla="+- 0 264 206"/>
                              <a:gd name="T75" fmla="*/ 264 h 401"/>
                              <a:gd name="T76" fmla="+- 0 733 567"/>
                              <a:gd name="T77" fmla="*/ T76 w 304"/>
                              <a:gd name="T78" fmla="+- 0 263 206"/>
                              <a:gd name="T79" fmla="*/ 263 h 401"/>
                              <a:gd name="T80" fmla="+- 0 740 567"/>
                              <a:gd name="T81" fmla="*/ T80 w 304"/>
                              <a:gd name="T82" fmla="+- 0 258 206"/>
                              <a:gd name="T83" fmla="*/ 258 h 401"/>
                              <a:gd name="T84" fmla="+- 0 740 567"/>
                              <a:gd name="T85" fmla="*/ T84 w 304"/>
                              <a:gd name="T86" fmla="+- 0 256 206"/>
                              <a:gd name="T87" fmla="*/ 25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3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2" y="51"/>
                                </a:lnTo>
                                <a:lnTo>
                                  <a:pt x="125" y="54"/>
                                </a:lnTo>
                                <a:lnTo>
                                  <a:pt x="123" y="58"/>
                                </a:lnTo>
                                <a:lnTo>
                                  <a:pt x="125" y="60"/>
                                </a:lnTo>
                                <a:lnTo>
                                  <a:pt x="127" y="66"/>
                                </a:lnTo>
                                <a:lnTo>
                                  <a:pt x="125" y="73"/>
                                </a:lnTo>
                                <a:lnTo>
                                  <a:pt x="124" y="79"/>
                                </a:lnTo>
                                <a:lnTo>
                                  <a:pt x="123" y="81"/>
                                </a:lnTo>
                                <a:lnTo>
                                  <a:pt x="121" y="83"/>
                                </a:lnTo>
                                <a:lnTo>
                                  <a:pt x="119" y="84"/>
                                </a:lnTo>
                                <a:lnTo>
                                  <a:pt x="279" y="84"/>
                                </a:lnTo>
                                <a:lnTo>
                                  <a:pt x="280" y="82"/>
                                </a:lnTo>
                                <a:lnTo>
                                  <a:pt x="172" y="82"/>
                                </a:lnTo>
                                <a:lnTo>
                                  <a:pt x="166" y="78"/>
                                </a:lnTo>
                                <a:lnTo>
                                  <a:pt x="169" y="71"/>
                                </a:lnTo>
                                <a:lnTo>
                                  <a:pt x="167" y="65"/>
                                </a:lnTo>
                                <a:lnTo>
                                  <a:pt x="166" y="58"/>
                                </a:lnTo>
                                <a:lnTo>
                                  <a:pt x="166" y="57"/>
                                </a:lnTo>
                                <a:lnTo>
                                  <a:pt x="173" y="52"/>
                                </a:lnTo>
                                <a:lnTo>
                                  <a:pt x="17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95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93 567"/>
                              <a:gd name="T1" fmla="*/ T0 w 304"/>
                              <a:gd name="T2" fmla="+- 0 263 206"/>
                              <a:gd name="T3" fmla="*/ 263 h 401"/>
                              <a:gd name="T4" fmla="+- 0 776 567"/>
                              <a:gd name="T5" fmla="*/ T4 w 304"/>
                              <a:gd name="T6" fmla="+- 0 271 206"/>
                              <a:gd name="T7" fmla="*/ 271 h 401"/>
                              <a:gd name="T8" fmla="+- 0 755 567"/>
                              <a:gd name="T9" fmla="*/ T8 w 304"/>
                              <a:gd name="T10" fmla="+- 0 280 206"/>
                              <a:gd name="T11" fmla="*/ 280 h 401"/>
                              <a:gd name="T12" fmla="+- 0 739 567"/>
                              <a:gd name="T13" fmla="*/ T12 w 304"/>
                              <a:gd name="T14" fmla="+- 0 288 206"/>
                              <a:gd name="T15" fmla="*/ 288 h 401"/>
                              <a:gd name="T16" fmla="+- 0 847 567"/>
                              <a:gd name="T17" fmla="*/ T16 w 304"/>
                              <a:gd name="T18" fmla="+- 0 288 206"/>
                              <a:gd name="T19" fmla="*/ 288 h 401"/>
                              <a:gd name="T20" fmla="+- 0 853 567"/>
                              <a:gd name="T21" fmla="*/ T20 w 304"/>
                              <a:gd name="T22" fmla="+- 0 274 206"/>
                              <a:gd name="T23" fmla="*/ 274 h 401"/>
                              <a:gd name="T24" fmla="+- 0 856 567"/>
                              <a:gd name="T25" fmla="*/ T24 w 304"/>
                              <a:gd name="T26" fmla="+- 0 267 206"/>
                              <a:gd name="T27" fmla="*/ 267 h 401"/>
                              <a:gd name="T28" fmla="+- 0 865 567"/>
                              <a:gd name="T29" fmla="*/ T28 w 304"/>
                              <a:gd name="T30" fmla="+- 0 263 206"/>
                              <a:gd name="T31" fmla="*/ 263 h 401"/>
                              <a:gd name="T32" fmla="+- 0 812 567"/>
                              <a:gd name="T33" fmla="*/ T32 w 304"/>
                              <a:gd name="T34" fmla="+- 0 263 206"/>
                              <a:gd name="T35" fmla="*/ 263 h 401"/>
                              <a:gd name="T36" fmla="+- 0 793 567"/>
                              <a:gd name="T37" fmla="*/ T36 w 304"/>
                              <a:gd name="T38" fmla="+- 0 263 206"/>
                              <a:gd name="T39" fmla="*/ 2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26" y="57"/>
                                </a:moveTo>
                                <a:lnTo>
                                  <a:pt x="209" y="65"/>
                                </a:lnTo>
                                <a:lnTo>
                                  <a:pt x="188" y="74"/>
                                </a:lnTo>
                                <a:lnTo>
                                  <a:pt x="172" y="82"/>
                                </a:lnTo>
                                <a:lnTo>
                                  <a:pt x="280" y="82"/>
                                </a:lnTo>
                                <a:lnTo>
                                  <a:pt x="286" y="68"/>
                                </a:lnTo>
                                <a:lnTo>
                                  <a:pt x="289" y="61"/>
                                </a:lnTo>
                                <a:lnTo>
                                  <a:pt x="298" y="57"/>
                                </a:lnTo>
                                <a:lnTo>
                                  <a:pt x="245" y="57"/>
                                </a:lnTo>
                                <a:lnTo>
                                  <a:pt x="226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94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68 567"/>
                              <a:gd name="T1" fmla="*/ T0 w 304"/>
                              <a:gd name="T2" fmla="+- 0 284 206"/>
                              <a:gd name="T3" fmla="*/ 284 h 401"/>
                              <a:gd name="T4" fmla="+- 0 659 567"/>
                              <a:gd name="T5" fmla="*/ T4 w 304"/>
                              <a:gd name="T6" fmla="+- 0 287 206"/>
                              <a:gd name="T7" fmla="*/ 287 h 401"/>
                              <a:gd name="T8" fmla="+- 0 678 567"/>
                              <a:gd name="T9" fmla="*/ T8 w 304"/>
                              <a:gd name="T10" fmla="+- 0 287 206"/>
                              <a:gd name="T11" fmla="*/ 287 h 401"/>
                              <a:gd name="T12" fmla="+- 0 668 567"/>
                              <a:gd name="T13" fmla="*/ T12 w 304"/>
                              <a:gd name="T14" fmla="+- 0 284 206"/>
                              <a:gd name="T15" fmla="*/ 28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1" y="78"/>
                                </a:moveTo>
                                <a:lnTo>
                                  <a:pt x="92" y="81"/>
                                </a:lnTo>
                                <a:lnTo>
                                  <a:pt x="111" y="81"/>
                                </a:lnTo>
                                <a:lnTo>
                                  <a:pt x="101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93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34 567"/>
                              <a:gd name="T1" fmla="*/ T0 w 304"/>
                              <a:gd name="T2" fmla="+- 0 274 206"/>
                              <a:gd name="T3" fmla="*/ 274 h 401"/>
                              <a:gd name="T4" fmla="+- 0 631 567"/>
                              <a:gd name="T5" fmla="*/ T4 w 304"/>
                              <a:gd name="T6" fmla="+- 0 276 206"/>
                              <a:gd name="T7" fmla="*/ 276 h 401"/>
                              <a:gd name="T8" fmla="+- 0 647 567"/>
                              <a:gd name="T9" fmla="*/ T8 w 304"/>
                              <a:gd name="T10" fmla="+- 0 276 206"/>
                              <a:gd name="T11" fmla="*/ 276 h 401"/>
                              <a:gd name="T12" fmla="+- 0 646 567"/>
                              <a:gd name="T13" fmla="*/ T12 w 304"/>
                              <a:gd name="T14" fmla="+- 0 275 206"/>
                              <a:gd name="T15" fmla="*/ 275 h 401"/>
                              <a:gd name="T16" fmla="+- 0 636 567"/>
                              <a:gd name="T17" fmla="*/ T16 w 304"/>
                              <a:gd name="T18" fmla="+- 0 275 206"/>
                              <a:gd name="T19" fmla="*/ 275 h 401"/>
                              <a:gd name="T20" fmla="+- 0 634 567"/>
                              <a:gd name="T21" fmla="*/ T20 w 304"/>
                              <a:gd name="T22" fmla="+- 0 274 206"/>
                              <a:gd name="T23" fmla="*/ 27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67" y="68"/>
                                </a:moveTo>
                                <a:lnTo>
                                  <a:pt x="64" y="70"/>
                                </a:lnTo>
                                <a:lnTo>
                                  <a:pt x="80" y="70"/>
                                </a:lnTo>
                                <a:lnTo>
                                  <a:pt x="79" y="69"/>
                                </a:lnTo>
                                <a:lnTo>
                                  <a:pt x="69" y="69"/>
                                </a:lnTo>
                                <a:lnTo>
                                  <a:pt x="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92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45 567"/>
                              <a:gd name="T1" fmla="*/ T0 w 304"/>
                              <a:gd name="T2" fmla="+- 0 274 206"/>
                              <a:gd name="T3" fmla="*/ 274 h 401"/>
                              <a:gd name="T4" fmla="+- 0 636 567"/>
                              <a:gd name="T5" fmla="*/ T4 w 304"/>
                              <a:gd name="T6" fmla="+- 0 275 206"/>
                              <a:gd name="T7" fmla="*/ 275 h 401"/>
                              <a:gd name="T8" fmla="+- 0 646 567"/>
                              <a:gd name="T9" fmla="*/ T8 w 304"/>
                              <a:gd name="T10" fmla="+- 0 275 206"/>
                              <a:gd name="T11" fmla="*/ 275 h 401"/>
                              <a:gd name="T12" fmla="+- 0 645 567"/>
                              <a:gd name="T13" fmla="*/ T12 w 304"/>
                              <a:gd name="T14" fmla="+- 0 274 206"/>
                              <a:gd name="T15" fmla="*/ 27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78" y="68"/>
                                </a:moveTo>
                                <a:lnTo>
                                  <a:pt x="69" y="69"/>
                                </a:lnTo>
                                <a:lnTo>
                                  <a:pt x="79" y="69"/>
                                </a:lnTo>
                                <a:lnTo>
                                  <a:pt x="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1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44 567"/>
                              <a:gd name="T1" fmla="*/ T0 w 304"/>
                              <a:gd name="T2" fmla="+- 0 232 206"/>
                              <a:gd name="T3" fmla="*/ 232 h 401"/>
                              <a:gd name="T4" fmla="+- 0 780 567"/>
                              <a:gd name="T5" fmla="*/ T4 w 304"/>
                              <a:gd name="T6" fmla="+- 0 232 206"/>
                              <a:gd name="T7" fmla="*/ 232 h 401"/>
                              <a:gd name="T8" fmla="+- 0 797 567"/>
                              <a:gd name="T9" fmla="*/ T8 w 304"/>
                              <a:gd name="T10" fmla="+- 0 242 206"/>
                              <a:gd name="T11" fmla="*/ 242 h 401"/>
                              <a:gd name="T12" fmla="+- 0 809 567"/>
                              <a:gd name="T13" fmla="*/ T12 w 304"/>
                              <a:gd name="T14" fmla="+- 0 259 206"/>
                              <a:gd name="T15" fmla="*/ 259 h 401"/>
                              <a:gd name="T16" fmla="+- 0 813 567"/>
                              <a:gd name="T17" fmla="*/ T16 w 304"/>
                              <a:gd name="T18" fmla="+- 0 262 206"/>
                              <a:gd name="T19" fmla="*/ 262 h 401"/>
                              <a:gd name="T20" fmla="+- 0 812 567"/>
                              <a:gd name="T21" fmla="*/ T20 w 304"/>
                              <a:gd name="T22" fmla="+- 0 263 206"/>
                              <a:gd name="T23" fmla="*/ 263 h 401"/>
                              <a:gd name="T24" fmla="+- 0 865 567"/>
                              <a:gd name="T25" fmla="*/ T24 w 304"/>
                              <a:gd name="T26" fmla="+- 0 263 206"/>
                              <a:gd name="T27" fmla="*/ 263 h 401"/>
                              <a:gd name="T28" fmla="+- 0 866 567"/>
                              <a:gd name="T29" fmla="*/ T28 w 304"/>
                              <a:gd name="T30" fmla="+- 0 263 206"/>
                              <a:gd name="T31" fmla="*/ 263 h 401"/>
                              <a:gd name="T32" fmla="+- 0 868 567"/>
                              <a:gd name="T33" fmla="*/ T32 w 304"/>
                              <a:gd name="T34" fmla="+- 0 254 206"/>
                              <a:gd name="T35" fmla="*/ 254 h 401"/>
                              <a:gd name="T36" fmla="+- 0 870 567"/>
                              <a:gd name="T37" fmla="*/ T36 w 304"/>
                              <a:gd name="T38" fmla="+- 0 246 206"/>
                              <a:gd name="T39" fmla="*/ 246 h 401"/>
                              <a:gd name="T40" fmla="+- 0 860 567"/>
                              <a:gd name="T41" fmla="*/ T40 w 304"/>
                              <a:gd name="T42" fmla="+- 0 246 206"/>
                              <a:gd name="T43" fmla="*/ 246 h 401"/>
                              <a:gd name="T44" fmla="+- 0 848 567"/>
                              <a:gd name="T45" fmla="*/ T44 w 304"/>
                              <a:gd name="T46" fmla="+- 0 234 206"/>
                              <a:gd name="T47" fmla="*/ 234 h 401"/>
                              <a:gd name="T48" fmla="+- 0 844 567"/>
                              <a:gd name="T49" fmla="*/ T48 w 304"/>
                              <a:gd name="T50" fmla="+- 0 232 206"/>
                              <a:gd name="T51" fmla="*/ 23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77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30" y="36"/>
                                </a:lnTo>
                                <a:lnTo>
                                  <a:pt x="242" y="53"/>
                                </a:lnTo>
                                <a:lnTo>
                                  <a:pt x="246" y="56"/>
                                </a:lnTo>
                                <a:lnTo>
                                  <a:pt x="245" y="57"/>
                                </a:lnTo>
                                <a:lnTo>
                                  <a:pt x="298" y="57"/>
                                </a:lnTo>
                                <a:lnTo>
                                  <a:pt x="299" y="57"/>
                                </a:lnTo>
                                <a:lnTo>
                                  <a:pt x="301" y="48"/>
                                </a:lnTo>
                                <a:lnTo>
                                  <a:pt x="303" y="40"/>
                                </a:lnTo>
                                <a:lnTo>
                                  <a:pt x="293" y="40"/>
                                </a:lnTo>
                                <a:lnTo>
                                  <a:pt x="281" y="28"/>
                                </a:lnTo>
                                <a:lnTo>
                                  <a:pt x="2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0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76 567"/>
                              <a:gd name="T1" fmla="*/ T0 w 304"/>
                              <a:gd name="T2" fmla="+- 0 257 206"/>
                              <a:gd name="T3" fmla="*/ 257 h 401"/>
                              <a:gd name="T4" fmla="+- 0 662 567"/>
                              <a:gd name="T5" fmla="*/ T4 w 304"/>
                              <a:gd name="T6" fmla="+- 0 257 206"/>
                              <a:gd name="T7" fmla="*/ 257 h 401"/>
                              <a:gd name="T8" fmla="+- 0 667 567"/>
                              <a:gd name="T9" fmla="*/ T8 w 304"/>
                              <a:gd name="T10" fmla="+- 0 260 206"/>
                              <a:gd name="T11" fmla="*/ 260 h 401"/>
                              <a:gd name="T12" fmla="+- 0 673 567"/>
                              <a:gd name="T13" fmla="*/ T12 w 304"/>
                              <a:gd name="T14" fmla="+- 0 261 206"/>
                              <a:gd name="T15" fmla="*/ 261 h 401"/>
                              <a:gd name="T16" fmla="+- 0 676 567"/>
                              <a:gd name="T17" fmla="*/ T16 w 304"/>
                              <a:gd name="T18" fmla="+- 0 257 206"/>
                              <a:gd name="T19" fmla="*/ 25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09" y="51"/>
                                </a:moveTo>
                                <a:lnTo>
                                  <a:pt x="95" y="51"/>
                                </a:lnTo>
                                <a:lnTo>
                                  <a:pt x="100" y="54"/>
                                </a:lnTo>
                                <a:lnTo>
                                  <a:pt x="106" y="55"/>
                                </a:lnTo>
                                <a:lnTo>
                                  <a:pt x="109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89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0 567"/>
                              <a:gd name="T1" fmla="*/ T0 w 304"/>
                              <a:gd name="T2" fmla="+- 0 255 206"/>
                              <a:gd name="T3" fmla="*/ 255 h 401"/>
                              <a:gd name="T4" fmla="+- 0 649 567"/>
                              <a:gd name="T5" fmla="*/ T4 w 304"/>
                              <a:gd name="T6" fmla="+- 0 255 206"/>
                              <a:gd name="T7" fmla="*/ 255 h 401"/>
                              <a:gd name="T8" fmla="+- 0 654 567"/>
                              <a:gd name="T9" fmla="*/ T8 w 304"/>
                              <a:gd name="T10" fmla="+- 0 258 206"/>
                              <a:gd name="T11" fmla="*/ 258 h 401"/>
                              <a:gd name="T12" fmla="+- 0 662 567"/>
                              <a:gd name="T13" fmla="*/ T12 w 304"/>
                              <a:gd name="T14" fmla="+- 0 257 206"/>
                              <a:gd name="T15" fmla="*/ 257 h 401"/>
                              <a:gd name="T16" fmla="+- 0 676 567"/>
                              <a:gd name="T17" fmla="*/ T16 w 304"/>
                              <a:gd name="T18" fmla="+- 0 257 206"/>
                              <a:gd name="T19" fmla="*/ 257 h 401"/>
                              <a:gd name="T20" fmla="+- 0 683 567"/>
                              <a:gd name="T21" fmla="*/ T20 w 304"/>
                              <a:gd name="T22" fmla="+- 0 257 206"/>
                              <a:gd name="T23" fmla="*/ 257 h 401"/>
                              <a:gd name="T24" fmla="+- 0 684 567"/>
                              <a:gd name="T25" fmla="*/ T24 w 304"/>
                              <a:gd name="T26" fmla="+- 0 256 206"/>
                              <a:gd name="T27" fmla="*/ 256 h 401"/>
                              <a:gd name="T28" fmla="+- 0 687 567"/>
                              <a:gd name="T29" fmla="*/ T28 w 304"/>
                              <a:gd name="T30" fmla="+- 0 256 206"/>
                              <a:gd name="T31" fmla="*/ 256 h 401"/>
                              <a:gd name="T32" fmla="+- 0 740 567"/>
                              <a:gd name="T33" fmla="*/ T32 w 304"/>
                              <a:gd name="T34" fmla="+- 0 256 206"/>
                              <a:gd name="T35" fmla="*/ 256 h 401"/>
                              <a:gd name="T36" fmla="+- 0 740 567"/>
                              <a:gd name="T37" fmla="*/ T36 w 304"/>
                              <a:gd name="T38" fmla="+- 0 255 206"/>
                              <a:gd name="T39" fmla="*/ 25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3" y="49"/>
                                </a:moveTo>
                                <a:lnTo>
                                  <a:pt x="82" y="49"/>
                                </a:lnTo>
                                <a:lnTo>
                                  <a:pt x="87" y="52"/>
                                </a:lnTo>
                                <a:lnTo>
                                  <a:pt x="95" y="51"/>
                                </a:lnTo>
                                <a:lnTo>
                                  <a:pt x="109" y="51"/>
                                </a:lnTo>
                                <a:lnTo>
                                  <a:pt x="116" y="51"/>
                                </a:lnTo>
                                <a:lnTo>
                                  <a:pt x="117" y="50"/>
                                </a:lnTo>
                                <a:lnTo>
                                  <a:pt x="120" y="50"/>
                                </a:lnTo>
                                <a:lnTo>
                                  <a:pt x="173" y="50"/>
                                </a:lnTo>
                                <a:lnTo>
                                  <a:pt x="17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88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683 567"/>
                              <a:gd name="T1" fmla="*/ T0 w 304"/>
                              <a:gd name="T2" fmla="+- 0 257 206"/>
                              <a:gd name="T3" fmla="*/ 257 h 401"/>
                              <a:gd name="T4" fmla="+- 0 676 567"/>
                              <a:gd name="T5" fmla="*/ T4 w 304"/>
                              <a:gd name="T6" fmla="+- 0 257 206"/>
                              <a:gd name="T7" fmla="*/ 257 h 401"/>
                              <a:gd name="T8" fmla="+- 0 682 567"/>
                              <a:gd name="T9" fmla="*/ T8 w 304"/>
                              <a:gd name="T10" fmla="+- 0 258 206"/>
                              <a:gd name="T11" fmla="*/ 258 h 401"/>
                              <a:gd name="T12" fmla="+- 0 683 567"/>
                              <a:gd name="T13" fmla="*/ T12 w 304"/>
                              <a:gd name="T14" fmla="+- 0 257 206"/>
                              <a:gd name="T15" fmla="*/ 25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16" y="51"/>
                                </a:moveTo>
                                <a:lnTo>
                                  <a:pt x="109" y="51"/>
                                </a:lnTo>
                                <a:lnTo>
                                  <a:pt x="115" y="52"/>
                                </a:lnTo>
                                <a:lnTo>
                                  <a:pt x="1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87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9 567"/>
                              <a:gd name="T1" fmla="*/ T0 w 304"/>
                              <a:gd name="T2" fmla="+- 0 249 206"/>
                              <a:gd name="T3" fmla="*/ 249 h 401"/>
                              <a:gd name="T4" fmla="+- 0 743 567"/>
                              <a:gd name="T5" fmla="*/ T4 w 304"/>
                              <a:gd name="T6" fmla="+- 0 249 206"/>
                              <a:gd name="T7" fmla="*/ 249 h 401"/>
                              <a:gd name="T8" fmla="+- 0 746 567"/>
                              <a:gd name="T9" fmla="*/ T8 w 304"/>
                              <a:gd name="T10" fmla="+- 0 251 206"/>
                              <a:gd name="T11" fmla="*/ 251 h 401"/>
                              <a:gd name="T12" fmla="+- 0 748 567"/>
                              <a:gd name="T13" fmla="*/ T12 w 304"/>
                              <a:gd name="T14" fmla="+- 0 249 206"/>
                              <a:gd name="T15" fmla="*/ 249 h 401"/>
                              <a:gd name="T16" fmla="+- 0 749 567"/>
                              <a:gd name="T17" fmla="*/ T16 w 304"/>
                              <a:gd name="T18" fmla="+- 0 249 206"/>
                              <a:gd name="T19" fmla="*/ 24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82" y="43"/>
                                </a:moveTo>
                                <a:lnTo>
                                  <a:pt x="176" y="43"/>
                                </a:lnTo>
                                <a:lnTo>
                                  <a:pt x="179" y="45"/>
                                </a:lnTo>
                                <a:lnTo>
                                  <a:pt x="181" y="43"/>
                                </a:lnTo>
                                <a:lnTo>
                                  <a:pt x="18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6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71 567"/>
                              <a:gd name="T1" fmla="*/ T0 w 304"/>
                              <a:gd name="T2" fmla="+- 0 242 206"/>
                              <a:gd name="T3" fmla="*/ 242 h 401"/>
                              <a:gd name="T4" fmla="+- 0 754 567"/>
                              <a:gd name="T5" fmla="*/ T4 w 304"/>
                              <a:gd name="T6" fmla="+- 0 242 206"/>
                              <a:gd name="T7" fmla="*/ 242 h 401"/>
                              <a:gd name="T8" fmla="+- 0 764 567"/>
                              <a:gd name="T9" fmla="*/ T8 w 304"/>
                              <a:gd name="T10" fmla="+- 0 251 206"/>
                              <a:gd name="T11" fmla="*/ 251 h 401"/>
                              <a:gd name="T12" fmla="+- 0 771 567"/>
                              <a:gd name="T13" fmla="*/ T12 w 304"/>
                              <a:gd name="T14" fmla="+- 0 242 206"/>
                              <a:gd name="T15" fmla="*/ 24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04" y="36"/>
                                </a:moveTo>
                                <a:lnTo>
                                  <a:pt x="187" y="36"/>
                                </a:lnTo>
                                <a:lnTo>
                                  <a:pt x="197" y="45"/>
                                </a:lnTo>
                                <a:lnTo>
                                  <a:pt x="204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5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870 567"/>
                              <a:gd name="T1" fmla="*/ T0 w 304"/>
                              <a:gd name="T2" fmla="+- 0 246 206"/>
                              <a:gd name="T3" fmla="*/ 246 h 401"/>
                              <a:gd name="T4" fmla="+- 0 860 567"/>
                              <a:gd name="T5" fmla="*/ T4 w 304"/>
                              <a:gd name="T6" fmla="+- 0 246 206"/>
                              <a:gd name="T7" fmla="*/ 246 h 401"/>
                              <a:gd name="T8" fmla="+- 0 870 567"/>
                              <a:gd name="T9" fmla="*/ T8 w 304"/>
                              <a:gd name="T10" fmla="+- 0 246 206"/>
                              <a:gd name="T11" fmla="*/ 246 h 401"/>
                              <a:gd name="T12" fmla="+- 0 870 567"/>
                              <a:gd name="T13" fmla="*/ T12 w 304"/>
                              <a:gd name="T14" fmla="+- 0 246 206"/>
                              <a:gd name="T15" fmla="*/ 24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303" y="40"/>
                                </a:moveTo>
                                <a:lnTo>
                                  <a:pt x="293" y="40"/>
                                </a:lnTo>
                                <a:lnTo>
                                  <a:pt x="30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84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12 567"/>
                              <a:gd name="T1" fmla="*/ T0 w 304"/>
                              <a:gd name="T2" fmla="+- 0 206 206"/>
                              <a:gd name="T3" fmla="*/ 206 h 401"/>
                              <a:gd name="T4" fmla="+- 0 687 567"/>
                              <a:gd name="T5" fmla="*/ T4 w 304"/>
                              <a:gd name="T6" fmla="+- 0 222 206"/>
                              <a:gd name="T7" fmla="*/ 222 h 401"/>
                              <a:gd name="T8" fmla="+- 0 687 567"/>
                              <a:gd name="T9" fmla="*/ T8 w 304"/>
                              <a:gd name="T10" fmla="+- 0 228 206"/>
                              <a:gd name="T11" fmla="*/ 228 h 401"/>
                              <a:gd name="T12" fmla="+- 0 686 567"/>
                              <a:gd name="T13" fmla="*/ T12 w 304"/>
                              <a:gd name="T14" fmla="+- 0 232 206"/>
                              <a:gd name="T15" fmla="*/ 232 h 401"/>
                              <a:gd name="T16" fmla="+- 0 692 567"/>
                              <a:gd name="T17" fmla="*/ T16 w 304"/>
                              <a:gd name="T18" fmla="+- 0 239 206"/>
                              <a:gd name="T19" fmla="*/ 239 h 401"/>
                              <a:gd name="T20" fmla="+- 0 685 567"/>
                              <a:gd name="T21" fmla="*/ T20 w 304"/>
                              <a:gd name="T22" fmla="+- 0 240 206"/>
                              <a:gd name="T23" fmla="*/ 240 h 401"/>
                              <a:gd name="T24" fmla="+- 0 772 567"/>
                              <a:gd name="T25" fmla="*/ T24 w 304"/>
                              <a:gd name="T26" fmla="+- 0 240 206"/>
                              <a:gd name="T27" fmla="*/ 240 h 401"/>
                              <a:gd name="T28" fmla="+- 0 773 567"/>
                              <a:gd name="T29" fmla="*/ T28 w 304"/>
                              <a:gd name="T30" fmla="+- 0 239 206"/>
                              <a:gd name="T31" fmla="*/ 239 h 401"/>
                              <a:gd name="T32" fmla="+- 0 774 567"/>
                              <a:gd name="T33" fmla="*/ T32 w 304"/>
                              <a:gd name="T34" fmla="+- 0 235 206"/>
                              <a:gd name="T35" fmla="*/ 235 h 401"/>
                              <a:gd name="T36" fmla="+- 0 739 567"/>
                              <a:gd name="T37" fmla="*/ T36 w 304"/>
                              <a:gd name="T38" fmla="+- 0 235 206"/>
                              <a:gd name="T39" fmla="*/ 235 h 401"/>
                              <a:gd name="T40" fmla="+- 0 738 567"/>
                              <a:gd name="T41" fmla="*/ T40 w 304"/>
                              <a:gd name="T42" fmla="+- 0 229 206"/>
                              <a:gd name="T43" fmla="*/ 229 h 401"/>
                              <a:gd name="T44" fmla="+- 0 741 567"/>
                              <a:gd name="T45" fmla="*/ T44 w 304"/>
                              <a:gd name="T46" fmla="+- 0 221 206"/>
                              <a:gd name="T47" fmla="*/ 221 h 401"/>
                              <a:gd name="T48" fmla="+- 0 736 567"/>
                              <a:gd name="T49" fmla="*/ T48 w 304"/>
                              <a:gd name="T50" fmla="+- 0 215 206"/>
                              <a:gd name="T51" fmla="*/ 215 h 401"/>
                              <a:gd name="T52" fmla="+- 0 725 567"/>
                              <a:gd name="T53" fmla="*/ T52 w 304"/>
                              <a:gd name="T54" fmla="+- 0 208 206"/>
                              <a:gd name="T55" fmla="*/ 208 h 401"/>
                              <a:gd name="T56" fmla="+- 0 712 567"/>
                              <a:gd name="T57" fmla="*/ T56 w 304"/>
                              <a:gd name="T58" fmla="+- 0 206 206"/>
                              <a:gd name="T59" fmla="*/ 20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45" y="0"/>
                                </a:moveTo>
                                <a:lnTo>
                                  <a:pt x="120" y="16"/>
                                </a:lnTo>
                                <a:lnTo>
                                  <a:pt x="120" y="22"/>
                                </a:lnTo>
                                <a:lnTo>
                                  <a:pt x="119" y="26"/>
                                </a:lnTo>
                                <a:lnTo>
                                  <a:pt x="125" y="33"/>
                                </a:lnTo>
                                <a:lnTo>
                                  <a:pt x="118" y="34"/>
                                </a:lnTo>
                                <a:lnTo>
                                  <a:pt x="205" y="34"/>
                                </a:lnTo>
                                <a:lnTo>
                                  <a:pt x="206" y="33"/>
                                </a:lnTo>
                                <a:lnTo>
                                  <a:pt x="207" y="29"/>
                                </a:lnTo>
                                <a:lnTo>
                                  <a:pt x="172" y="29"/>
                                </a:lnTo>
                                <a:lnTo>
                                  <a:pt x="171" y="23"/>
                                </a:lnTo>
                                <a:lnTo>
                                  <a:pt x="174" y="15"/>
                                </a:lnTo>
                                <a:lnTo>
                                  <a:pt x="169" y="9"/>
                                </a:lnTo>
                                <a:lnTo>
                                  <a:pt x="158" y="2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3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44 567"/>
                              <a:gd name="T1" fmla="*/ T0 w 304"/>
                              <a:gd name="T2" fmla="+- 0 215 206"/>
                              <a:gd name="T3" fmla="*/ 215 h 401"/>
                              <a:gd name="T4" fmla="+- 0 742 567"/>
                              <a:gd name="T5" fmla="*/ T4 w 304"/>
                              <a:gd name="T6" fmla="+- 0 223 206"/>
                              <a:gd name="T7" fmla="*/ 223 h 401"/>
                              <a:gd name="T8" fmla="+- 0 740 567"/>
                              <a:gd name="T9" fmla="*/ T8 w 304"/>
                              <a:gd name="T10" fmla="+- 0 227 206"/>
                              <a:gd name="T11" fmla="*/ 227 h 401"/>
                              <a:gd name="T12" fmla="+- 0 744 567"/>
                              <a:gd name="T13" fmla="*/ T12 w 304"/>
                              <a:gd name="T14" fmla="+- 0 235 206"/>
                              <a:gd name="T15" fmla="*/ 235 h 401"/>
                              <a:gd name="T16" fmla="+- 0 739 567"/>
                              <a:gd name="T17" fmla="*/ T16 w 304"/>
                              <a:gd name="T18" fmla="+- 0 235 206"/>
                              <a:gd name="T19" fmla="*/ 235 h 401"/>
                              <a:gd name="T20" fmla="+- 0 774 567"/>
                              <a:gd name="T21" fmla="*/ T20 w 304"/>
                              <a:gd name="T22" fmla="+- 0 235 206"/>
                              <a:gd name="T23" fmla="*/ 235 h 401"/>
                              <a:gd name="T24" fmla="+- 0 775 567"/>
                              <a:gd name="T25" fmla="*/ T24 w 304"/>
                              <a:gd name="T26" fmla="+- 0 234 206"/>
                              <a:gd name="T27" fmla="*/ 234 h 401"/>
                              <a:gd name="T28" fmla="+- 0 780 567"/>
                              <a:gd name="T29" fmla="*/ T28 w 304"/>
                              <a:gd name="T30" fmla="+- 0 232 206"/>
                              <a:gd name="T31" fmla="*/ 232 h 401"/>
                              <a:gd name="T32" fmla="+- 0 844 567"/>
                              <a:gd name="T33" fmla="*/ T32 w 304"/>
                              <a:gd name="T34" fmla="+- 0 232 206"/>
                              <a:gd name="T35" fmla="*/ 232 h 401"/>
                              <a:gd name="T36" fmla="+- 0 831 567"/>
                              <a:gd name="T37" fmla="*/ T36 w 304"/>
                              <a:gd name="T38" fmla="+- 0 225 206"/>
                              <a:gd name="T39" fmla="*/ 225 h 401"/>
                              <a:gd name="T40" fmla="+- 0 810 567"/>
                              <a:gd name="T41" fmla="*/ T40 w 304"/>
                              <a:gd name="T42" fmla="+- 0 219 206"/>
                              <a:gd name="T43" fmla="*/ 219 h 401"/>
                              <a:gd name="T44" fmla="+- 0 805 567"/>
                              <a:gd name="T45" fmla="*/ T44 w 304"/>
                              <a:gd name="T46" fmla="+- 0 217 206"/>
                              <a:gd name="T47" fmla="*/ 217 h 401"/>
                              <a:gd name="T48" fmla="+- 0 753 567"/>
                              <a:gd name="T49" fmla="*/ T48 w 304"/>
                              <a:gd name="T50" fmla="+- 0 217 206"/>
                              <a:gd name="T51" fmla="*/ 217 h 401"/>
                              <a:gd name="T52" fmla="+- 0 744 567"/>
                              <a:gd name="T53" fmla="*/ T52 w 304"/>
                              <a:gd name="T54" fmla="+- 0 215 206"/>
                              <a:gd name="T55" fmla="*/ 21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77" y="9"/>
                                </a:moveTo>
                                <a:lnTo>
                                  <a:pt x="175" y="17"/>
                                </a:lnTo>
                                <a:lnTo>
                                  <a:pt x="173" y="21"/>
                                </a:lnTo>
                                <a:lnTo>
                                  <a:pt x="177" y="29"/>
                                </a:lnTo>
                                <a:lnTo>
                                  <a:pt x="172" y="29"/>
                                </a:lnTo>
                                <a:lnTo>
                                  <a:pt x="207" y="29"/>
                                </a:lnTo>
                                <a:lnTo>
                                  <a:pt x="208" y="28"/>
                                </a:lnTo>
                                <a:lnTo>
                                  <a:pt x="213" y="26"/>
                                </a:lnTo>
                                <a:lnTo>
                                  <a:pt x="277" y="26"/>
                                </a:lnTo>
                                <a:lnTo>
                                  <a:pt x="264" y="19"/>
                                </a:lnTo>
                                <a:lnTo>
                                  <a:pt x="243" y="13"/>
                                </a:lnTo>
                                <a:lnTo>
                                  <a:pt x="238" y="11"/>
                                </a:lnTo>
                                <a:lnTo>
                                  <a:pt x="186" y="11"/>
                                </a:lnTo>
                                <a:lnTo>
                                  <a:pt x="17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82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63 567"/>
                              <a:gd name="T1" fmla="*/ T0 w 304"/>
                              <a:gd name="T2" fmla="+- 0 210 206"/>
                              <a:gd name="T3" fmla="*/ 210 h 401"/>
                              <a:gd name="T4" fmla="+- 0 758 567"/>
                              <a:gd name="T5" fmla="*/ T4 w 304"/>
                              <a:gd name="T6" fmla="+- 0 211 206"/>
                              <a:gd name="T7" fmla="*/ 211 h 401"/>
                              <a:gd name="T8" fmla="+- 0 753 567"/>
                              <a:gd name="T9" fmla="*/ T8 w 304"/>
                              <a:gd name="T10" fmla="+- 0 217 206"/>
                              <a:gd name="T11" fmla="*/ 217 h 401"/>
                              <a:gd name="T12" fmla="+- 0 805 567"/>
                              <a:gd name="T13" fmla="*/ T12 w 304"/>
                              <a:gd name="T14" fmla="+- 0 217 206"/>
                              <a:gd name="T15" fmla="*/ 217 h 401"/>
                              <a:gd name="T16" fmla="+- 0 794 567"/>
                              <a:gd name="T17" fmla="*/ T16 w 304"/>
                              <a:gd name="T18" fmla="+- 0 214 206"/>
                              <a:gd name="T19" fmla="*/ 214 h 401"/>
                              <a:gd name="T20" fmla="+- 0 767 567"/>
                              <a:gd name="T21" fmla="*/ T20 w 304"/>
                              <a:gd name="T22" fmla="+- 0 214 206"/>
                              <a:gd name="T23" fmla="*/ 214 h 401"/>
                              <a:gd name="T24" fmla="+- 0 763 567"/>
                              <a:gd name="T25" fmla="*/ T24 w 304"/>
                              <a:gd name="T26" fmla="+- 0 210 206"/>
                              <a:gd name="T27" fmla="*/ 21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196" y="4"/>
                                </a:moveTo>
                                <a:lnTo>
                                  <a:pt x="191" y="5"/>
                                </a:lnTo>
                                <a:lnTo>
                                  <a:pt x="186" y="11"/>
                                </a:lnTo>
                                <a:lnTo>
                                  <a:pt x="238" y="11"/>
                                </a:lnTo>
                                <a:lnTo>
                                  <a:pt x="227" y="8"/>
                                </a:lnTo>
                                <a:lnTo>
                                  <a:pt x="200" y="8"/>
                                </a:lnTo>
                                <a:lnTo>
                                  <a:pt x="19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81"/>
                        <wps:cNvSpPr>
                          <a:spLocks/>
                        </wps:cNvSpPr>
                        <wps:spPr bwMode="auto">
                          <a:xfrm>
                            <a:off x="567" y="206"/>
                            <a:ext cx="304" cy="401"/>
                          </a:xfrm>
                          <a:custGeom>
                            <a:avLst/>
                            <a:gdLst>
                              <a:gd name="T0" fmla="+- 0 792 567"/>
                              <a:gd name="T1" fmla="*/ T0 w 304"/>
                              <a:gd name="T2" fmla="+- 0 213 206"/>
                              <a:gd name="T3" fmla="*/ 213 h 401"/>
                              <a:gd name="T4" fmla="+- 0 772 567"/>
                              <a:gd name="T5" fmla="*/ T4 w 304"/>
                              <a:gd name="T6" fmla="+- 0 213 206"/>
                              <a:gd name="T7" fmla="*/ 213 h 401"/>
                              <a:gd name="T8" fmla="+- 0 767 567"/>
                              <a:gd name="T9" fmla="*/ T8 w 304"/>
                              <a:gd name="T10" fmla="+- 0 214 206"/>
                              <a:gd name="T11" fmla="*/ 214 h 401"/>
                              <a:gd name="T12" fmla="+- 0 794 567"/>
                              <a:gd name="T13" fmla="*/ T12 w 304"/>
                              <a:gd name="T14" fmla="+- 0 214 206"/>
                              <a:gd name="T15" fmla="*/ 214 h 401"/>
                              <a:gd name="T16" fmla="+- 0 792 567"/>
                              <a:gd name="T17" fmla="*/ T16 w 304"/>
                              <a:gd name="T18" fmla="+- 0 213 206"/>
                              <a:gd name="T19" fmla="*/ 2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4" h="401">
                                <a:moveTo>
                                  <a:pt x="225" y="7"/>
                                </a:moveTo>
                                <a:lnTo>
                                  <a:pt x="205" y="7"/>
                                </a:lnTo>
                                <a:lnTo>
                                  <a:pt x="200" y="8"/>
                                </a:lnTo>
                                <a:lnTo>
                                  <a:pt x="227" y="8"/>
                                </a:lnTo>
                                <a:lnTo>
                                  <a:pt x="2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C7C5D" id="Group 79" o:spid="_x0000_s1026" style="position:absolute;margin-left:28.35pt;margin-top:10.3pt;width:51.1pt;height:20.15pt;z-index:-113680;mso-position-horizontal-relative:page;mso-position-vertical-relative:page" coordorigin="567,206" coordsize="102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">
              <v:group id="Group 141" o:spid="_x0000_s1027" style="position:absolute;left:806;top:519;width:117;height:87" coordorigin="806,519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<v:shape id="Freeform 145" o:spid="_x0000_s1028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" path="m116,31r-30,l86,86r30,l116,31xe" fillcolor="#231f20" stroked="f">
                  <v:path arrowok="t" o:connecttype="custom" o:connectlocs="116,550;86,550;86,605;116,605;116,550" o:connectangles="0,0,0,0,0"/>
                </v:shape>
                <v:shape id="Freeform 144" o:spid="_x0000_s1029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" path="m55,30r-27,l31,30r9,55l70,85,81,39r-24,l55,30xe" fillcolor="#231f20" stroked="f">
                  <v:path arrowok="t" o:connecttype="custom" o:connectlocs="55,549;28,549;31,549;40,604;70,604;81,558;57,558;55,549" o:connectangles="0,0,0,0,0,0,0,0"/>
                </v:shape>
                <v:shape id="Freeform 143" o:spid="_x0000_s1030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" path="m48,l,,,85r28,l28,30r27,l48,xe" fillcolor="#231f20" stroked="f">
                  <v:path arrowok="t" o:connecttype="custom" o:connectlocs="48,519;0,519;0,604;28,604;28,549;55,549;48,519" o:connectangles="0,0,0,0,0,0,0"/>
                </v:shape>
                <v:shape id="Freeform 142" o:spid="_x0000_s1031" style="position:absolute;left:806;top:519;width:117;height:87;visibility:visible;mso-wrap-style:square;v-text-anchor:top" coordsize="11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" path="m116,l67,,57,39r24,l83,31r33,l116,xe" fillcolor="#231f20" stroked="f">
                  <v:path arrowok="t" o:connecttype="custom" o:connectlocs="116,519;67,519;57,558;81,558;83,550;116,550;116,519" o:connectangles="0,0,0,0,0,0,0"/>
                </v:shape>
              </v:group>
              <v:group id="Group 138" o:spid="_x0000_s1032" style="position:absolute;left:930;top:519;width:83;height:84" coordorigin="930,519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 id="Freeform 140" o:spid="_x0000_s1033" style="position:absolute;left:930;top:519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" path="m33,l,,,45,2,69,14,83r35,1l70,77r5,-6l30,71r4,-9l33,49,33,xe" fillcolor="#231f20" stroked="f">
                  <v:path arrowok="t" o:connecttype="custom" o:connectlocs="33,519;0,519;0,564;2,588;14,602;49,603;70,596;75,590;30,590;34,581;33,568;33,519" o:connectangles="0,0,0,0,0,0,0,0,0,0,0,0"/>
                </v:shape>
                <v:shape id="Freeform 139" o:spid="_x0000_s1034" style="position:absolute;left:930;top:519;width:83;height:84;visibility:visible;mso-wrap-style:square;v-text-anchor:top" coordsize="8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" path="m82,l47,r,61l50,71r25,l80,65,82,49,82,xe" fillcolor="#231f20" stroked="f">
                  <v:path arrowok="t" o:connecttype="custom" o:connectlocs="82,519;47,519;47,580;50,590;75,590;80,584;82,568;82,519" o:connectangles="0,0,0,0,0,0,0,0"/>
                </v:shape>
              </v:group>
              <v:group id="Group 136" o:spid="_x0000_s1035" style="position:absolute;left:1020;top:519;width:62;height:87" coordorigin="1020,519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shape id="Freeform 137" o:spid="_x0000_s1036" style="position:absolute;left:1020;top:519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" path="m31,l,,,86r61,l61,64r-30,l31,xe" fillcolor="#231f20" stroked="f">
                  <v:path arrowok="t" o:connecttype="custom" o:connectlocs="31,519;0,519;0,605;61,605;61,583;31,583;31,519" o:connectangles="0,0,0,0,0,0,0"/>
                </v:shape>
              </v:group>
              <v:group id="Group 134" o:spid="_x0000_s1037" style="position:absolute;left:1081;top:553;width:28;height:20" coordorigin="1081,553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135" o:spid="_x0000_s1038" style="position:absolute;left:1081;top:553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" path="m,10r28,e" filled="f" strokecolor="#231f20" strokeweight=".38383mm">
                  <v:path arrowok="t" o:connecttype="custom" o:connectlocs="0,563;28,563" o:connectangles="0,0"/>
                </v:shape>
              </v:group>
              <v:group id="Group 131" o:spid="_x0000_s1039" style="position:absolute;left:1113;top:519;width:73;height:87" coordorigin="1113,519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133" o:spid="_x0000_s1040" style="position:absolute;left:1113;top:51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" path="m53,22r-33,l20,86r33,l53,22xe" fillcolor="#231f20" stroked="f">
                  <v:path arrowok="t" o:connecttype="custom" o:connectlocs="53,541;20,541;20,605;53,605;53,541" o:connectangles="0,0,0,0,0"/>
                </v:shape>
                <v:shape id="Freeform 132" o:spid="_x0000_s1041" style="position:absolute;left:1113;top:51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" path="m72,l,,,22r72,l72,xe" fillcolor="#231f20" stroked="f">
                  <v:path arrowok="t" o:connecttype="custom" o:connectlocs="72,519;0,519;0,541;72,541;72,519" o:connectangles="0,0,0,0,0"/>
                </v:shape>
              </v:group>
              <v:group id="Group 129" o:spid="_x0000_s1042" style="position:absolute;left:1187;top:553;width:29;height:20" coordorigin="1187,553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<v:shape id="Freeform 130" o:spid="_x0000_s1043" style="position:absolute;left:1187;top:553;width:29;height:20;visibility:visible;mso-wrap-style:square;v-text-anchor:top" coordsize="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" path="m,10r28,e" filled="f" strokecolor="#231f20" strokeweight=".38383mm">
                  <v:path arrowok="t" o:connecttype="custom" o:connectlocs="0,563;28,563" o:connectangles="0,0"/>
                </v:shape>
              </v:group>
              <v:group id="Group 127" o:spid="_x0000_s1044" style="position:absolute;left:1227;top:519;width:62;height:87" coordorigin="1227,519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<v:shape id="Freeform 128" o:spid="_x0000_s1045" style="position:absolute;left:1227;top:519;width:62;height:87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" path="m32,l,,,86r61,l61,64r-29,l32,xe" fillcolor="#231f20" stroked="f">
                  <v:path arrowok="t" o:connecttype="custom" o:connectlocs="32,519;0,519;0,605;61,605;61,583;32,583;32,519" o:connectangles="0,0,0,0,0,0,0"/>
                </v:shape>
              </v:group>
              <v:group id="Group 123" o:spid="_x0000_s1046" style="position:absolute;left:1467;top:519;width:92;height:87" coordorigin="1467,519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<v:shape id="Freeform 126" o:spid="_x0000_s1047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" path="m34,l,,,86r35,l35,48r36,l67,42r4,-9l34,33,34,xe" fillcolor="#231f20" stroked="f">
                  <v:path arrowok="t" o:connecttype="custom" o:connectlocs="34,519;0,519;0,605;35,605;35,567;71,567;67,561;71,552;34,552;34,519" o:connectangles="0,0,0,0,0,0,0,0,0,0"/>
                </v:shape>
                <v:shape id="Freeform 125" o:spid="_x0000_s1048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" path="m71,48r-36,l55,86r37,l71,48xe" fillcolor="#231f20" stroked="f">
                  <v:path arrowok="t" o:connecttype="custom" o:connectlocs="71,567;35,567;55,605;92,605;71,567" o:connectangles="0,0,0,0,0"/>
                </v:shape>
                <v:shape id="Freeform 124" o:spid="_x0000_s1049" style="position:absolute;left:1467;top:519;width:92;height:87;visibility:visible;mso-wrap-style:square;v-text-anchor:top" coordsize="9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" path="m88,l52,,34,33r37,l88,xe" fillcolor="#231f20" stroked="f">
                  <v:path arrowok="t" o:connecttype="custom" o:connectlocs="88,519;52,519;34,552;71,552;88,519" o:connectangles="0,0,0,0,0"/>
                </v:shape>
              </v:group>
              <v:group id="Group 119" o:spid="_x0000_s1050" style="position:absolute;left:1379;top:518;width:81;height:90" coordorigin="1379,518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Freeform 122" o:spid="_x0000_s1051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" path="m48,l26,1,7,12,,33,1,64,13,82r21,7l56,88,74,77r2,-6l37,71,33,68r,-47l36,18r39,l68,7,48,xe" fillcolor="#231f20" stroked="f">
                  <v:path arrowok="t" o:connecttype="custom" o:connectlocs="48,518;26,519;7,530;0,551;1,582;13,600;34,607;56,606;74,595;76,589;37,589;33,586;33,539;36,536;75,536;68,525;48,518" o:connectangles="0,0,0,0,0,0,0,0,0,0,0,0,0,0,0,0,0"/>
                </v:shape>
                <v:shape id="Freeform 121" o:spid="_x0000_s1052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" path="m81,56r-34,l45,64r,4l43,71r33,l81,56xe" fillcolor="#231f20" stroked="f">
                  <v:path arrowok="t" o:connecttype="custom" o:connectlocs="81,574;47,574;45,582;45,586;43,589;76,589;81,574" o:connectangles="0,0,0,0,0,0,0"/>
                </v:shape>
                <v:shape id="Freeform 120" o:spid="_x0000_s1053" style="position:absolute;left:1379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" path="m75,18r-32,l45,21r,10l80,25,75,18xe" fillcolor="#231f20" stroked="f">
                  <v:path arrowok="t" o:connecttype="custom" o:connectlocs="75,536;43,536;45,539;45,549;80,543;75,536" o:connectangles="0,0,0,0,0,0"/>
                </v:shape>
              </v:group>
              <v:group id="Group 117" o:spid="_x0000_s1054" style="position:absolute;left:1558;top:519;width:29;height:29" coordorigin="1558,519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<v:shape id="Freeform 118" o:spid="_x0000_s1055" style="position:absolute;left:1558;top:51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" path="m,15l,7,7,r7,l22,r7,7l29,15r,7l22,29r-8,l7,29,,22,,15xe" filled="f" strokecolor="#231f20" strokeweight=".13pt">
                  <v:path arrowok="t" o:connecttype="custom" o:connectlocs="0,534;0,526;7,519;14,519;22,519;29,526;29,534;29,541;22,548;14,548;7,548;0,541;0,534" o:connectangles="0,0,0,0,0,0,0,0,0,0,0,0,0"/>
                </v:shape>
              </v:group>
              <v:group id="Group 113" o:spid="_x0000_s1056" style="position:absolute;left:1567;top:526;width:12;height:15" coordorigin="1567,526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<v:shape id="Freeform 116" o:spid="_x0000_s1057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" path="m9,l,,,15r1,l1,8r10,l9,7r1,l1,7,1,2r10,l11,,9,xe" fillcolor="#231f20" stroked="f">
                  <v:path arrowok="t" o:connecttype="custom" o:connectlocs="9,526;0,526;0,541;1,541;1,534;11,534;9,533;10,533;1,533;1,528;11,528;11,526;9,526" o:connectangles="0,0,0,0,0,0,0,0,0,0,0,0,0"/>
                </v:shape>
                <v:shape id="Freeform 115" o:spid="_x0000_s1058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" path="m11,8r-1,l9,11r,3l9,15r3,l12,14r-1,l11,8xe" fillcolor="#231f20" stroked="f">
                  <v:path arrowok="t" o:connecttype="custom" o:connectlocs="11,534;10,534;9,537;9,540;9,540;9,541;12,541;12,540;11,540;11,534" o:connectangles="0,0,0,0,0,0,0,0,0,0"/>
                </v:shape>
                <v:shape id="Freeform 114" o:spid="_x0000_s1059" style="position:absolute;left:1567;top:52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" path="m11,2l7,2r2,l9,6,8,7r2,l10,6r1,l11,2xe" fillcolor="#231f20" stroked="f">
                  <v:path arrowok="t" o:connecttype="custom" o:connectlocs="11,528;7,528;9,528;9,532;8,533;10,533;10,532;11,532;11,528" o:connectangles="0,0,0,0,0,0,0,0,0"/>
                </v:shape>
              </v:group>
              <v:group id="Group 110" o:spid="_x0000_s1060" style="position:absolute;left:1293;top:518;width:81;height:90" coordorigin="1293,518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shape id="Freeform 112" o:spid="_x0000_s1061" style="position:absolute;left:1293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" path="m47,l33,,25,1,7,12,,33,1,64,12,82r21,7l55,88,73,77r2,-6l36,71,33,68r,-46l36,19r39,l68,7,47,xe" fillcolor="#231f20" stroked="f">
                  <v:path arrowok="t" o:connecttype="custom" o:connectlocs="47,518;33,518;25,519;7,530;0,551;1,582;12,600;33,607;55,606;73,595;75,589;36,589;33,586;33,540;36,537;75,537;68,525;47,518" o:connectangles="0,0,0,0,0,0,0,0,0,0,0,0,0,0,0,0,0,0"/>
                </v:shape>
                <v:shape id="Freeform 111" o:spid="_x0000_s1062" style="position:absolute;left:1293;top:518;width:81;height:90;visibility:visible;mso-wrap-style:square;v-text-anchor:top" coordsize="8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" path="m75,19r-32,l46,22r,46l43,71r32,l80,56,79,25,75,19xe" fillcolor="#231f20" stroked="f">
                  <v:path arrowok="t" o:connecttype="custom" o:connectlocs="75,537;43,537;46,540;46,586;43,589;75,589;80,574;79,543;75,537" o:connectangles="0,0,0,0,0,0,0,0,0"/>
                </v:shape>
              </v:group>
              <v:group id="Group 108" o:spid="_x0000_s1063" style="position:absolute;left:750;top:579;width:29;height:29" coordorigin="750,579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<v:shape id="Freeform 109" o:spid="_x0000_s1064" style="position:absolute;left:750;top:57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" path="m,14l,7,6,r8,l22,r6,7l28,14r,8l22,29r-8,l6,29,,22,,14xe" filled="f" strokecolor="#231f20" strokeweight=".04269mm">
                  <v:path arrowok="t" o:connecttype="custom" o:connectlocs="0,593;0,586;6,579;14,579;22,579;28,586;28,593;28,601;22,608;14,608;6,608;0,601;0,593" o:connectangles="0,0,0,0,0,0,0,0,0,0,0,0,0"/>
                </v:shape>
              </v:group>
              <v:group id="Group 104" o:spid="_x0000_s1065" style="position:absolute;left:758;top:586;width:12;height:15" coordorigin="758,586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<v:shape id="Freeform 107" o:spid="_x0000_s1066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" path="m9,l,,,15r2,l2,8r9,l9,7,10,6,2,6,2,1r9,l11,,9,xe" fillcolor="#231f20" stroked="f">
                  <v:path arrowok="t" o:connecttype="custom" o:connectlocs="9,586;0,586;0,601;2,601;2,594;11,594;9,593;10,592;2,592;2,587;11,587;11,586;9,586" o:connectangles="0,0,0,0,0,0,0,0,0,0,0,0,0"/>
                </v:shape>
                <v:shape id="Freeform 106" o:spid="_x0000_s1067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" path="m11,8r-1,l9,11r,3l10,15r2,l12,14r-1,l11,11r,-3xe" fillcolor="#231f20" stroked="f">
                  <v:path arrowok="t" o:connecttype="custom" o:connectlocs="11,594;10,594;9,597;9,600;9,600;10,601;12,601;12,600;11,600;11,597;11,594" o:connectangles="0,0,0,0,0,0,0,0,0,0,0"/>
                </v:shape>
                <v:shape id="Freeform 105" o:spid="_x0000_s1068" style="position:absolute;left:758;top:586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" path="m11,1l8,1r2,1l9,6,8,6r2,l11,6r,-1l11,1xe" fillcolor="#231f20" stroked="f">
                  <v:path arrowok="t" o:connecttype="custom" o:connectlocs="11,587;8,587;10,588;9,592;8,592;10,592;11,592;11,591;11,587" o:connectangles="0,0,0,0,0,0,0,0,0"/>
                </v:shape>
              </v:group>
              <v:group id="Group 80" o:spid="_x0000_s1069" style="position:absolute;left:567;top:206;width:304;height:401" coordorigin="567,206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v:shape id="Freeform 103" o:spid="_x0000_s107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" path="m178,242r-53,l129,245r,141l143,401r6,l147,401r5,-1l173,378r-9,-9l165,368r5,-5l161,353r-3,-2l162,349r14,-14l172,331r-1,-1l172,328r4,-4l176,316r-6,-7l167,307r-2,-2l167,303r7,-7l174,293r-8,-9l162,280r-5,-4l162,273r15,-16l177,245r-1,l178,242xe" fillcolor="#231f20" stroked="f">
                  <v:path arrowok="t" o:connecttype="custom" o:connectlocs="178,448;125,448;129,451;129,592;143,607;149,607;147,607;152,606;173,584;164,575;165,574;170,569;161,559;158,557;162,555;176,541;172,537;171,536;172,534;176,530;176,522;170,515;167,513;165,511;167,509;174,502;174,499;166,490;162,486;157,482;162,479;177,463;177,451;176,451;178,448" o:connectangles="0,0,0,0,0,0,0,0,0,0,0,0,0,0,0,0,0,0,0,0,0,0,0,0,0,0,0,0,0,0,0,0,0,0,0"/>
                </v:shape>
                <v:shape id="Freeform 102" o:spid="_x0000_s107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" path="m177,244r-1,1l177,245r,-1xe" fillcolor="#231f20" stroked="f">
                  <v:path arrowok="t" o:connecttype="custom" o:connectlocs="177,450;176,451;177,451;177,450" o:connectangles="0,0,0,0"/>
                </v:shape>
                <v:shape id="Freeform 101" o:spid="_x0000_s107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" path="m189,241r-10,l186,244r3,-3xe" fillcolor="#231f20" stroked="f">
                  <v:path arrowok="t" o:connecttype="custom" o:connectlocs="189,447;179,447;186,450;189,447" o:connectangles="0,0,0,0"/>
                </v:shape>
                <v:shape id="Freeform 100" o:spid="_x0000_s1073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" path="m143,140r-68,l80,147r5,20l95,184r14,16l115,204r7,2l127,211r4,10l118,225r-2,8l115,236r,3l117,241r3,3l125,242r53,l179,241r10,l190,240r2,-10l182,225r-4,-8l178,213r,-4l196,198r14,-16l219,163r3,-20l222,142r-72,l146,141r-3,-1xe" fillcolor="#231f20" stroked="f">
                  <v:path arrowok="t" o:connecttype="custom" o:connectlocs="143,346;75,346;80,353;85,373;95,390;109,406;115,410;122,412;127,417;131,427;118,431;116,439;115,442;115,445;117,447;120,450;125,448;178,448;179,447;189,447;190,446;192,436;182,431;178,423;178,419;178,415;196,404;210,388;219,369;222,349;222,348;150,348;146,347;143,346" o:connectangles="0,0,0,0,0,0,0,0,0,0,0,0,0,0,0,0,0,0,0,0,0,0,0,0,0,0,0,0,0,0,0,0,0,0"/>
                </v:shape>
                <v:shape id="Freeform 99" o:spid="_x0000_s1074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" path="m243,116r-93,l154,117r3,2l159,123r3,4l160,131r,4l157,138r-3,2l150,142r72,l221,132r8,-7l243,116xe" fillcolor="#231f20" stroked="f">
                  <v:path arrowok="t" o:connecttype="custom" o:connectlocs="243,322;150,322;154,323;157,325;159,329;162,333;160,337;160,341;157,344;154,346;150,348;222,348;221,338;229,331;243,322" o:connectangles="0,0,0,0,0,0,0,0,0,0,0,0,0,0,0"/>
                </v:shape>
                <v:shape id="Freeform 98" o:spid="_x0000_s1075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" path="m255,108r-227,l37,116r7,9l54,133r10,4l69,140r6,l143,140r-1,-1l137,136r-2,-6l136,124r2,-4l142,116r8,l243,116r12,-8xe" fillcolor="#231f20" stroked="f">
                  <v:path arrowok="t" o:connecttype="custom" o:connectlocs="255,314;28,314;37,322;44,331;54,339;64,343;69,346;75,346;143,346;142,345;137,342;135,336;136,330;138,326;142,322;150,322;243,322;255,314" o:connectangles="0,0,0,0,0,0,0,0,0,0,0,0,0,0,0,0,0,0"/>
                </v:shape>
                <v:shape id="Freeform 97" o:spid="_x0000_s1076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" path="m107,17r-11,l84,22,69,30,51,39,29,47,13,61,2,77,,85r3,6l8,97r7,11l28,108r227,l263,102,278,87r1,-3l119,84r-8,-3l92,81,85,77,80,70r-16,l62,68,61,57,74,53r8,-4l173,49r,-4l176,43r6,l187,36r17,l205,34r-87,l114,32r1,-5l112,24r-5,-7xe" fillcolor="#231f20" stroked="f">
                  <v:path arrowok="t" o:connecttype="custom" o:connectlocs="107,223;96,223;84,228;69,236;51,245;29,253;13,267;2,283;0,291;3,297;8,303;15,314;28,314;255,314;263,308;278,293;279,290;119,290;111,287;111,287;92,287;85,283;80,276;64,276;62,274;61,263;74,259;82,255;173,255;173,251;176,249;182,249;187,242;204,242;205,240;118,240;114,238;115,233;112,230;107,223" o:connectangles="0,0,0,0,0,0,0,0,0,0,0,0,0,0,0,0,0,0,0,0,0,0,0,0,0,0,0,0,0,0,0,0,0,0,0,0,0,0,0,0"/>
                </v:shape>
                <v:shape id="Freeform 96" o:spid="_x0000_s1077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" path="m173,50r-53,l122,51r3,3l123,58r2,2l127,66r-2,7l124,79r-1,2l121,83r-2,1l279,84r1,-2l172,82r-6,-4l169,71r-2,-6l166,58r,-1l173,52r,-2xe" fillcolor="#231f20" stroked="f">
                  <v:path arrowok="t" o:connecttype="custom" o:connectlocs="173,256;120,256;122,257;125,260;123,264;125,266;127,272;125,279;124,285;123,287;121,289;119,290;279,290;280,288;172,288;166,284;169,277;167,271;166,264;166,263;173,258;173,256" o:connectangles="0,0,0,0,0,0,0,0,0,0,0,0,0,0,0,0,0,0,0,0,0,0"/>
                </v:shape>
                <v:shape id="Freeform 95" o:spid="_x0000_s1078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" path="m226,57r-17,8l188,74r-16,8l280,82r6,-14l289,61r9,-4l245,57r-19,xe" fillcolor="#231f20" stroked="f">
                  <v:path arrowok="t" o:connecttype="custom" o:connectlocs="226,263;209,271;188,280;172,288;280,288;286,274;289,267;298,263;245,263;226,263" o:connectangles="0,0,0,0,0,0,0,0,0,0"/>
                </v:shape>
                <v:shape id="Freeform 94" o:spid="_x0000_s1079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" path="m101,78r-9,3l111,81,101,78xe" fillcolor="#231f20" stroked="f">
                  <v:path arrowok="t" o:connecttype="custom" o:connectlocs="101,284;92,287;111,287;101,284" o:connectangles="0,0,0,0"/>
                </v:shape>
                <v:shape id="Freeform 93" o:spid="_x0000_s108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" path="m67,68r-3,2l80,70,79,69r-10,l67,68xe" fillcolor="#231f20" stroked="f">
                  <v:path arrowok="t" o:connecttype="custom" o:connectlocs="67,274;64,276;80,276;79,275;69,275;67,274" o:connectangles="0,0,0,0,0,0"/>
                </v:shape>
                <v:shape id="Freeform 92" o:spid="_x0000_s108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" path="m78,68r-9,1l79,69,78,68xe" fillcolor="#231f20" stroked="f">
                  <v:path arrowok="t" o:connecttype="custom" o:connectlocs="78,274;69,275;79,275;78,274" o:connectangles="0,0,0,0"/>
                </v:shape>
                <v:shape id="Freeform 91" o:spid="_x0000_s108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" path="m277,26r-64,l230,36r12,17l246,56r-1,1l298,57r1,l301,48r2,-8l293,40,281,28r-4,-2xe" fillcolor="#231f20" stroked="f">
                  <v:path arrowok="t" o:connecttype="custom" o:connectlocs="277,232;213,232;230,242;242,259;246,262;245,263;298,263;299,263;301,254;303,246;293,246;281,234;277,232" o:connectangles="0,0,0,0,0,0,0,0,0,0,0,0,0"/>
                </v:shape>
                <v:shape id="Freeform 90" o:spid="_x0000_s1083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" path="m109,51r-14,l100,54r6,1l109,51xe" fillcolor="#231f20" stroked="f">
                  <v:path arrowok="t" o:connecttype="custom" o:connectlocs="109,257;95,257;100,260;106,261;109,257" o:connectangles="0,0,0,0,0"/>
                </v:shape>
                <v:shape id="Freeform 89" o:spid="_x0000_s1084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" path="m173,49r-91,l87,52r8,-1l109,51r7,l117,50r3,l173,50r,-1xe" fillcolor="#231f20" stroked="f">
                  <v:path arrowok="t" o:connecttype="custom" o:connectlocs="173,255;82,255;87,258;95,257;109,257;116,257;117,256;120,256;173,256;173,255" o:connectangles="0,0,0,0,0,0,0,0,0,0"/>
                </v:shape>
                <v:shape id="Freeform 88" o:spid="_x0000_s1085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" path="m116,51r-7,l115,52r1,-1xe" fillcolor="#231f20" stroked="f">
                  <v:path arrowok="t" o:connecttype="custom" o:connectlocs="116,257;109,257;115,258;116,257" o:connectangles="0,0,0,0"/>
                </v:shape>
                <v:shape id="Freeform 87" o:spid="_x0000_s1086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" path="m182,43r-6,l179,45r2,-2l182,43xe" fillcolor="#231f20" stroked="f">
                  <v:path arrowok="t" o:connecttype="custom" o:connectlocs="182,249;176,249;179,251;181,249;182,249" o:connectangles="0,0,0,0,0"/>
                </v:shape>
                <v:shape id="Freeform 86" o:spid="_x0000_s1087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" path="m204,36r-17,l197,45r7,-9xe" fillcolor="#231f20" stroked="f">
                  <v:path arrowok="t" o:connecttype="custom" o:connectlocs="204,242;187,242;197,251;204,242" o:connectangles="0,0,0,0"/>
                </v:shape>
                <v:shape id="Freeform 85" o:spid="_x0000_s1088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" path="m303,40r-10,l303,40xe" fillcolor="#231f20" stroked="f">
                  <v:path arrowok="t" o:connecttype="custom" o:connectlocs="303,246;293,246;303,246;303,246" o:connectangles="0,0,0,0"/>
                </v:shape>
                <v:shape id="Freeform 84" o:spid="_x0000_s1089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" path="m145,l120,16r,6l119,26r6,7l118,34r87,l206,33r1,-4l172,29r-1,-6l174,15,169,9,158,2,145,xe" fillcolor="#231f20" stroked="f">
                  <v:path arrowok="t" o:connecttype="custom" o:connectlocs="145,206;120,222;120,228;119,232;125,239;118,240;205,240;206,239;207,235;172,235;171,229;174,221;169,215;158,208;145,206" o:connectangles="0,0,0,0,0,0,0,0,0,0,0,0,0,0,0"/>
                </v:shape>
                <v:shape id="Freeform 83" o:spid="_x0000_s1090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" path="m177,9r-2,8l173,21r4,8l172,29r35,l208,28r5,-2l277,26,264,19,243,13r-5,-2l186,11,177,9xe" fillcolor="#231f20" stroked="f">
                  <v:path arrowok="t" o:connecttype="custom" o:connectlocs="177,215;175,223;173,227;177,235;172,235;207,235;208,234;213,232;277,232;264,225;243,219;238,217;186,217;177,215" o:connectangles="0,0,0,0,0,0,0,0,0,0,0,0,0,0"/>
                </v:shape>
                <v:shape id="Freeform 82" o:spid="_x0000_s1091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" path="m196,4r-5,1l186,11r52,l227,8r-27,l196,4xe" fillcolor="#231f20" stroked="f">
                  <v:path arrowok="t" o:connecttype="custom" o:connectlocs="196,210;191,211;186,217;238,217;227,214;200,214;196,210" o:connectangles="0,0,0,0,0,0,0"/>
                </v:shape>
                <v:shape id="Freeform 81" o:spid="_x0000_s1092" style="position:absolute;left:567;top:206;width:304;height:401;visibility:visible;mso-wrap-style:square;v-text-anchor:top" coordsize="304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" path="m225,7r-20,l200,8r27,l225,7xe" fillcolor="#231f20" stroked="f">
                  <v:path arrowok="t" o:connecttype="custom" o:connectlocs="225,213;205,213;200,214;227,214;225,213" o:connectangles="0,0,0,0,0"/>
                </v:shape>
              </v:group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824" behindDoc="1" locked="0" layoutInCell="1" allowOverlap="1">
              <wp:simplePos x="0" y="0"/>
              <wp:positionH relativeFrom="page">
                <wp:posOffset>2406650</wp:posOffset>
              </wp:positionH>
              <wp:positionV relativeFrom="page">
                <wp:posOffset>998220</wp:posOffset>
              </wp:positionV>
              <wp:extent cx="1270" cy="1270"/>
              <wp:effectExtent l="0" t="0" r="0" b="0"/>
              <wp:wrapNone/>
              <wp:docPr id="90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790" y="1572"/>
                        <a:chExt cx="2" cy="2"/>
                      </a:xfrm>
                    </wpg:grpSpPr>
                    <wps:wsp>
                      <wps:cNvPr id="91" name="Freeform 78"/>
                      <wps:cNvSpPr>
                        <a:spLocks/>
                      </wps:cNvSpPr>
                      <wps:spPr bwMode="auto">
                        <a:xfrm>
                          <a:off x="3790" y="157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E7A758" id="Group 77" o:spid="_x0000_s1026" style="position:absolute;margin-left:189.5pt;margin-top:78.6pt;width:.1pt;height:.1pt;z-index:-113656;mso-position-horizontal-relative:page;mso-position-vertical-relative:page" coordorigin="3790,15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">
              <v:shape id="Freeform 78" o:spid="_x0000_s1027" style="position:absolute;left:3790;top:157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848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998220</wp:posOffset>
              </wp:positionV>
              <wp:extent cx="1270" cy="1270"/>
              <wp:effectExtent l="0" t="0" r="0" b="0"/>
              <wp:wrapNone/>
              <wp:docPr id="88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1572"/>
                        <a:chExt cx="2" cy="2"/>
                      </a:xfrm>
                    </wpg:grpSpPr>
                    <wps:wsp>
                      <wps:cNvPr id="89" name="Freeform 76"/>
                      <wps:cNvSpPr>
                        <a:spLocks/>
                      </wps:cNvSpPr>
                      <wps:spPr bwMode="auto">
                        <a:xfrm>
                          <a:off x="7466" y="157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2E7F09" id="Group 75" o:spid="_x0000_s1026" style="position:absolute;margin-left:373.3pt;margin-top:78.6pt;width:.1pt;height:.1pt;z-index:-113632;mso-position-horizontal-relative:page;mso-position-vertical-relative:page" coordorigin="7466,15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">
              <v:shape id="Freeform 76" o:spid="_x0000_s1027" style="position:absolute;left:7466;top:157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872" behindDoc="1" locked="0" layoutInCell="1" allowOverlap="1">
              <wp:simplePos x="0" y="0"/>
              <wp:positionH relativeFrom="page">
                <wp:posOffset>1363980</wp:posOffset>
              </wp:positionH>
              <wp:positionV relativeFrom="page">
                <wp:posOffset>1174115</wp:posOffset>
              </wp:positionV>
              <wp:extent cx="1270" cy="1270"/>
              <wp:effectExtent l="0" t="0" r="0" b="0"/>
              <wp:wrapNone/>
              <wp:docPr id="86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148" y="1849"/>
                        <a:chExt cx="2" cy="2"/>
                      </a:xfrm>
                    </wpg:grpSpPr>
                    <wps:wsp>
                      <wps:cNvPr id="87" name="Freeform 74"/>
                      <wps:cNvSpPr>
                        <a:spLocks/>
                      </wps:cNvSpPr>
                      <wps:spPr bwMode="auto">
                        <a:xfrm>
                          <a:off x="2148" y="184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559353" id="Group 73" o:spid="_x0000_s1026" style="position:absolute;margin-left:107.4pt;margin-top:92.45pt;width:.1pt;height:.1pt;z-index:-113608;mso-position-horizontal-relative:page;mso-position-vertical-relative:page" coordorigin="2148,18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">
              <v:shape id="Freeform 74" o:spid="_x0000_s1027" style="position:absolute;left:2148;top:184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896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1174115</wp:posOffset>
              </wp:positionV>
              <wp:extent cx="1270" cy="1270"/>
              <wp:effectExtent l="0" t="0" r="0" b="0"/>
              <wp:wrapNone/>
              <wp:docPr id="84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1849"/>
                        <a:chExt cx="2" cy="2"/>
                      </a:xfrm>
                    </wpg:grpSpPr>
                    <wps:wsp>
                      <wps:cNvPr id="85" name="Freeform 72"/>
                      <wps:cNvSpPr>
                        <a:spLocks/>
                      </wps:cNvSpPr>
                      <wps:spPr bwMode="auto">
                        <a:xfrm>
                          <a:off x="7466" y="184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5D5F88" id="Group 71" o:spid="_x0000_s1026" style="position:absolute;margin-left:373.3pt;margin-top:92.45pt;width:.1pt;height:.1pt;z-index:-113584;mso-position-horizontal-relative:page;mso-position-vertical-relative:page" coordorigin="7466,18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lcCgMAAC4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">
              <v:shape id="Freeform 72" o:spid="_x0000_s1027" style="position:absolute;left:7466;top:184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920" behindDoc="1" locked="0" layoutInCell="1" allowOverlap="1">
              <wp:simplePos x="0" y="0"/>
              <wp:positionH relativeFrom="page">
                <wp:posOffset>2041525</wp:posOffset>
              </wp:positionH>
              <wp:positionV relativeFrom="page">
                <wp:posOffset>1350010</wp:posOffset>
              </wp:positionV>
              <wp:extent cx="1270" cy="1270"/>
              <wp:effectExtent l="0" t="0" r="0" b="0"/>
              <wp:wrapNone/>
              <wp:docPr id="82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215" y="2126"/>
                        <a:chExt cx="2" cy="2"/>
                      </a:xfrm>
                    </wpg:grpSpPr>
                    <wps:wsp>
                      <wps:cNvPr id="83" name="Freeform 70"/>
                      <wps:cNvSpPr>
                        <a:spLocks/>
                      </wps:cNvSpPr>
                      <wps:spPr bwMode="auto">
                        <a:xfrm>
                          <a:off x="3215" y="212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011082" id="Group 69" o:spid="_x0000_s1026" style="position:absolute;margin-left:160.75pt;margin-top:106.3pt;width:.1pt;height:.1pt;z-index:-113560;mso-position-horizontal-relative:page;mso-position-vertical-relative:page" coordorigin="3215,2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">
              <v:shape id="Freeform 70" o:spid="_x0000_s1027" style="position:absolute;left:3215;top:21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944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1350010</wp:posOffset>
              </wp:positionV>
              <wp:extent cx="1270" cy="1270"/>
              <wp:effectExtent l="0" t="0" r="0" b="0"/>
              <wp:wrapNone/>
              <wp:docPr id="80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2126"/>
                        <a:chExt cx="2" cy="2"/>
                      </a:xfrm>
                    </wpg:grpSpPr>
                    <wps:wsp>
                      <wps:cNvPr id="81" name="Freeform 68"/>
                      <wps:cNvSpPr>
                        <a:spLocks/>
                      </wps:cNvSpPr>
                      <wps:spPr bwMode="auto">
                        <a:xfrm>
                          <a:off x="7466" y="212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7048C3" id="Group 67" o:spid="_x0000_s1026" style="position:absolute;margin-left:373.3pt;margin-top:106.3pt;width:.1pt;height:.1pt;z-index:-113536;mso-position-horizontal-relative:page;mso-position-vertical-relative:page" coordorigin="7466,2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">
              <v:shape id="Freeform 68" o:spid="_x0000_s1027" style="position:absolute;left:7466;top:21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968" behindDoc="1" locked="0" layoutInCell="1" allowOverlap="1">
              <wp:simplePos x="0" y="0"/>
              <wp:positionH relativeFrom="page">
                <wp:posOffset>1293495</wp:posOffset>
              </wp:positionH>
              <wp:positionV relativeFrom="page">
                <wp:posOffset>1525270</wp:posOffset>
              </wp:positionV>
              <wp:extent cx="1270" cy="1270"/>
              <wp:effectExtent l="0" t="0" r="0" b="0"/>
              <wp:wrapNone/>
              <wp:docPr id="78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2037" y="2402"/>
                        <a:chExt cx="2" cy="2"/>
                      </a:xfrm>
                    </wpg:grpSpPr>
                    <wps:wsp>
                      <wps:cNvPr id="79" name="Freeform 66"/>
                      <wps:cNvSpPr>
                        <a:spLocks/>
                      </wps:cNvSpPr>
                      <wps:spPr bwMode="auto">
                        <a:xfrm>
                          <a:off x="2037" y="240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A63A22" id="Group 65" o:spid="_x0000_s1026" style="position:absolute;margin-left:101.85pt;margin-top:120.1pt;width:.1pt;height:.1pt;z-index:-113512;mso-position-horizontal-relative:page;mso-position-vertical-relative:page" coordorigin="2037,2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">
              <v:shape id="Freeform 66" o:spid="_x0000_s1027" style="position:absolute;left:2037;top:24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2992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1525270</wp:posOffset>
              </wp:positionV>
              <wp:extent cx="1270" cy="1270"/>
              <wp:effectExtent l="0" t="0" r="0" b="0"/>
              <wp:wrapNone/>
              <wp:docPr id="76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2402"/>
                        <a:chExt cx="2" cy="2"/>
                      </a:xfrm>
                    </wpg:grpSpPr>
                    <wps:wsp>
                      <wps:cNvPr id="77" name="Freeform 64"/>
                      <wps:cNvSpPr>
                        <a:spLocks/>
                      </wps:cNvSpPr>
                      <wps:spPr bwMode="auto">
                        <a:xfrm>
                          <a:off x="7466" y="240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70FB9F" id="Group 63" o:spid="_x0000_s1026" style="position:absolute;margin-left:373.3pt;margin-top:120.1pt;width:.1pt;height:.1pt;z-index:-113488;mso-position-horizontal-relative:page;mso-position-vertical-relative:page" coordorigin="7466,2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">
              <v:shape id="Freeform 64" o:spid="_x0000_s1027" style="position:absolute;left:7466;top:24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016" behindDoc="1" locked="0" layoutInCell="1" allowOverlap="1">
              <wp:simplePos x="0" y="0"/>
              <wp:positionH relativeFrom="page">
                <wp:posOffset>1248410</wp:posOffset>
              </wp:positionH>
              <wp:positionV relativeFrom="page">
                <wp:posOffset>1701165</wp:posOffset>
              </wp:positionV>
              <wp:extent cx="1270" cy="1270"/>
              <wp:effectExtent l="0" t="0" r="0" b="0"/>
              <wp:wrapNone/>
              <wp:docPr id="74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1966" y="2679"/>
                        <a:chExt cx="2" cy="2"/>
                      </a:xfrm>
                    </wpg:grpSpPr>
                    <wps:wsp>
                      <wps:cNvPr id="75" name="Freeform 62"/>
                      <wps:cNvSpPr>
                        <a:spLocks/>
                      </wps:cNvSpPr>
                      <wps:spPr bwMode="auto">
                        <a:xfrm>
                          <a:off x="1966" y="267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5CD16" id="Group 61" o:spid="_x0000_s1026" style="position:absolute;margin-left:98.3pt;margin-top:133.95pt;width:.1pt;height:.1pt;z-index:-113464;mso-position-horizontal-relative:page;mso-position-vertical-relative:page" coordorigin="1966,2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">
              <v:shape id="Freeform 62" o:spid="_x0000_s1027" style="position:absolute;left:1966;top:26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040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1701165</wp:posOffset>
              </wp:positionV>
              <wp:extent cx="1270" cy="1270"/>
              <wp:effectExtent l="0" t="0" r="0" b="0"/>
              <wp:wrapNone/>
              <wp:docPr id="72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2679"/>
                        <a:chExt cx="2" cy="2"/>
                      </a:xfrm>
                    </wpg:grpSpPr>
                    <wps:wsp>
                      <wps:cNvPr id="73" name="Freeform 60"/>
                      <wps:cNvSpPr>
                        <a:spLocks/>
                      </wps:cNvSpPr>
                      <wps:spPr bwMode="auto">
                        <a:xfrm>
                          <a:off x="7466" y="2679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6E51A6" id="Group 59" o:spid="_x0000_s1026" style="position:absolute;margin-left:373.3pt;margin-top:133.95pt;width:.1pt;height:.1pt;z-index:-113440;mso-position-horizontal-relative:page;mso-position-vertical-relative:page" coordorigin="7466,2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">
              <v:shape id="Freeform 60" o:spid="_x0000_s1027" style="position:absolute;left:7466;top:26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064" behindDoc="1" locked="0" layoutInCell="1" allowOverlap="1">
              <wp:simplePos x="0" y="0"/>
              <wp:positionH relativeFrom="page">
                <wp:posOffset>2016125</wp:posOffset>
              </wp:positionH>
              <wp:positionV relativeFrom="page">
                <wp:posOffset>1877060</wp:posOffset>
              </wp:positionV>
              <wp:extent cx="1270" cy="1270"/>
              <wp:effectExtent l="0" t="0" r="0" b="0"/>
              <wp:wrapNone/>
              <wp:docPr id="70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175" y="2956"/>
                        <a:chExt cx="2" cy="2"/>
                      </a:xfrm>
                    </wpg:grpSpPr>
                    <wps:wsp>
                      <wps:cNvPr id="71" name="Freeform 58"/>
                      <wps:cNvSpPr>
                        <a:spLocks/>
                      </wps:cNvSpPr>
                      <wps:spPr bwMode="auto">
                        <a:xfrm>
                          <a:off x="3175" y="295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81C82A" id="Group 57" o:spid="_x0000_s1026" style="position:absolute;margin-left:158.75pt;margin-top:147.8pt;width:.1pt;height:.1pt;z-index:-113416;mso-position-horizontal-relative:page;mso-position-vertical-relative:page" coordorigin="3175,29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TuCgMAAC4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">
              <v:shape id="Freeform 58" o:spid="_x0000_s1027" style="position:absolute;left:3175;top:29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088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1877060</wp:posOffset>
              </wp:positionV>
              <wp:extent cx="1270" cy="1270"/>
              <wp:effectExtent l="0" t="0" r="0" b="0"/>
              <wp:wrapNone/>
              <wp:docPr id="68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2956"/>
                        <a:chExt cx="2" cy="2"/>
                      </a:xfrm>
                    </wpg:grpSpPr>
                    <wps:wsp>
                      <wps:cNvPr id="69" name="Freeform 56"/>
                      <wps:cNvSpPr>
                        <a:spLocks/>
                      </wps:cNvSpPr>
                      <wps:spPr bwMode="auto">
                        <a:xfrm>
                          <a:off x="7466" y="2956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DE43C" id="Group 55" o:spid="_x0000_s1026" style="position:absolute;margin-left:373.3pt;margin-top:147.8pt;width:.1pt;height:.1pt;z-index:-113392;mso-position-horizontal-relative:page;mso-position-vertical-relative:page" coordorigin="7466,29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RcCgMAAC4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">
              <v:shape id="Freeform 56" o:spid="_x0000_s1027" style="position:absolute;left:7466;top:295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112" behindDoc="1" locked="0" layoutInCell="1" allowOverlap="1">
              <wp:simplePos x="0" y="0"/>
              <wp:positionH relativeFrom="page">
                <wp:posOffset>2200275</wp:posOffset>
              </wp:positionH>
              <wp:positionV relativeFrom="page">
                <wp:posOffset>2052320</wp:posOffset>
              </wp:positionV>
              <wp:extent cx="1270" cy="1270"/>
              <wp:effectExtent l="0" t="0" r="0" b="0"/>
              <wp:wrapNone/>
              <wp:docPr id="66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3465" y="3232"/>
                        <a:chExt cx="2" cy="2"/>
                      </a:xfrm>
                    </wpg:grpSpPr>
                    <wps:wsp>
                      <wps:cNvPr id="67" name="Freeform 54"/>
                      <wps:cNvSpPr>
                        <a:spLocks/>
                      </wps:cNvSpPr>
                      <wps:spPr bwMode="auto">
                        <a:xfrm>
                          <a:off x="3465" y="323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688BA" id="Group 53" o:spid="_x0000_s1026" style="position:absolute;margin-left:173.25pt;margin-top:161.6pt;width:.1pt;height:.1pt;z-index:-113368;mso-position-horizontal-relative:page;mso-position-vertical-relative:page" coordorigin="3465,32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">
              <v:shape id="Freeform 54" o:spid="_x0000_s1027" style="position:absolute;left:3465;top:32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  <w:r w:rsidR="004478CD">
      <w:rPr>
        <w:noProof/>
      </w:rPr>
      <mc:AlternateContent>
        <mc:Choice Requires="wpg">
          <w:drawing>
            <wp:anchor distT="0" distB="0" distL="114300" distR="114300" simplePos="0" relativeHeight="503203136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2052320</wp:posOffset>
              </wp:positionV>
              <wp:extent cx="1270" cy="1270"/>
              <wp:effectExtent l="0" t="0" r="0" b="0"/>
              <wp:wrapNone/>
              <wp:docPr id="64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270"/>
                        <a:chOff x="7466" y="3232"/>
                        <a:chExt cx="2" cy="2"/>
                      </a:xfrm>
                    </wpg:grpSpPr>
                    <wps:wsp>
                      <wps:cNvPr id="65" name="Freeform 52"/>
                      <wps:cNvSpPr>
                        <a:spLocks/>
                      </wps:cNvSpPr>
                      <wps:spPr bwMode="auto">
                        <a:xfrm>
                          <a:off x="7466" y="3232"/>
                          <a:ext cx="2" cy="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3FB95" id="Group 51" o:spid="_x0000_s1026" style="position:absolute;margin-left:373.3pt;margin-top:161.6pt;width:.1pt;height:.1pt;z-index:-113344;mso-position-horizontal-relative:page;mso-position-vertical-relative:page" coordorigin="7466,32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">
              <v:shape id="Freeform 52" o:spid="_x0000_s1027" style="position:absolute;left:7466;top:323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" path="m,l,e" filled="f" strokecolor="#231f20" strokeweight=".5pt">
                <v:path arrowok="t" o:connecttype="custom" o:connectlocs="0,0;0,0" o:connectangles="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872" w:rsidRDefault="00D54872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1"/>
    <w:multiLevelType w:val="multilevel"/>
    <w:tmpl w:val="00000011"/>
    <w:lvl w:ilvl="0">
      <w:start w:val="1"/>
      <w:numFmt w:val="bullet"/>
      <w:lvlText w:val="•"/>
      <w:lvlJc w:val="left"/>
      <w:pPr>
        <w:ind w:left="270" w:hanging="171"/>
      </w:pPr>
      <w:rPr>
        <w:rFonts w:ascii="Calibri" w:hAnsi="Calibri" w:cs="Calibri" w:hint="default"/>
        <w:b/>
        <w:sz w:val="16"/>
        <w:szCs w:val="16"/>
      </w:rPr>
    </w:lvl>
    <w:lvl w:ilvl="1">
      <w:start w:val="1"/>
      <w:numFmt w:val="bullet"/>
      <w:lvlText w:val=""/>
      <w:lvlJc w:val="left"/>
      <w:pPr>
        <w:ind w:left="990" w:hanging="17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710" w:hanging="17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430" w:hanging="17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150" w:hanging="17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870" w:hanging="17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590" w:hanging="17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310" w:hanging="17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030" w:hanging="171"/>
      </w:pPr>
      <w:rPr>
        <w:rFonts w:ascii="Symbol" w:hAnsi="Symbol" w:cs="Symbol" w:hint="default"/>
      </w:rPr>
    </w:lvl>
  </w:abstractNum>
  <w:abstractNum w:abstractNumId="1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pPr>
        <w:ind w:left="447" w:hanging="341"/>
      </w:pPr>
      <w:rPr>
        <w:b w:val="0"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b w:val="0"/>
        <w:bCs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239" w:hanging="34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667" w:hanging="34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816" w:hanging="34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367" w:hanging="34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917" w:hanging="34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67" w:hanging="34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7" w:hanging="347"/>
      </w:pPr>
      <w:rPr>
        <w:rFonts w:ascii="Symbol" w:hAnsi="Symbol" w:cs="Symbol" w:hint="default"/>
      </w:rPr>
    </w:lvl>
  </w:abstractNum>
  <w:abstractNum w:abstractNumId="2" w15:restartNumberingAfterBreak="0">
    <w:nsid w:val="00000013"/>
    <w:multiLevelType w:val="multilevel"/>
    <w:tmpl w:val="00000013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9"/>
      <w:numFmt w:val="decimal"/>
      <w:lvlText w:val="%1.%2"/>
      <w:lvlJc w:val="left"/>
      <w:pPr>
        <w:ind w:left="730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3" w15:restartNumberingAfterBreak="0">
    <w:nsid w:val="00000014"/>
    <w:multiLevelType w:val="multilevel"/>
    <w:tmpl w:val="00000014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7"/>
      <w:numFmt w:val="decimal"/>
      <w:lvlText w:val="%1.%2"/>
      <w:lvlJc w:val="left"/>
      <w:pPr>
        <w:ind w:left="730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4" w15:restartNumberingAfterBreak="0">
    <w:nsid w:val="00000015"/>
    <w:multiLevelType w:val="multilevel"/>
    <w:tmpl w:val="00000015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5"/>
      <w:numFmt w:val="decimal"/>
      <w:lvlText w:val="%1.%2"/>
      <w:lvlJc w:val="left"/>
      <w:pPr>
        <w:ind w:left="730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5" w15:restartNumberingAfterBreak="0">
    <w:nsid w:val="00000016"/>
    <w:multiLevelType w:val="multilevel"/>
    <w:tmpl w:val="00000016"/>
    <w:lvl w:ilvl="0">
      <w:start w:val="5"/>
      <w:numFmt w:val="decimal"/>
      <w:lvlText w:val="%1"/>
      <w:lvlJc w:val="left"/>
      <w:pPr>
        <w:ind w:left="783" w:hanging="454"/>
      </w:pPr>
    </w:lvl>
    <w:lvl w:ilvl="1">
      <w:start w:val="2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6" w15:restartNumberingAfterBreak="0">
    <w:nsid w:val="00000017"/>
    <w:multiLevelType w:val="multilevel"/>
    <w:tmpl w:val="00000017"/>
    <w:lvl w:ilvl="0">
      <w:start w:val="3"/>
      <w:numFmt w:val="decimal"/>
      <w:lvlText w:val="%1"/>
      <w:lvlJc w:val="left"/>
      <w:pPr>
        <w:ind w:left="783" w:hanging="454"/>
      </w:pPr>
    </w:lvl>
    <w:lvl w:ilvl="1">
      <w:start w:val="4"/>
      <w:numFmt w:val="decimal"/>
      <w:lvlText w:val="%1.%2"/>
      <w:lvlJc w:val="left"/>
      <w:pPr>
        <w:ind w:left="783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7" w15:restartNumberingAfterBreak="0">
    <w:nsid w:val="00000018"/>
    <w:multiLevelType w:val="multilevel"/>
    <w:tmpl w:val="00000018"/>
    <w:lvl w:ilvl="0">
      <w:start w:val="2"/>
      <w:numFmt w:val="decimal"/>
      <w:lvlText w:val="%1"/>
      <w:lvlJc w:val="left"/>
      <w:pPr>
        <w:ind w:left="783" w:hanging="454"/>
      </w:pPr>
    </w:lvl>
    <w:lvl w:ilvl="1">
      <w:start w:val="3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left="1030" w:hanging="530"/>
      </w:pPr>
      <w:rPr>
        <w:b/>
        <w:bCs/>
        <w:w w:val="99"/>
        <w:sz w:val="18"/>
        <w:szCs w:val="18"/>
      </w:rPr>
    </w:lvl>
    <w:lvl w:ilvl="3">
      <w:start w:val="1"/>
      <w:numFmt w:val="bullet"/>
      <w:lvlText w:val=""/>
      <w:lvlJc w:val="left"/>
      <w:pPr>
        <w:ind w:left="2461" w:hanging="53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176" w:hanging="53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892" w:hanging="53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08" w:hanging="53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323" w:hanging="53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039" w:hanging="530"/>
      </w:pPr>
      <w:rPr>
        <w:rFonts w:ascii="Symbol" w:hAnsi="Symbol" w:cs="Symbol" w:hint="default"/>
      </w:rPr>
    </w:lvl>
  </w:abstractNum>
  <w:abstractNum w:abstractNumId="8" w15:restartNumberingAfterBreak="0">
    <w:nsid w:val="00000019"/>
    <w:multiLevelType w:val="multilevel"/>
    <w:tmpl w:val="00000019"/>
    <w:lvl w:ilvl="0">
      <w:start w:val="1"/>
      <w:numFmt w:val="decimal"/>
      <w:lvlText w:val="%1"/>
      <w:lvlJc w:val="left"/>
      <w:pPr>
        <w:ind w:left="783" w:hanging="454"/>
      </w:pPr>
    </w:lvl>
    <w:lvl w:ilvl="1">
      <w:start w:val="3"/>
      <w:numFmt w:val="decimal"/>
      <w:lvlText w:val="%1.%2"/>
      <w:lvlJc w:val="left"/>
      <w:pPr>
        <w:ind w:left="783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9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613" w:hanging="284"/>
      </w:pPr>
      <w:rPr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730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783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73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694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649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60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5560" w:hanging="454"/>
      </w:pPr>
      <w:rPr>
        <w:rFonts w:ascii="Symbol" w:hAnsi="Symbol" w:cs="Symbol" w:hint="default"/>
      </w:rPr>
    </w:lvl>
  </w:abstractNum>
  <w:abstractNum w:abstractNumId="10" w15:restartNumberingAfterBreak="0">
    <w:nsid w:val="014017CB"/>
    <w:multiLevelType w:val="multilevel"/>
    <w:tmpl w:val="2B465FC0"/>
    <w:lvl w:ilvl="0">
      <w:start w:val="1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11" w15:restartNumberingAfterBreak="0">
    <w:nsid w:val="0DA35584"/>
    <w:multiLevelType w:val="multilevel"/>
    <w:tmpl w:val="DC36C03C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12" w15:restartNumberingAfterBreak="0">
    <w:nsid w:val="131243A8"/>
    <w:multiLevelType w:val="hybridMultilevel"/>
    <w:tmpl w:val="8CAC0362"/>
    <w:lvl w:ilvl="0" w:tplc="06266462">
      <w:start w:val="1"/>
      <w:numFmt w:val="decimal"/>
      <w:lvlText w:val="%1."/>
      <w:lvlJc w:val="left"/>
      <w:pPr>
        <w:ind w:left="240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7C60EE3A">
      <w:start w:val="1"/>
      <w:numFmt w:val="bullet"/>
      <w:lvlText w:val="•"/>
      <w:lvlJc w:val="left"/>
      <w:pPr>
        <w:ind w:left="576" w:hanging="172"/>
      </w:pPr>
      <w:rPr>
        <w:rFonts w:hint="default"/>
      </w:rPr>
    </w:lvl>
    <w:lvl w:ilvl="2" w:tplc="BE4E5F2C">
      <w:start w:val="1"/>
      <w:numFmt w:val="bullet"/>
      <w:lvlText w:val="•"/>
      <w:lvlJc w:val="left"/>
      <w:pPr>
        <w:ind w:left="913" w:hanging="172"/>
      </w:pPr>
      <w:rPr>
        <w:rFonts w:hint="default"/>
      </w:rPr>
    </w:lvl>
    <w:lvl w:ilvl="3" w:tplc="B93CA67A">
      <w:start w:val="1"/>
      <w:numFmt w:val="bullet"/>
      <w:lvlText w:val="•"/>
      <w:lvlJc w:val="left"/>
      <w:pPr>
        <w:ind w:left="1250" w:hanging="172"/>
      </w:pPr>
      <w:rPr>
        <w:rFonts w:hint="default"/>
      </w:rPr>
    </w:lvl>
    <w:lvl w:ilvl="4" w:tplc="218093C2">
      <w:start w:val="1"/>
      <w:numFmt w:val="bullet"/>
      <w:lvlText w:val="•"/>
      <w:lvlJc w:val="left"/>
      <w:pPr>
        <w:ind w:left="1587" w:hanging="172"/>
      </w:pPr>
      <w:rPr>
        <w:rFonts w:hint="default"/>
      </w:rPr>
    </w:lvl>
    <w:lvl w:ilvl="5" w:tplc="110C5824">
      <w:start w:val="1"/>
      <w:numFmt w:val="bullet"/>
      <w:lvlText w:val="•"/>
      <w:lvlJc w:val="left"/>
      <w:pPr>
        <w:ind w:left="1924" w:hanging="172"/>
      </w:pPr>
      <w:rPr>
        <w:rFonts w:hint="default"/>
      </w:rPr>
    </w:lvl>
    <w:lvl w:ilvl="6" w:tplc="D0F040EC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232254C4">
      <w:start w:val="1"/>
      <w:numFmt w:val="bullet"/>
      <w:lvlText w:val="•"/>
      <w:lvlJc w:val="left"/>
      <w:pPr>
        <w:ind w:left="2597" w:hanging="172"/>
      </w:pPr>
      <w:rPr>
        <w:rFonts w:hint="default"/>
      </w:rPr>
    </w:lvl>
    <w:lvl w:ilvl="8" w:tplc="6DC8FA3C">
      <w:start w:val="1"/>
      <w:numFmt w:val="bullet"/>
      <w:lvlText w:val="•"/>
      <w:lvlJc w:val="left"/>
      <w:pPr>
        <w:ind w:left="2934" w:hanging="172"/>
      </w:pPr>
      <w:rPr>
        <w:rFonts w:hint="default"/>
      </w:rPr>
    </w:lvl>
  </w:abstractNum>
  <w:abstractNum w:abstractNumId="13" w15:restartNumberingAfterBreak="0">
    <w:nsid w:val="169D4832"/>
    <w:multiLevelType w:val="multilevel"/>
    <w:tmpl w:val="75C20D08"/>
    <w:lvl w:ilvl="0">
      <w:start w:val="5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724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59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95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0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66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1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6" w:hanging="347"/>
      </w:pPr>
      <w:rPr>
        <w:rFonts w:hint="default"/>
      </w:rPr>
    </w:lvl>
  </w:abstractNum>
  <w:abstractNum w:abstractNumId="14" w15:restartNumberingAfterBreak="0">
    <w:nsid w:val="1AC40975"/>
    <w:multiLevelType w:val="hybridMultilevel"/>
    <w:tmpl w:val="E56E6886"/>
    <w:lvl w:ilvl="0" w:tplc="3CBAFDC4">
      <w:start w:val="1"/>
      <w:numFmt w:val="lowerLetter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39A6ED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E036F756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45321390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CC3809AA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195E739E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F71802A2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52BA01F2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0B10E186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5" w15:restartNumberingAfterBreak="0">
    <w:nsid w:val="1E141C03"/>
    <w:multiLevelType w:val="multilevel"/>
    <w:tmpl w:val="8EF4D35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1"/>
      <w:numFmt w:val="decimal"/>
      <w:lvlText w:val="%1.%2"/>
      <w:lvlJc w:val="left"/>
      <w:pPr>
        <w:ind w:left="1582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4386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5608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719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8412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9994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1216" w:hanging="1440"/>
      </w:pPr>
      <w:rPr>
        <w:rFonts w:hint="default"/>
        <w:b/>
        <w:color w:val="231F20"/>
      </w:rPr>
    </w:lvl>
  </w:abstractNum>
  <w:abstractNum w:abstractNumId="16" w15:restartNumberingAfterBreak="0">
    <w:nsid w:val="20365EEB"/>
    <w:multiLevelType w:val="hybridMultilevel"/>
    <w:tmpl w:val="527AA41C"/>
    <w:lvl w:ilvl="0" w:tplc="4238E1CC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CB26F08A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85268AC0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713C9DBA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998891FA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8FD8BB2C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F72E3DE8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54DE18B4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39EEEC02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7" w15:restartNumberingAfterBreak="0">
    <w:nsid w:val="220D0291"/>
    <w:multiLevelType w:val="hybridMultilevel"/>
    <w:tmpl w:val="01BCD9F4"/>
    <w:lvl w:ilvl="0" w:tplc="5A1EC3F4">
      <w:start w:val="4"/>
      <w:numFmt w:val="upperLetter"/>
      <w:lvlText w:val="%1."/>
      <w:lvlJc w:val="left"/>
      <w:pPr>
        <w:ind w:left="63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8" w15:restartNumberingAfterBreak="0">
    <w:nsid w:val="27755EAA"/>
    <w:multiLevelType w:val="hybridMultilevel"/>
    <w:tmpl w:val="E45C45FA"/>
    <w:lvl w:ilvl="0" w:tplc="E87675DA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A98CD544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436C19B2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11C28974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9906FAFE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82E4DA48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A2DC537E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79F63BC8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E1562378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9" w15:restartNumberingAfterBreak="0">
    <w:nsid w:val="2ABD5112"/>
    <w:multiLevelType w:val="multilevel"/>
    <w:tmpl w:val="29C82C42"/>
    <w:lvl w:ilvl="0">
      <w:start w:val="1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20" w15:restartNumberingAfterBreak="0">
    <w:nsid w:val="2D2769C5"/>
    <w:multiLevelType w:val="multilevel"/>
    <w:tmpl w:val="D2023F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4"/>
      <w:numFmt w:val="decimal"/>
      <w:lvlText w:val="%1.%2"/>
      <w:lvlJc w:val="left"/>
      <w:pPr>
        <w:ind w:left="466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932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1038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1144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61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716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2182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2288" w:hanging="1440"/>
      </w:pPr>
      <w:rPr>
        <w:rFonts w:hint="default"/>
        <w:b/>
        <w:color w:val="231F20"/>
      </w:rPr>
    </w:lvl>
  </w:abstractNum>
  <w:abstractNum w:abstractNumId="21" w15:restartNumberingAfterBreak="0">
    <w:nsid w:val="2FA21937"/>
    <w:multiLevelType w:val="hybridMultilevel"/>
    <w:tmpl w:val="2480A8FE"/>
    <w:lvl w:ilvl="0" w:tplc="AC0493C4">
      <w:start w:val="1"/>
      <w:numFmt w:val="decimal"/>
      <w:lvlText w:val="%1."/>
      <w:lvlJc w:val="left"/>
      <w:pPr>
        <w:ind w:left="241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4F6E814E">
      <w:start w:val="1"/>
      <w:numFmt w:val="bullet"/>
      <w:lvlText w:val="•"/>
      <w:lvlJc w:val="left"/>
      <w:pPr>
        <w:ind w:left="578" w:hanging="172"/>
      </w:pPr>
      <w:rPr>
        <w:rFonts w:hint="default"/>
      </w:rPr>
    </w:lvl>
    <w:lvl w:ilvl="2" w:tplc="111A537E">
      <w:start w:val="1"/>
      <w:numFmt w:val="bullet"/>
      <w:lvlText w:val="•"/>
      <w:lvlJc w:val="left"/>
      <w:pPr>
        <w:ind w:left="915" w:hanging="172"/>
      </w:pPr>
      <w:rPr>
        <w:rFonts w:hint="default"/>
      </w:rPr>
    </w:lvl>
    <w:lvl w:ilvl="3" w:tplc="6E9A869A">
      <w:start w:val="1"/>
      <w:numFmt w:val="bullet"/>
      <w:lvlText w:val="•"/>
      <w:lvlJc w:val="left"/>
      <w:pPr>
        <w:ind w:left="1251" w:hanging="172"/>
      </w:pPr>
      <w:rPr>
        <w:rFonts w:hint="default"/>
      </w:rPr>
    </w:lvl>
    <w:lvl w:ilvl="4" w:tplc="483C8990">
      <w:start w:val="1"/>
      <w:numFmt w:val="bullet"/>
      <w:lvlText w:val="•"/>
      <w:lvlJc w:val="left"/>
      <w:pPr>
        <w:ind w:left="1588" w:hanging="172"/>
      </w:pPr>
      <w:rPr>
        <w:rFonts w:hint="default"/>
      </w:rPr>
    </w:lvl>
    <w:lvl w:ilvl="5" w:tplc="D0341462">
      <w:start w:val="1"/>
      <w:numFmt w:val="bullet"/>
      <w:lvlText w:val="•"/>
      <w:lvlJc w:val="left"/>
      <w:pPr>
        <w:ind w:left="1925" w:hanging="172"/>
      </w:pPr>
      <w:rPr>
        <w:rFonts w:hint="default"/>
      </w:rPr>
    </w:lvl>
    <w:lvl w:ilvl="6" w:tplc="57F6D75A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3D0669E4">
      <w:start w:val="1"/>
      <w:numFmt w:val="bullet"/>
      <w:lvlText w:val="•"/>
      <w:lvlJc w:val="left"/>
      <w:pPr>
        <w:ind w:left="2598" w:hanging="172"/>
      </w:pPr>
      <w:rPr>
        <w:rFonts w:hint="default"/>
      </w:rPr>
    </w:lvl>
    <w:lvl w:ilvl="8" w:tplc="CC789B52">
      <w:start w:val="1"/>
      <w:numFmt w:val="bullet"/>
      <w:lvlText w:val="•"/>
      <w:lvlJc w:val="left"/>
      <w:pPr>
        <w:ind w:left="2935" w:hanging="172"/>
      </w:pPr>
      <w:rPr>
        <w:rFonts w:hint="default"/>
      </w:rPr>
    </w:lvl>
  </w:abstractNum>
  <w:abstractNum w:abstractNumId="22" w15:restartNumberingAfterBreak="0">
    <w:nsid w:val="34125D01"/>
    <w:multiLevelType w:val="multilevel"/>
    <w:tmpl w:val="5EAC798A"/>
    <w:lvl w:ilvl="0">
      <w:start w:val="6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601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3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7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1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5" w:hanging="347"/>
      </w:pPr>
      <w:rPr>
        <w:rFonts w:hint="default"/>
      </w:rPr>
    </w:lvl>
  </w:abstractNum>
  <w:abstractNum w:abstractNumId="23" w15:restartNumberingAfterBreak="0">
    <w:nsid w:val="342C44E0"/>
    <w:multiLevelType w:val="hybridMultilevel"/>
    <w:tmpl w:val="28F828AE"/>
    <w:lvl w:ilvl="0" w:tplc="239A15DE">
      <w:start w:val="1"/>
      <w:numFmt w:val="bullet"/>
      <w:lvlText w:val="•"/>
      <w:lvlJc w:val="left"/>
      <w:pPr>
        <w:ind w:left="270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2DD6F1A6">
      <w:start w:val="1"/>
      <w:numFmt w:val="bullet"/>
      <w:lvlText w:val="•"/>
      <w:lvlJc w:val="left"/>
      <w:pPr>
        <w:ind w:left="990" w:hanging="171"/>
      </w:pPr>
      <w:rPr>
        <w:rFonts w:hint="default"/>
      </w:rPr>
    </w:lvl>
    <w:lvl w:ilvl="2" w:tplc="328C9832">
      <w:start w:val="1"/>
      <w:numFmt w:val="bullet"/>
      <w:lvlText w:val="•"/>
      <w:lvlJc w:val="left"/>
      <w:pPr>
        <w:ind w:left="1710" w:hanging="171"/>
      </w:pPr>
      <w:rPr>
        <w:rFonts w:hint="default"/>
      </w:rPr>
    </w:lvl>
    <w:lvl w:ilvl="3" w:tplc="3CC6D096">
      <w:start w:val="1"/>
      <w:numFmt w:val="bullet"/>
      <w:lvlText w:val="•"/>
      <w:lvlJc w:val="left"/>
      <w:pPr>
        <w:ind w:left="2430" w:hanging="171"/>
      </w:pPr>
      <w:rPr>
        <w:rFonts w:hint="default"/>
      </w:rPr>
    </w:lvl>
    <w:lvl w:ilvl="4" w:tplc="93583A50">
      <w:start w:val="1"/>
      <w:numFmt w:val="bullet"/>
      <w:lvlText w:val="•"/>
      <w:lvlJc w:val="left"/>
      <w:pPr>
        <w:ind w:left="3150" w:hanging="171"/>
      </w:pPr>
      <w:rPr>
        <w:rFonts w:hint="default"/>
      </w:rPr>
    </w:lvl>
    <w:lvl w:ilvl="5" w:tplc="819CCCCC">
      <w:start w:val="1"/>
      <w:numFmt w:val="bullet"/>
      <w:lvlText w:val="•"/>
      <w:lvlJc w:val="left"/>
      <w:pPr>
        <w:ind w:left="3870" w:hanging="171"/>
      </w:pPr>
      <w:rPr>
        <w:rFonts w:hint="default"/>
      </w:rPr>
    </w:lvl>
    <w:lvl w:ilvl="6" w:tplc="67582CD8">
      <w:start w:val="1"/>
      <w:numFmt w:val="bullet"/>
      <w:lvlText w:val="•"/>
      <w:lvlJc w:val="left"/>
      <w:pPr>
        <w:ind w:left="4590" w:hanging="171"/>
      </w:pPr>
      <w:rPr>
        <w:rFonts w:hint="default"/>
      </w:rPr>
    </w:lvl>
    <w:lvl w:ilvl="7" w:tplc="BDFABB84">
      <w:start w:val="1"/>
      <w:numFmt w:val="bullet"/>
      <w:lvlText w:val="•"/>
      <w:lvlJc w:val="left"/>
      <w:pPr>
        <w:ind w:left="5310" w:hanging="171"/>
      </w:pPr>
      <w:rPr>
        <w:rFonts w:hint="default"/>
      </w:rPr>
    </w:lvl>
    <w:lvl w:ilvl="8" w:tplc="5DA4DE66">
      <w:start w:val="1"/>
      <w:numFmt w:val="bullet"/>
      <w:lvlText w:val="•"/>
      <w:lvlJc w:val="left"/>
      <w:pPr>
        <w:ind w:left="6030" w:hanging="171"/>
      </w:pPr>
      <w:rPr>
        <w:rFonts w:hint="default"/>
      </w:rPr>
    </w:lvl>
  </w:abstractNum>
  <w:abstractNum w:abstractNumId="24" w15:restartNumberingAfterBreak="0">
    <w:nsid w:val="36412ACF"/>
    <w:multiLevelType w:val="hybridMultilevel"/>
    <w:tmpl w:val="0170733A"/>
    <w:lvl w:ilvl="0" w:tplc="ED3CB32C">
      <w:start w:val="1"/>
      <w:numFmt w:val="decimal"/>
      <w:lvlText w:val="%1."/>
      <w:lvlJc w:val="left"/>
      <w:pPr>
        <w:ind w:left="241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3E640458">
      <w:start w:val="1"/>
      <w:numFmt w:val="bullet"/>
      <w:lvlText w:val="•"/>
      <w:lvlJc w:val="left"/>
      <w:pPr>
        <w:ind w:left="578" w:hanging="172"/>
      </w:pPr>
      <w:rPr>
        <w:rFonts w:hint="default"/>
      </w:rPr>
    </w:lvl>
    <w:lvl w:ilvl="2" w:tplc="FDAE8D9E">
      <w:start w:val="1"/>
      <w:numFmt w:val="bullet"/>
      <w:lvlText w:val="•"/>
      <w:lvlJc w:val="left"/>
      <w:pPr>
        <w:ind w:left="915" w:hanging="172"/>
      </w:pPr>
      <w:rPr>
        <w:rFonts w:hint="default"/>
      </w:rPr>
    </w:lvl>
    <w:lvl w:ilvl="3" w:tplc="8D708AA6">
      <w:start w:val="1"/>
      <w:numFmt w:val="bullet"/>
      <w:lvlText w:val="•"/>
      <w:lvlJc w:val="left"/>
      <w:pPr>
        <w:ind w:left="1251" w:hanging="172"/>
      </w:pPr>
      <w:rPr>
        <w:rFonts w:hint="default"/>
      </w:rPr>
    </w:lvl>
    <w:lvl w:ilvl="4" w:tplc="85EE71D0">
      <w:start w:val="1"/>
      <w:numFmt w:val="bullet"/>
      <w:lvlText w:val="•"/>
      <w:lvlJc w:val="left"/>
      <w:pPr>
        <w:ind w:left="1588" w:hanging="172"/>
      </w:pPr>
      <w:rPr>
        <w:rFonts w:hint="default"/>
      </w:rPr>
    </w:lvl>
    <w:lvl w:ilvl="5" w:tplc="C4441F44">
      <w:start w:val="1"/>
      <w:numFmt w:val="bullet"/>
      <w:lvlText w:val="•"/>
      <w:lvlJc w:val="left"/>
      <w:pPr>
        <w:ind w:left="1925" w:hanging="172"/>
      </w:pPr>
      <w:rPr>
        <w:rFonts w:hint="default"/>
      </w:rPr>
    </w:lvl>
    <w:lvl w:ilvl="6" w:tplc="DBD89F32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DD6E5E0C">
      <w:start w:val="1"/>
      <w:numFmt w:val="bullet"/>
      <w:lvlText w:val="•"/>
      <w:lvlJc w:val="left"/>
      <w:pPr>
        <w:ind w:left="2598" w:hanging="172"/>
      </w:pPr>
      <w:rPr>
        <w:rFonts w:hint="default"/>
      </w:rPr>
    </w:lvl>
    <w:lvl w:ilvl="8" w:tplc="524CAB90">
      <w:start w:val="1"/>
      <w:numFmt w:val="bullet"/>
      <w:lvlText w:val="•"/>
      <w:lvlJc w:val="left"/>
      <w:pPr>
        <w:ind w:left="2935" w:hanging="172"/>
      </w:pPr>
      <w:rPr>
        <w:rFonts w:hint="default"/>
      </w:rPr>
    </w:lvl>
  </w:abstractNum>
  <w:abstractNum w:abstractNumId="25" w15:restartNumberingAfterBreak="0">
    <w:nsid w:val="36663149"/>
    <w:multiLevelType w:val="hybridMultilevel"/>
    <w:tmpl w:val="0C36F5DE"/>
    <w:lvl w:ilvl="0" w:tplc="F64A1102">
      <w:start w:val="1"/>
      <w:numFmt w:val="decimal"/>
      <w:lvlText w:val="%1."/>
      <w:lvlJc w:val="left"/>
      <w:pPr>
        <w:ind w:left="29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2D26F88">
      <w:start w:val="1"/>
      <w:numFmt w:val="bullet"/>
      <w:lvlText w:val="•"/>
      <w:lvlJc w:val="left"/>
      <w:pPr>
        <w:ind w:left="1034" w:hanging="171"/>
      </w:pPr>
      <w:rPr>
        <w:rFonts w:hint="default"/>
      </w:rPr>
    </w:lvl>
    <w:lvl w:ilvl="2" w:tplc="468A8AEC">
      <w:start w:val="1"/>
      <w:numFmt w:val="bullet"/>
      <w:lvlText w:val="•"/>
      <w:lvlJc w:val="left"/>
      <w:pPr>
        <w:ind w:left="1771" w:hanging="171"/>
      </w:pPr>
      <w:rPr>
        <w:rFonts w:hint="default"/>
      </w:rPr>
    </w:lvl>
    <w:lvl w:ilvl="3" w:tplc="F8046834">
      <w:start w:val="1"/>
      <w:numFmt w:val="bullet"/>
      <w:lvlText w:val="•"/>
      <w:lvlJc w:val="left"/>
      <w:pPr>
        <w:ind w:left="2509" w:hanging="171"/>
      </w:pPr>
      <w:rPr>
        <w:rFonts w:hint="default"/>
      </w:rPr>
    </w:lvl>
    <w:lvl w:ilvl="4" w:tplc="2DAEC952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5" w:tplc="D9DC70DC">
      <w:start w:val="1"/>
      <w:numFmt w:val="bullet"/>
      <w:lvlText w:val="•"/>
      <w:lvlJc w:val="left"/>
      <w:pPr>
        <w:ind w:left="3983" w:hanging="171"/>
      </w:pPr>
      <w:rPr>
        <w:rFonts w:hint="default"/>
      </w:rPr>
    </w:lvl>
    <w:lvl w:ilvl="6" w:tplc="2834B342">
      <w:start w:val="1"/>
      <w:numFmt w:val="bullet"/>
      <w:lvlText w:val="•"/>
      <w:lvlJc w:val="left"/>
      <w:pPr>
        <w:ind w:left="4721" w:hanging="171"/>
      </w:pPr>
      <w:rPr>
        <w:rFonts w:hint="default"/>
      </w:rPr>
    </w:lvl>
    <w:lvl w:ilvl="7" w:tplc="61403CF4">
      <w:start w:val="1"/>
      <w:numFmt w:val="bullet"/>
      <w:lvlText w:val="•"/>
      <w:lvlJc w:val="left"/>
      <w:pPr>
        <w:ind w:left="5458" w:hanging="171"/>
      </w:pPr>
      <w:rPr>
        <w:rFonts w:hint="default"/>
      </w:rPr>
    </w:lvl>
    <w:lvl w:ilvl="8" w:tplc="B1582846">
      <w:start w:val="1"/>
      <w:numFmt w:val="bullet"/>
      <w:lvlText w:val="•"/>
      <w:lvlJc w:val="left"/>
      <w:pPr>
        <w:ind w:left="6195" w:hanging="171"/>
      </w:pPr>
      <w:rPr>
        <w:rFonts w:hint="default"/>
      </w:rPr>
    </w:lvl>
  </w:abstractNum>
  <w:abstractNum w:abstractNumId="26" w15:restartNumberingAfterBreak="0">
    <w:nsid w:val="37A160B4"/>
    <w:multiLevelType w:val="multilevel"/>
    <w:tmpl w:val="0F92BEE4"/>
    <w:lvl w:ilvl="0">
      <w:start w:val="1"/>
      <w:numFmt w:val="decimal"/>
      <w:lvlText w:val="%1."/>
      <w:lvlJc w:val="left"/>
      <w:pPr>
        <w:ind w:left="447" w:hanging="341"/>
      </w:pPr>
      <w:rPr>
        <w:rFonts w:ascii="Calibri" w:eastAsia="Calibri" w:hAnsi="Calibri" w:hint="default"/>
        <w:b/>
        <w:bCs/>
        <w:color w:val="2C292A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7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6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7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" w:hanging="347"/>
      </w:pPr>
      <w:rPr>
        <w:rFonts w:hint="default"/>
      </w:rPr>
    </w:lvl>
  </w:abstractNum>
  <w:abstractNum w:abstractNumId="27" w15:restartNumberingAfterBreak="0">
    <w:nsid w:val="40F2375B"/>
    <w:multiLevelType w:val="multilevel"/>
    <w:tmpl w:val="AA565256"/>
    <w:lvl w:ilvl="0">
      <w:start w:val="5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28" w15:restartNumberingAfterBreak="0">
    <w:nsid w:val="43387E93"/>
    <w:multiLevelType w:val="multilevel"/>
    <w:tmpl w:val="0D6C2A5A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29" w15:restartNumberingAfterBreak="0">
    <w:nsid w:val="494806BF"/>
    <w:multiLevelType w:val="multilevel"/>
    <w:tmpl w:val="12161F22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30" w15:restartNumberingAfterBreak="0">
    <w:nsid w:val="49F15AE6"/>
    <w:multiLevelType w:val="hybridMultilevel"/>
    <w:tmpl w:val="C4A69232"/>
    <w:lvl w:ilvl="0" w:tplc="27CAC878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3FB2E1A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9DFC441E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BBFC5474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58E231BE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A000C15E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BA20109A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4DD8BE8C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99B2E168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31" w15:restartNumberingAfterBreak="0">
    <w:nsid w:val="4CDB2603"/>
    <w:multiLevelType w:val="hybridMultilevel"/>
    <w:tmpl w:val="D49C2172"/>
    <w:lvl w:ilvl="0" w:tplc="9CA4E0C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4E0A20B4"/>
    <w:multiLevelType w:val="hybridMultilevel"/>
    <w:tmpl w:val="B37E5A40"/>
    <w:lvl w:ilvl="0" w:tplc="D7544CD4">
      <w:start w:val="1"/>
      <w:numFmt w:val="lowerLetter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2C8C59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D7D21002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5B4AAAAC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388C9DA0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A37A1C3A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276A896C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89586CC4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357C5FBC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33" w15:restartNumberingAfterBreak="0">
    <w:nsid w:val="5E5B14D4"/>
    <w:multiLevelType w:val="multilevel"/>
    <w:tmpl w:val="B24A56C4"/>
    <w:lvl w:ilvl="0">
      <w:start w:val="6"/>
      <w:numFmt w:val="decimal"/>
      <w:lvlText w:val="%1"/>
      <w:lvlJc w:val="left"/>
      <w:pPr>
        <w:ind w:left="447" w:hanging="347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7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2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4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6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9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1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3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5" w:hanging="347"/>
      </w:pPr>
      <w:rPr>
        <w:rFonts w:hint="default"/>
      </w:rPr>
    </w:lvl>
  </w:abstractNum>
  <w:abstractNum w:abstractNumId="34" w15:restartNumberingAfterBreak="0">
    <w:nsid w:val="5EE950FC"/>
    <w:multiLevelType w:val="multilevel"/>
    <w:tmpl w:val="D49C2172"/>
    <w:lvl w:ilvl="0">
      <w:start w:val="6"/>
      <w:numFmt w:val="decimal"/>
      <w:lvlText w:val="%1."/>
      <w:lvlJc w:val="left"/>
      <w:pPr>
        <w:ind w:left="80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27" w:hanging="360"/>
      </w:pPr>
    </w:lvl>
    <w:lvl w:ilvl="2" w:tentative="1">
      <w:start w:val="1"/>
      <w:numFmt w:val="lowerRoman"/>
      <w:lvlText w:val="%3."/>
      <w:lvlJc w:val="right"/>
      <w:pPr>
        <w:ind w:left="2247" w:hanging="180"/>
      </w:pPr>
    </w:lvl>
    <w:lvl w:ilvl="3" w:tentative="1">
      <w:start w:val="1"/>
      <w:numFmt w:val="decimal"/>
      <w:lvlText w:val="%4."/>
      <w:lvlJc w:val="left"/>
      <w:pPr>
        <w:ind w:left="2967" w:hanging="360"/>
      </w:pPr>
    </w:lvl>
    <w:lvl w:ilvl="4" w:tentative="1">
      <w:start w:val="1"/>
      <w:numFmt w:val="lowerLetter"/>
      <w:lvlText w:val="%5."/>
      <w:lvlJc w:val="left"/>
      <w:pPr>
        <w:ind w:left="3687" w:hanging="360"/>
      </w:pPr>
    </w:lvl>
    <w:lvl w:ilvl="5" w:tentative="1">
      <w:start w:val="1"/>
      <w:numFmt w:val="lowerRoman"/>
      <w:lvlText w:val="%6."/>
      <w:lvlJc w:val="right"/>
      <w:pPr>
        <w:ind w:left="4407" w:hanging="180"/>
      </w:pPr>
    </w:lvl>
    <w:lvl w:ilvl="6" w:tentative="1">
      <w:start w:val="1"/>
      <w:numFmt w:val="decimal"/>
      <w:lvlText w:val="%7."/>
      <w:lvlJc w:val="left"/>
      <w:pPr>
        <w:ind w:left="5127" w:hanging="360"/>
      </w:pPr>
    </w:lvl>
    <w:lvl w:ilvl="7" w:tentative="1">
      <w:start w:val="1"/>
      <w:numFmt w:val="lowerLetter"/>
      <w:lvlText w:val="%8."/>
      <w:lvlJc w:val="left"/>
      <w:pPr>
        <w:ind w:left="5847" w:hanging="360"/>
      </w:pPr>
    </w:lvl>
    <w:lvl w:ilvl="8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 w15:restartNumberingAfterBreak="0">
    <w:nsid w:val="5F910BF2"/>
    <w:multiLevelType w:val="multilevel"/>
    <w:tmpl w:val="1480E766"/>
    <w:lvl w:ilvl="0">
      <w:start w:val="2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left="1030" w:hanging="530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461" w:hanging="5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6" w:hanging="5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2" w:hanging="5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8" w:hanging="5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3" w:hanging="5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39" w:hanging="530"/>
      </w:pPr>
      <w:rPr>
        <w:rFonts w:hint="default"/>
      </w:rPr>
    </w:lvl>
  </w:abstractNum>
  <w:abstractNum w:abstractNumId="36" w15:restartNumberingAfterBreak="0">
    <w:nsid w:val="603B02BB"/>
    <w:multiLevelType w:val="multilevel"/>
    <w:tmpl w:val="E97844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1"/>
      <w:numFmt w:val="decimal"/>
      <w:lvlText w:val="%1.%2"/>
      <w:lvlJc w:val="left"/>
      <w:pPr>
        <w:ind w:left="1582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4386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5608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719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8412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9994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1216" w:hanging="1440"/>
      </w:pPr>
      <w:rPr>
        <w:rFonts w:hint="default"/>
        <w:b/>
        <w:color w:val="231F20"/>
      </w:rPr>
    </w:lvl>
  </w:abstractNum>
  <w:abstractNum w:abstractNumId="37" w15:restartNumberingAfterBreak="0">
    <w:nsid w:val="66F93092"/>
    <w:multiLevelType w:val="multilevel"/>
    <w:tmpl w:val="CB865646"/>
    <w:lvl w:ilvl="0">
      <w:start w:val="5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60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4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8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5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79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83" w:hanging="347"/>
      </w:pPr>
      <w:rPr>
        <w:rFonts w:hint="default"/>
      </w:rPr>
    </w:lvl>
  </w:abstractNum>
  <w:abstractNum w:abstractNumId="38" w15:restartNumberingAfterBreak="0">
    <w:nsid w:val="6A2135B9"/>
    <w:multiLevelType w:val="multilevel"/>
    <w:tmpl w:val="43100A96"/>
    <w:lvl w:ilvl="0">
      <w:start w:val="3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39" w15:restartNumberingAfterBreak="0">
    <w:nsid w:val="6BA90EB4"/>
    <w:multiLevelType w:val="multilevel"/>
    <w:tmpl w:val="9CDE5AA0"/>
    <w:lvl w:ilvl="0">
      <w:start w:val="3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40" w15:restartNumberingAfterBreak="0">
    <w:nsid w:val="76555E6B"/>
    <w:multiLevelType w:val="multilevel"/>
    <w:tmpl w:val="0B26007C"/>
    <w:lvl w:ilvl="0">
      <w:start w:val="6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41" w15:restartNumberingAfterBreak="0">
    <w:nsid w:val="76EE53BA"/>
    <w:multiLevelType w:val="multilevel"/>
    <w:tmpl w:val="D692442A"/>
    <w:lvl w:ilvl="0">
      <w:start w:val="1"/>
      <w:numFmt w:val="decimal"/>
      <w:lvlText w:val="%1."/>
      <w:lvlJc w:val="left"/>
      <w:pPr>
        <w:ind w:left="613" w:hanging="284"/>
      </w:pPr>
      <w:rPr>
        <w:rFonts w:ascii="Calibri" w:eastAsia="Calibri" w:hAnsi="Calibri" w:hint="default"/>
        <w:b/>
        <w:bCs/>
        <w:color w:val="2C292A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730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3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4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9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60" w:hanging="454"/>
      </w:pPr>
      <w:rPr>
        <w:rFonts w:hint="default"/>
      </w:rPr>
    </w:lvl>
  </w:abstractNum>
  <w:abstractNum w:abstractNumId="42" w15:restartNumberingAfterBreak="0">
    <w:nsid w:val="79C55230"/>
    <w:multiLevelType w:val="multilevel"/>
    <w:tmpl w:val="4F12D2F0"/>
    <w:lvl w:ilvl="0">
      <w:start w:val="5"/>
      <w:numFmt w:val="decimal"/>
      <w:lvlText w:val="%1."/>
      <w:lvlJc w:val="left"/>
      <w:pPr>
        <w:ind w:left="447" w:hanging="341"/>
      </w:pPr>
      <w:rPr>
        <w:rFonts w:ascii="Calibri" w:eastAsia="Calibri" w:hAnsi="Calibri" w:hint="default"/>
        <w:b/>
        <w:bCs/>
        <w:color w:val="231F2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453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0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4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9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16" w:hanging="347"/>
      </w:pPr>
      <w:rPr>
        <w:rFonts w:hint="default"/>
      </w:rPr>
    </w:lvl>
  </w:abstractNum>
  <w:num w:numId="1">
    <w:abstractNumId w:val="24"/>
  </w:num>
  <w:num w:numId="2">
    <w:abstractNumId w:val="12"/>
  </w:num>
  <w:num w:numId="3">
    <w:abstractNumId w:val="21"/>
  </w:num>
  <w:num w:numId="4">
    <w:abstractNumId w:val="16"/>
  </w:num>
  <w:num w:numId="5">
    <w:abstractNumId w:val="32"/>
  </w:num>
  <w:num w:numId="6">
    <w:abstractNumId w:val="14"/>
  </w:num>
  <w:num w:numId="7">
    <w:abstractNumId w:val="22"/>
  </w:num>
  <w:num w:numId="8">
    <w:abstractNumId w:val="33"/>
  </w:num>
  <w:num w:numId="9">
    <w:abstractNumId w:val="40"/>
  </w:num>
  <w:num w:numId="10">
    <w:abstractNumId w:val="25"/>
  </w:num>
  <w:num w:numId="11">
    <w:abstractNumId w:val="18"/>
  </w:num>
  <w:num w:numId="12">
    <w:abstractNumId w:val="13"/>
  </w:num>
  <w:num w:numId="13">
    <w:abstractNumId w:val="37"/>
  </w:num>
  <w:num w:numId="14">
    <w:abstractNumId w:val="42"/>
  </w:num>
  <w:num w:numId="15">
    <w:abstractNumId w:val="30"/>
  </w:num>
  <w:num w:numId="16">
    <w:abstractNumId w:val="38"/>
  </w:num>
  <w:num w:numId="17">
    <w:abstractNumId w:val="19"/>
  </w:num>
  <w:num w:numId="18">
    <w:abstractNumId w:val="23"/>
  </w:num>
  <w:num w:numId="19">
    <w:abstractNumId w:val="26"/>
  </w:num>
  <w:num w:numId="20">
    <w:abstractNumId w:val="28"/>
  </w:num>
  <w:num w:numId="21">
    <w:abstractNumId w:val="11"/>
  </w:num>
  <w:num w:numId="22">
    <w:abstractNumId w:val="29"/>
  </w:num>
  <w:num w:numId="23">
    <w:abstractNumId w:val="27"/>
  </w:num>
  <w:num w:numId="24">
    <w:abstractNumId w:val="39"/>
  </w:num>
  <w:num w:numId="25">
    <w:abstractNumId w:val="35"/>
  </w:num>
  <w:num w:numId="26">
    <w:abstractNumId w:val="10"/>
  </w:num>
  <w:num w:numId="27">
    <w:abstractNumId w:val="41"/>
  </w:num>
  <w:num w:numId="28">
    <w:abstractNumId w:val="9"/>
  </w:num>
  <w:num w:numId="29">
    <w:abstractNumId w:val="8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20"/>
  </w:num>
  <w:num w:numId="39">
    <w:abstractNumId w:val="31"/>
  </w:num>
  <w:num w:numId="40">
    <w:abstractNumId w:val="34"/>
  </w:num>
  <w:num w:numId="41">
    <w:abstractNumId w:val="36"/>
  </w:num>
  <w:num w:numId="42">
    <w:abstractNumId w:val="15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8E"/>
    <w:rsid w:val="000237F8"/>
    <w:rsid w:val="00040AB7"/>
    <w:rsid w:val="00081F2B"/>
    <w:rsid w:val="000A6620"/>
    <w:rsid w:val="000B263F"/>
    <w:rsid w:val="000B464C"/>
    <w:rsid w:val="000B5B57"/>
    <w:rsid w:val="000C00B9"/>
    <w:rsid w:val="000C2A40"/>
    <w:rsid w:val="0012398E"/>
    <w:rsid w:val="00137449"/>
    <w:rsid w:val="001421CF"/>
    <w:rsid w:val="001B6321"/>
    <w:rsid w:val="001B6C42"/>
    <w:rsid w:val="001D0156"/>
    <w:rsid w:val="001E393E"/>
    <w:rsid w:val="00222F09"/>
    <w:rsid w:val="00282AC3"/>
    <w:rsid w:val="0029131B"/>
    <w:rsid w:val="002E5752"/>
    <w:rsid w:val="00313195"/>
    <w:rsid w:val="00320E1B"/>
    <w:rsid w:val="00343EDC"/>
    <w:rsid w:val="00357DD4"/>
    <w:rsid w:val="00375862"/>
    <w:rsid w:val="003D6859"/>
    <w:rsid w:val="00407A27"/>
    <w:rsid w:val="00436D97"/>
    <w:rsid w:val="004478CD"/>
    <w:rsid w:val="00453E44"/>
    <w:rsid w:val="004729DF"/>
    <w:rsid w:val="00474689"/>
    <w:rsid w:val="004B1BF7"/>
    <w:rsid w:val="004C067D"/>
    <w:rsid w:val="004C3B11"/>
    <w:rsid w:val="004F0440"/>
    <w:rsid w:val="00564670"/>
    <w:rsid w:val="005A57E2"/>
    <w:rsid w:val="005C1F16"/>
    <w:rsid w:val="0062531D"/>
    <w:rsid w:val="006351CD"/>
    <w:rsid w:val="006929F4"/>
    <w:rsid w:val="006B607A"/>
    <w:rsid w:val="006C72A3"/>
    <w:rsid w:val="0073620A"/>
    <w:rsid w:val="0074196C"/>
    <w:rsid w:val="00753CE4"/>
    <w:rsid w:val="00763B46"/>
    <w:rsid w:val="007A1383"/>
    <w:rsid w:val="00845F57"/>
    <w:rsid w:val="008E0665"/>
    <w:rsid w:val="008E5EA4"/>
    <w:rsid w:val="008F3BFC"/>
    <w:rsid w:val="009955AE"/>
    <w:rsid w:val="00995A2D"/>
    <w:rsid w:val="009974E1"/>
    <w:rsid w:val="009E1A8B"/>
    <w:rsid w:val="009E7D4B"/>
    <w:rsid w:val="00A136BC"/>
    <w:rsid w:val="00A91D81"/>
    <w:rsid w:val="00A962E7"/>
    <w:rsid w:val="00AB504B"/>
    <w:rsid w:val="00AD6669"/>
    <w:rsid w:val="00AE4EF3"/>
    <w:rsid w:val="00AE5A36"/>
    <w:rsid w:val="00AE656E"/>
    <w:rsid w:val="00B16624"/>
    <w:rsid w:val="00B70685"/>
    <w:rsid w:val="00B73054"/>
    <w:rsid w:val="00B900F1"/>
    <w:rsid w:val="00BB100B"/>
    <w:rsid w:val="00BF7D20"/>
    <w:rsid w:val="00C506D2"/>
    <w:rsid w:val="00C858C5"/>
    <w:rsid w:val="00CA057A"/>
    <w:rsid w:val="00CB7B53"/>
    <w:rsid w:val="00CD111A"/>
    <w:rsid w:val="00D00652"/>
    <w:rsid w:val="00D041D6"/>
    <w:rsid w:val="00D256CF"/>
    <w:rsid w:val="00D346AB"/>
    <w:rsid w:val="00D54872"/>
    <w:rsid w:val="00D83C6D"/>
    <w:rsid w:val="00DB3A5C"/>
    <w:rsid w:val="00DC1EA7"/>
    <w:rsid w:val="00DE3BE5"/>
    <w:rsid w:val="00DF26A2"/>
    <w:rsid w:val="00E41171"/>
    <w:rsid w:val="00E61BCE"/>
    <w:rsid w:val="00E65725"/>
    <w:rsid w:val="00E659C0"/>
    <w:rsid w:val="00E97302"/>
    <w:rsid w:val="00E979B3"/>
    <w:rsid w:val="00EC072A"/>
    <w:rsid w:val="00EF644C"/>
    <w:rsid w:val="00F30AC2"/>
    <w:rsid w:val="00F438E2"/>
    <w:rsid w:val="00FB36BB"/>
    <w:rsid w:val="00FC5604"/>
    <w:rsid w:val="00FF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580B2DC-2C38-41EE-BF37-4C3676D8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121"/>
      <w:ind w:left="447" w:hanging="341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59"/>
      <w:ind w:left="453" w:hanging="347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ind w:left="106"/>
      <w:outlineLvl w:val="2"/>
    </w:pPr>
    <w:rPr>
      <w:rFonts w:ascii="Calibri" w:eastAsia="Calibri" w:hAnsi="Calibri"/>
      <w:sz w:val="20"/>
      <w:szCs w:val="20"/>
    </w:rPr>
  </w:style>
  <w:style w:type="paragraph" w:styleId="4">
    <w:name w:val="heading 4"/>
    <w:basedOn w:val="a"/>
    <w:uiPriority w:val="1"/>
    <w:qFormat/>
    <w:pPr>
      <w:spacing w:before="67"/>
      <w:ind w:left="106"/>
      <w:outlineLvl w:val="3"/>
    </w:pPr>
    <w:rPr>
      <w:rFonts w:ascii="Calibri" w:eastAsia="Calibri" w:hAnsi="Calibri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pPr>
      <w:spacing w:before="132"/>
      <w:ind w:left="613" w:hanging="283"/>
    </w:pPr>
    <w:rPr>
      <w:rFonts w:ascii="Calibri" w:eastAsia="Calibri" w:hAnsi="Calibri"/>
      <w:b/>
      <w:bCs/>
    </w:rPr>
  </w:style>
  <w:style w:type="paragraph" w:styleId="20">
    <w:name w:val="toc 2"/>
    <w:basedOn w:val="a"/>
    <w:uiPriority w:val="1"/>
    <w:qFormat/>
    <w:pPr>
      <w:spacing w:before="57"/>
      <w:ind w:left="330"/>
    </w:pPr>
    <w:rPr>
      <w:rFonts w:ascii="Calibri" w:eastAsia="Calibri" w:hAnsi="Calibri"/>
      <w:b/>
      <w:bCs/>
      <w:sz w:val="18"/>
      <w:szCs w:val="18"/>
    </w:rPr>
  </w:style>
  <w:style w:type="paragraph" w:styleId="30">
    <w:name w:val="toc 3"/>
    <w:basedOn w:val="a"/>
    <w:uiPriority w:val="1"/>
    <w:qFormat/>
    <w:pPr>
      <w:spacing w:before="57"/>
      <w:ind w:left="500"/>
    </w:pPr>
    <w:rPr>
      <w:rFonts w:ascii="Calibri" w:eastAsia="Calibri" w:hAnsi="Calibri"/>
      <w:b/>
      <w:bCs/>
      <w:sz w:val="18"/>
      <w:szCs w:val="18"/>
    </w:rPr>
  </w:style>
  <w:style w:type="paragraph" w:styleId="a3">
    <w:name w:val="Body Text"/>
    <w:basedOn w:val="a"/>
    <w:uiPriority w:val="1"/>
    <w:qFormat/>
    <w:pPr>
      <w:spacing w:before="67"/>
      <w:ind w:left="277"/>
    </w:pPr>
    <w:rPr>
      <w:rFonts w:ascii="Calibri" w:eastAsia="Calibri" w:hAnsi="Calibri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BalloonTextChar"/>
    <w:uiPriority w:val="99"/>
    <w:semiHidden/>
    <w:unhideWhenUsed/>
    <w:rsid w:val="00B73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link w:val="a5"/>
    <w:uiPriority w:val="99"/>
    <w:semiHidden/>
    <w:rsid w:val="00B730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2531D"/>
    <w:pPr>
      <w:jc w:val="both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rsid w:val="0062531D"/>
    <w:rPr>
      <w:color w:val="000080"/>
      <w:u w:val="single"/>
      <w:lang w:val="ru-RU" w:eastAsia="ru-RU" w:bidi="ar-SA"/>
    </w:rPr>
  </w:style>
  <w:style w:type="paragraph" w:customStyle="1" w:styleId="21">
    <w:name w:val="Оглавление 21"/>
    <w:basedOn w:val="a"/>
    <w:uiPriority w:val="1"/>
    <w:qFormat/>
    <w:rsid w:val="0062531D"/>
    <w:pPr>
      <w:widowControl/>
      <w:suppressAutoHyphens/>
      <w:spacing w:before="57"/>
      <w:ind w:left="330"/>
    </w:pPr>
    <w:rPr>
      <w:rFonts w:ascii="Calibri" w:eastAsia="Calibri" w:hAnsi="Calibri" w:cs="Arial"/>
      <w:b/>
      <w:bCs/>
      <w:sz w:val="18"/>
      <w:szCs w:val="18"/>
    </w:rPr>
  </w:style>
  <w:style w:type="paragraph" w:customStyle="1" w:styleId="31">
    <w:name w:val="Оглавление 31"/>
    <w:basedOn w:val="a"/>
    <w:uiPriority w:val="1"/>
    <w:qFormat/>
    <w:rsid w:val="0062531D"/>
    <w:pPr>
      <w:widowControl/>
      <w:suppressAutoHyphens/>
      <w:spacing w:before="57"/>
      <w:ind w:left="500"/>
    </w:pPr>
    <w:rPr>
      <w:rFonts w:ascii="Calibri" w:eastAsia="Calibri" w:hAnsi="Calibri" w:cs="Arial"/>
      <w:b/>
      <w:bCs/>
      <w:sz w:val="18"/>
      <w:szCs w:val="18"/>
    </w:rPr>
  </w:style>
  <w:style w:type="paragraph" w:customStyle="1" w:styleId="11">
    <w:name w:val="Оглавление 11"/>
    <w:basedOn w:val="a"/>
    <w:uiPriority w:val="1"/>
    <w:qFormat/>
    <w:rsid w:val="0062531D"/>
    <w:pPr>
      <w:widowControl/>
      <w:suppressAutoHyphens/>
      <w:spacing w:before="132"/>
      <w:ind w:left="613" w:hanging="283"/>
    </w:pPr>
    <w:rPr>
      <w:rFonts w:ascii="Calibri" w:eastAsia="Calibri" w:hAnsi="Calibri" w:cs="Arial"/>
      <w:b/>
      <w:bCs/>
    </w:rPr>
  </w:style>
  <w:style w:type="paragraph" w:styleId="a7">
    <w:name w:val="header"/>
    <w:basedOn w:val="a"/>
    <w:link w:val="a8"/>
    <w:uiPriority w:val="99"/>
    <w:semiHidden/>
    <w:unhideWhenUsed/>
    <w:rsid w:val="0062531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531D"/>
  </w:style>
  <w:style w:type="paragraph" w:styleId="a9">
    <w:name w:val="footer"/>
    <w:basedOn w:val="a"/>
    <w:link w:val="aa"/>
    <w:uiPriority w:val="99"/>
    <w:semiHidden/>
    <w:unhideWhenUsed/>
    <w:rsid w:val="0062531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531D"/>
  </w:style>
  <w:style w:type="paragraph" w:customStyle="1" w:styleId="110">
    <w:name w:val="Заголовок 11"/>
    <w:basedOn w:val="a"/>
    <w:uiPriority w:val="1"/>
    <w:qFormat/>
    <w:rsid w:val="00407A27"/>
    <w:pPr>
      <w:widowControl/>
      <w:suppressAutoHyphens/>
      <w:spacing w:before="121"/>
      <w:ind w:left="447" w:hanging="341"/>
      <w:outlineLvl w:val="0"/>
    </w:pPr>
    <w:rPr>
      <w:rFonts w:ascii="Calibri" w:eastAsia="Calibri" w:hAnsi="Calibri" w:cs="Arial"/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407A27"/>
    <w:pPr>
      <w:widowControl/>
      <w:suppressAutoHyphens/>
      <w:spacing w:before="59"/>
      <w:ind w:left="453" w:hanging="347"/>
      <w:outlineLvl w:val="1"/>
    </w:pPr>
    <w:rPr>
      <w:rFonts w:ascii="Calibri" w:eastAsia="Calibri" w:hAnsi="Calibri" w:cs="Arial"/>
      <w:b/>
      <w:bCs/>
      <w:sz w:val="20"/>
      <w:szCs w:val="20"/>
    </w:rPr>
  </w:style>
  <w:style w:type="paragraph" w:customStyle="1" w:styleId="12">
    <w:name w:val="Основной текст1"/>
    <w:basedOn w:val="a"/>
    <w:uiPriority w:val="1"/>
    <w:qFormat/>
    <w:rsid w:val="00407A27"/>
    <w:pPr>
      <w:widowControl/>
      <w:suppressAutoHyphens/>
      <w:spacing w:before="67"/>
      <w:ind w:left="277"/>
    </w:pPr>
    <w:rPr>
      <w:rFonts w:ascii="Calibri" w:eastAsia="Calibri" w:hAnsi="Calibri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footer" Target="footer10.xml"/><Relationship Id="rId191" Type="http://schemas.openxmlformats.org/officeDocument/2006/relationships/image" Target="media/image173.png"/><Relationship Id="rId205" Type="http://schemas.openxmlformats.org/officeDocument/2006/relationships/image" Target="media/image185.jpeg"/><Relationship Id="rId226" Type="http://schemas.openxmlformats.org/officeDocument/2006/relationships/image" Target="media/image205.png"/><Relationship Id="rId247" Type="http://schemas.openxmlformats.org/officeDocument/2006/relationships/fontTable" Target="fontTable.xml"/><Relationship Id="rId107" Type="http://schemas.openxmlformats.org/officeDocument/2006/relationships/image" Target="media/image91.pn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160" Type="http://schemas.openxmlformats.org/officeDocument/2006/relationships/image" Target="media/image144.png"/><Relationship Id="rId181" Type="http://schemas.openxmlformats.org/officeDocument/2006/relationships/image" Target="media/image163.png"/><Relationship Id="rId216" Type="http://schemas.openxmlformats.org/officeDocument/2006/relationships/image" Target="media/image195.png"/><Relationship Id="rId237" Type="http://schemas.openxmlformats.org/officeDocument/2006/relationships/image" Target="media/image216.png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jpe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85" Type="http://schemas.openxmlformats.org/officeDocument/2006/relationships/footer" Target="footer5.xml"/><Relationship Id="rId150" Type="http://schemas.openxmlformats.org/officeDocument/2006/relationships/image" Target="media/image134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206" Type="http://schemas.openxmlformats.org/officeDocument/2006/relationships/image" Target="media/image186.jpeg"/><Relationship Id="rId227" Type="http://schemas.openxmlformats.org/officeDocument/2006/relationships/image" Target="media/image206.png"/><Relationship Id="rId248" Type="http://schemas.openxmlformats.org/officeDocument/2006/relationships/theme" Target="theme/theme1.xml"/><Relationship Id="rId12" Type="http://schemas.openxmlformats.org/officeDocument/2006/relationships/header" Target="header2.xml"/><Relationship Id="rId33" Type="http://schemas.openxmlformats.org/officeDocument/2006/relationships/image" Target="media/image21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image" Target="media/image42.png"/><Relationship Id="rId75" Type="http://schemas.openxmlformats.org/officeDocument/2006/relationships/image" Target="media/image63.jpeg"/><Relationship Id="rId96" Type="http://schemas.openxmlformats.org/officeDocument/2006/relationships/image" Target="media/image82.pn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182" Type="http://schemas.openxmlformats.org/officeDocument/2006/relationships/image" Target="media/image164.png"/><Relationship Id="rId217" Type="http://schemas.openxmlformats.org/officeDocument/2006/relationships/image" Target="media/image196.png"/><Relationship Id="rId6" Type="http://schemas.openxmlformats.org/officeDocument/2006/relationships/footnotes" Target="footnotes.xml"/><Relationship Id="rId238" Type="http://schemas.openxmlformats.org/officeDocument/2006/relationships/image" Target="media/image217.png"/><Relationship Id="rId23" Type="http://schemas.openxmlformats.org/officeDocument/2006/relationships/image" Target="media/image11.png"/><Relationship Id="rId119" Type="http://schemas.openxmlformats.org/officeDocument/2006/relationships/image" Target="media/image103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footer" Target="footer6.xml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image" Target="media/image154.png"/><Relationship Id="rId193" Type="http://schemas.openxmlformats.org/officeDocument/2006/relationships/footer" Target="footer11.xml"/><Relationship Id="rId207" Type="http://schemas.openxmlformats.org/officeDocument/2006/relationships/image" Target="media/image187.png"/><Relationship Id="rId228" Type="http://schemas.openxmlformats.org/officeDocument/2006/relationships/image" Target="media/image207.png"/><Relationship Id="rId13" Type="http://schemas.openxmlformats.org/officeDocument/2006/relationships/footer" Target="footer1.xml"/><Relationship Id="rId109" Type="http://schemas.openxmlformats.org/officeDocument/2006/relationships/image" Target="media/image93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20" Type="http://schemas.openxmlformats.org/officeDocument/2006/relationships/image" Target="media/image104.png"/><Relationship Id="rId141" Type="http://schemas.openxmlformats.org/officeDocument/2006/relationships/image" Target="media/image125.png"/><Relationship Id="rId7" Type="http://schemas.openxmlformats.org/officeDocument/2006/relationships/endnotes" Target="endnotes.xml"/><Relationship Id="rId162" Type="http://schemas.openxmlformats.org/officeDocument/2006/relationships/image" Target="media/image146.png"/><Relationship Id="rId183" Type="http://schemas.openxmlformats.org/officeDocument/2006/relationships/image" Target="media/image165.png"/><Relationship Id="rId218" Type="http://schemas.openxmlformats.org/officeDocument/2006/relationships/image" Target="media/image197.png"/><Relationship Id="rId239" Type="http://schemas.openxmlformats.org/officeDocument/2006/relationships/image" Target="media/image218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3.png"/><Relationship Id="rId110" Type="http://schemas.openxmlformats.org/officeDocument/2006/relationships/image" Target="media/image94.png"/><Relationship Id="rId131" Type="http://schemas.openxmlformats.org/officeDocument/2006/relationships/image" Target="media/image115.png"/><Relationship Id="rId152" Type="http://schemas.openxmlformats.org/officeDocument/2006/relationships/image" Target="media/image136.png"/><Relationship Id="rId173" Type="http://schemas.openxmlformats.org/officeDocument/2006/relationships/image" Target="media/image155.png"/><Relationship Id="rId194" Type="http://schemas.openxmlformats.org/officeDocument/2006/relationships/footer" Target="footer12.xml"/><Relationship Id="rId208" Type="http://schemas.openxmlformats.org/officeDocument/2006/relationships/image" Target="media/image188.png"/><Relationship Id="rId229" Type="http://schemas.openxmlformats.org/officeDocument/2006/relationships/image" Target="media/image208.png"/><Relationship Id="rId240" Type="http://schemas.openxmlformats.org/officeDocument/2006/relationships/image" Target="media/image219.png"/><Relationship Id="rId14" Type="http://schemas.openxmlformats.org/officeDocument/2006/relationships/footer" Target="footer2.xml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6.png"/><Relationship Id="rId8" Type="http://schemas.openxmlformats.org/officeDocument/2006/relationships/image" Target="media/image1.jpeg"/><Relationship Id="rId98" Type="http://schemas.openxmlformats.org/officeDocument/2006/relationships/image" Target="media/image84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6.png"/><Relationship Id="rId219" Type="http://schemas.openxmlformats.org/officeDocument/2006/relationships/image" Target="media/image198.png"/><Relationship Id="rId230" Type="http://schemas.openxmlformats.org/officeDocument/2006/relationships/image" Target="media/image209.png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6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220" Type="http://schemas.openxmlformats.org/officeDocument/2006/relationships/image" Target="media/image199.png"/><Relationship Id="rId241" Type="http://schemas.openxmlformats.org/officeDocument/2006/relationships/image" Target="media/image220.png"/><Relationship Id="rId15" Type="http://schemas.openxmlformats.org/officeDocument/2006/relationships/image" Target="media/image5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footer" Target="footer9.xml"/><Relationship Id="rId185" Type="http://schemas.openxmlformats.org/officeDocument/2006/relationships/image" Target="media/image16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2.png"/><Relationship Id="rId210" Type="http://schemas.openxmlformats.org/officeDocument/2006/relationships/image" Target="media/image190.png"/><Relationship Id="rId215" Type="http://schemas.openxmlformats.org/officeDocument/2006/relationships/hyperlink" Target="http://www.entrlock.com/" TargetMode="External"/><Relationship Id="rId236" Type="http://schemas.openxmlformats.org/officeDocument/2006/relationships/image" Target="media/image215.png"/><Relationship Id="rId26" Type="http://schemas.openxmlformats.org/officeDocument/2006/relationships/image" Target="media/image14.png"/><Relationship Id="rId231" Type="http://schemas.openxmlformats.org/officeDocument/2006/relationships/image" Target="media/image210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5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7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16" Type="http://schemas.openxmlformats.org/officeDocument/2006/relationships/image" Target="media/image6.png"/><Relationship Id="rId221" Type="http://schemas.openxmlformats.org/officeDocument/2006/relationships/image" Target="media/image200.png"/><Relationship Id="rId242" Type="http://schemas.openxmlformats.org/officeDocument/2006/relationships/image" Target="media/image221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88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6.png"/><Relationship Id="rId165" Type="http://schemas.openxmlformats.org/officeDocument/2006/relationships/image" Target="media/image149.png"/><Relationship Id="rId186" Type="http://schemas.openxmlformats.org/officeDocument/2006/relationships/image" Target="media/image168.png"/><Relationship Id="rId211" Type="http://schemas.openxmlformats.org/officeDocument/2006/relationships/image" Target="media/image191.png"/><Relationship Id="rId232" Type="http://schemas.openxmlformats.org/officeDocument/2006/relationships/image" Target="media/image211.jpe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80" Type="http://schemas.openxmlformats.org/officeDocument/2006/relationships/image" Target="media/image68.png"/><Relationship Id="rId155" Type="http://schemas.openxmlformats.org/officeDocument/2006/relationships/image" Target="media/image139.png"/><Relationship Id="rId176" Type="http://schemas.openxmlformats.org/officeDocument/2006/relationships/image" Target="media/image158.png"/><Relationship Id="rId197" Type="http://schemas.openxmlformats.org/officeDocument/2006/relationships/image" Target="media/image177.png"/><Relationship Id="rId201" Type="http://schemas.openxmlformats.org/officeDocument/2006/relationships/image" Target="media/image181.png"/><Relationship Id="rId222" Type="http://schemas.openxmlformats.org/officeDocument/2006/relationships/image" Target="media/image201.png"/><Relationship Id="rId243" Type="http://schemas.openxmlformats.org/officeDocument/2006/relationships/image" Target="media/image222.png"/><Relationship Id="rId17" Type="http://schemas.openxmlformats.org/officeDocument/2006/relationships/image" Target="media/image7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9.png"/><Relationship Id="rId124" Type="http://schemas.openxmlformats.org/officeDocument/2006/relationships/image" Target="media/image108.png"/><Relationship Id="rId70" Type="http://schemas.openxmlformats.org/officeDocument/2006/relationships/image" Target="media/image58.png"/><Relationship Id="rId91" Type="http://schemas.openxmlformats.org/officeDocument/2006/relationships/image" Target="media/image77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69.png"/><Relationship Id="rId1" Type="http://schemas.openxmlformats.org/officeDocument/2006/relationships/customXml" Target="../customXml/item1.xml"/><Relationship Id="rId212" Type="http://schemas.openxmlformats.org/officeDocument/2006/relationships/image" Target="media/image192.png"/><Relationship Id="rId233" Type="http://schemas.openxmlformats.org/officeDocument/2006/relationships/image" Target="media/image212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98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59.png"/><Relationship Id="rId198" Type="http://schemas.openxmlformats.org/officeDocument/2006/relationships/image" Target="media/image178.png"/><Relationship Id="rId202" Type="http://schemas.openxmlformats.org/officeDocument/2006/relationships/image" Target="media/image182.png"/><Relationship Id="rId223" Type="http://schemas.openxmlformats.org/officeDocument/2006/relationships/image" Target="media/image202.png"/><Relationship Id="rId244" Type="http://schemas.openxmlformats.org/officeDocument/2006/relationships/footer" Target="footer13.xml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50" Type="http://schemas.openxmlformats.org/officeDocument/2006/relationships/image" Target="media/image38.png"/><Relationship Id="rId104" Type="http://schemas.openxmlformats.org/officeDocument/2006/relationships/footer" Target="footer7.xml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0.png"/><Relationship Id="rId71" Type="http://schemas.openxmlformats.org/officeDocument/2006/relationships/image" Target="media/image59.png"/><Relationship Id="rId92" Type="http://schemas.openxmlformats.org/officeDocument/2006/relationships/image" Target="media/image78.png"/><Relationship Id="rId213" Type="http://schemas.openxmlformats.org/officeDocument/2006/relationships/image" Target="media/image193.png"/><Relationship Id="rId234" Type="http://schemas.openxmlformats.org/officeDocument/2006/relationships/image" Target="media/image213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40" Type="http://schemas.openxmlformats.org/officeDocument/2006/relationships/image" Target="media/image28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0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19" Type="http://schemas.openxmlformats.org/officeDocument/2006/relationships/footer" Target="footer3.xml"/><Relationship Id="rId224" Type="http://schemas.openxmlformats.org/officeDocument/2006/relationships/image" Target="media/image203.png"/><Relationship Id="rId245" Type="http://schemas.openxmlformats.org/officeDocument/2006/relationships/header" Target="header3.xml"/><Relationship Id="rId30" Type="http://schemas.openxmlformats.org/officeDocument/2006/relationships/image" Target="media/image18.png"/><Relationship Id="rId105" Type="http://schemas.openxmlformats.org/officeDocument/2006/relationships/footer" Target="footer8.xml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79.png"/><Relationship Id="rId189" Type="http://schemas.openxmlformats.org/officeDocument/2006/relationships/image" Target="media/image171.png"/><Relationship Id="rId3" Type="http://schemas.openxmlformats.org/officeDocument/2006/relationships/styles" Target="styles.xml"/><Relationship Id="rId214" Type="http://schemas.openxmlformats.org/officeDocument/2006/relationships/image" Target="media/image194.png"/><Relationship Id="rId235" Type="http://schemas.openxmlformats.org/officeDocument/2006/relationships/image" Target="media/image214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footer" Target="footer4.xml"/><Relationship Id="rId41" Type="http://schemas.openxmlformats.org/officeDocument/2006/relationships/image" Target="media/image29.png"/><Relationship Id="rId62" Type="http://schemas.openxmlformats.org/officeDocument/2006/relationships/image" Target="media/image50.jpeg"/><Relationship Id="rId83" Type="http://schemas.openxmlformats.org/officeDocument/2006/relationships/image" Target="media/image71.png"/><Relationship Id="rId179" Type="http://schemas.openxmlformats.org/officeDocument/2006/relationships/image" Target="media/image161.png"/><Relationship Id="rId190" Type="http://schemas.openxmlformats.org/officeDocument/2006/relationships/image" Target="media/image172.png"/><Relationship Id="rId204" Type="http://schemas.openxmlformats.org/officeDocument/2006/relationships/image" Target="media/image184.png"/><Relationship Id="rId225" Type="http://schemas.openxmlformats.org/officeDocument/2006/relationships/image" Target="media/image204.png"/><Relationship Id="rId246" Type="http://schemas.openxmlformats.org/officeDocument/2006/relationships/footer" Target="footer14.xml"/><Relationship Id="rId106" Type="http://schemas.openxmlformats.org/officeDocument/2006/relationships/image" Target="media/image90.png"/><Relationship Id="rId127" Type="http://schemas.openxmlformats.org/officeDocument/2006/relationships/image" Target="media/image1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E3096-F8B6-4D8F-BE03-DDACF35B2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4739</Words>
  <Characters>27013</Characters>
  <Application>Microsoft Office Word</Application>
  <DocSecurity>0</DocSecurity>
  <Lines>225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 Zimerman</dc:creator>
  <cp:lastModifiedBy>AMG</cp:lastModifiedBy>
  <cp:revision>3</cp:revision>
  <dcterms:created xsi:type="dcterms:W3CDTF">2017-08-14T15:21:00Z</dcterms:created>
  <dcterms:modified xsi:type="dcterms:W3CDTF">2017-08-14T15:21:00Z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LastSaved">
    <vt:filetime>2015-05-22T00:00:00Z</vt:filetime>
  </property>
</Properties>
</file>